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BD25" w14:textId="0A5A0F74" w:rsidR="00BD05EA" w:rsidRDefault="00BD05EA" w:rsidP="00BD05EA">
      <w:pPr>
        <w:pStyle w:val="Bijlage"/>
      </w:pPr>
      <w:bookmarkStart w:id="0" w:name="_Toc334096301"/>
      <w:r>
        <w:t xml:space="preserve">Bijlage </w:t>
      </w:r>
      <w:r w:rsidR="0030704D">
        <w:t>1</w:t>
      </w:r>
      <w:r w:rsidR="006B53BB">
        <w:t xml:space="preserve"> -</w:t>
      </w:r>
      <w:r>
        <w:t xml:space="preserve"> Akkoordverklaring</w:t>
      </w:r>
      <w:bookmarkEnd w:id="0"/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14:paraId="5AEABD2D" w14:textId="77777777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ABD26" w14:textId="70208D3B"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</w:t>
            </w:r>
            <w:r w:rsidR="006B53BB">
              <w:rPr>
                <w:rFonts w:ascii="Arial" w:hAnsi="Arial" w:cs="Arial"/>
                <w:sz w:val="20"/>
                <w:szCs w:val="20"/>
              </w:rPr>
              <w:t xml:space="preserve">Online en Offline </w:t>
            </w:r>
            <w:r w:rsidR="006B53BB" w:rsidRPr="000A2060">
              <w:rPr>
                <w:rFonts w:ascii="Arial" w:hAnsi="Arial" w:cs="Arial"/>
                <w:sz w:val="20"/>
                <w:szCs w:val="20"/>
              </w:rPr>
              <w:t xml:space="preserve">Marketing </w:t>
            </w:r>
            <w:r w:rsidR="006B53BB">
              <w:rPr>
                <w:rFonts w:ascii="Arial" w:hAnsi="Arial" w:cs="Arial"/>
                <w:sz w:val="20"/>
                <w:szCs w:val="20"/>
              </w:rPr>
              <w:t>inclusief</w:t>
            </w:r>
            <w:r w:rsidR="006B53BB" w:rsidRPr="000A2060">
              <w:rPr>
                <w:rFonts w:ascii="Arial" w:hAnsi="Arial" w:cs="Arial"/>
                <w:sz w:val="20"/>
                <w:szCs w:val="20"/>
              </w:rPr>
              <w:t xml:space="preserve"> Media – advies, uitvoering en campagnemanagement.</w:t>
            </w:r>
          </w:p>
          <w:p w14:paraId="5AEABD27" w14:textId="77777777" w:rsidR="00BD05EA" w:rsidRPr="00BD05EA" w:rsidRDefault="00BD05EA">
            <w:pPr>
              <w:rPr>
                <w:szCs w:val="18"/>
              </w:rPr>
            </w:pPr>
          </w:p>
          <w:p w14:paraId="5AEABD28" w14:textId="77777777"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14:paraId="5AEABD29" w14:textId="77777777" w:rsidR="00BD05EA" w:rsidRPr="009E7602" w:rsidRDefault="00BD05EA" w:rsidP="00BD05EA">
            <w:pPr>
              <w:rPr>
                <w:szCs w:val="18"/>
              </w:rPr>
            </w:pPr>
          </w:p>
          <w:p w14:paraId="5AEABD2A" w14:textId="087F75C5" w:rsidR="00BD05EA" w:rsidRPr="009E760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</w:t>
            </w:r>
            <w:r w:rsidR="006B53BB">
              <w:rPr>
                <w:szCs w:val="18"/>
              </w:rPr>
              <w:t xml:space="preserve">(inclusief verlengingen) </w:t>
            </w:r>
            <w:r w:rsidR="009E7602" w:rsidRPr="009E7602">
              <w:rPr>
                <w:szCs w:val="18"/>
              </w:rPr>
              <w:t xml:space="preserve">van de </w:t>
            </w:r>
            <w:r w:rsidR="006B53BB">
              <w:rPr>
                <w:szCs w:val="18"/>
              </w:rPr>
              <w:t xml:space="preserve">72 maanden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</w:t>
            </w:r>
            <w:r w:rsidR="00DB004C">
              <w:rPr>
                <w:szCs w:val="18"/>
              </w:rPr>
              <w:t>*</w:t>
            </w:r>
            <w:r w:rsidRPr="009E7602">
              <w:rPr>
                <w:szCs w:val="18"/>
              </w:rPr>
              <w:t>.</w:t>
            </w:r>
          </w:p>
          <w:p w14:paraId="5AEABD2B" w14:textId="1CD5CA27"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14:paraId="5AEABD2C" w14:textId="77777777"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C42094" w14:paraId="5AEABD32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2E" w14:textId="77777777" w:rsidR="009F143D" w:rsidRDefault="009F143D" w:rsidP="0030704D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14:paraId="5AEABD2F" w14:textId="77777777"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575128" w14:textId="098C6740" w:rsidR="009F143D" w:rsidRDefault="006B53BB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  <w:proofErr w:type="spellStart"/>
            <w:r>
              <w:rPr>
                <w:szCs w:val="18"/>
                <w:lang w:val="es-ES"/>
              </w:rPr>
              <w:t>Perceel</w:t>
            </w:r>
            <w:proofErr w:type="spellEnd"/>
            <w:r>
              <w:rPr>
                <w:szCs w:val="18"/>
                <w:lang w:val="es-ES"/>
              </w:rPr>
              <w:t xml:space="preserve"> 1 – Online Marketing </w:t>
            </w:r>
            <w:sdt>
              <w:sdtPr>
                <w:rPr>
                  <w:szCs w:val="18"/>
                  <w:lang w:val="es-ES"/>
                </w:rPr>
                <w:id w:val="-81263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18"/>
                    <w:lang w:val="es-ES"/>
                  </w:rPr>
                  <w:t>☐</w:t>
                </w:r>
              </w:sdtContent>
            </w:sdt>
          </w:p>
          <w:p w14:paraId="5AEABD31" w14:textId="442F27A0" w:rsidR="006B53BB" w:rsidRPr="006E3446" w:rsidRDefault="006B53BB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  <w:proofErr w:type="spellStart"/>
            <w:r>
              <w:rPr>
                <w:szCs w:val="18"/>
                <w:lang w:val="es-ES"/>
              </w:rPr>
              <w:t>Perceel</w:t>
            </w:r>
            <w:proofErr w:type="spellEnd"/>
            <w:r>
              <w:rPr>
                <w:szCs w:val="18"/>
                <w:lang w:val="es-ES"/>
              </w:rPr>
              <w:t xml:space="preserve"> 2 – Offline Marketing </w:t>
            </w:r>
            <w:sdt>
              <w:sdtPr>
                <w:rPr>
                  <w:szCs w:val="18"/>
                  <w:lang w:val="es-ES"/>
                </w:rPr>
                <w:id w:val="-131162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Cs w:val="18"/>
                    <w:lang w:val="es-ES"/>
                  </w:rPr>
                  <w:t>☐</w:t>
                </w:r>
              </w:sdtContent>
            </w:sdt>
          </w:p>
        </w:tc>
      </w:tr>
      <w:tr w:rsidR="007725D4" w14:paraId="5AEABD37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3" w14:textId="77777777"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14:paraId="5AEABD34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5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6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47DF5" w14:paraId="7FC04602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EAFEA4" w14:textId="4ED20CD9" w:rsidR="00B47DF5" w:rsidRDefault="00B47DF5" w:rsidP="0030704D">
            <w:pPr>
              <w:rPr>
                <w:szCs w:val="18"/>
              </w:rPr>
            </w:pPr>
            <w:r>
              <w:rPr>
                <w:szCs w:val="18"/>
              </w:rPr>
              <w:t>Naam ondertekenaar: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379E49" w14:textId="77777777" w:rsidR="00B47DF5" w:rsidRDefault="00B47DF5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14:paraId="5AEABD41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8" w14:textId="102A6FAC" w:rsidR="00BD05EA" w:rsidRDefault="006B53BB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Rechtsgeldige </w:t>
            </w:r>
            <w:r w:rsidR="00552087">
              <w:rPr>
                <w:szCs w:val="18"/>
              </w:rPr>
              <w:t>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14:paraId="5AEABD39" w14:textId="77777777" w:rsidR="00BD05EA" w:rsidRDefault="00BD05EA" w:rsidP="0030704D">
            <w:pPr>
              <w:rPr>
                <w:szCs w:val="18"/>
              </w:rPr>
            </w:pPr>
          </w:p>
          <w:p w14:paraId="5AEABD3A" w14:textId="77777777"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B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C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D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E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F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4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5AEABD42" w14:textId="21825633" w:rsidR="00BD05EA" w:rsidRDefault="00BD05EA" w:rsidP="00BD05EA"/>
    <w:p w14:paraId="2031AF08" w14:textId="77777777" w:rsidR="00DB004C" w:rsidRDefault="00DB004C" w:rsidP="00BD05EA"/>
    <w:p w14:paraId="5AEABD43" w14:textId="470ACF95" w:rsidR="00241548" w:rsidRPr="00DB004C" w:rsidRDefault="00241548" w:rsidP="009B3F1A">
      <w:pPr>
        <w:rPr>
          <w:i/>
        </w:rPr>
      </w:pPr>
    </w:p>
    <w:sectPr w:rsidR="00241548" w:rsidRPr="00DB004C" w:rsidSect="0073653F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0E89F" w14:textId="77777777" w:rsidR="000A0AEC" w:rsidRDefault="000A0AEC" w:rsidP="0088501B">
      <w:r>
        <w:separator/>
      </w:r>
    </w:p>
  </w:endnote>
  <w:endnote w:type="continuationSeparator" w:id="0">
    <w:p w14:paraId="60A35EBE" w14:textId="77777777" w:rsidR="000A0AEC" w:rsidRDefault="000A0AE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30530" w14:textId="77777777" w:rsidR="000A0AEC" w:rsidRDefault="000A0AEC" w:rsidP="0088501B">
      <w:r>
        <w:separator/>
      </w:r>
    </w:p>
  </w:footnote>
  <w:footnote w:type="continuationSeparator" w:id="0">
    <w:p w14:paraId="33D2456B" w14:textId="77777777" w:rsidR="000A0AEC" w:rsidRDefault="000A0AE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AC50D" w14:textId="50E297BB" w:rsidR="00BB0949" w:rsidRDefault="00C4209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FE3C51D" wp14:editId="4ACB64A9">
          <wp:simplePos x="0" y="0"/>
          <wp:positionH relativeFrom="margin">
            <wp:align>right</wp:align>
          </wp:positionH>
          <wp:positionV relativeFrom="paragraph">
            <wp:posOffset>-14605</wp:posOffset>
          </wp:positionV>
          <wp:extent cx="1528445" cy="439280"/>
          <wp:effectExtent l="0" t="0" r="0" b="0"/>
          <wp:wrapNone/>
          <wp:docPr id="2627858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8445" cy="439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985470567">
    <w:abstractNumId w:val="9"/>
  </w:num>
  <w:num w:numId="2" w16cid:durableId="799809978">
    <w:abstractNumId w:val="11"/>
  </w:num>
  <w:num w:numId="3" w16cid:durableId="367802942">
    <w:abstractNumId w:val="25"/>
  </w:num>
  <w:num w:numId="4" w16cid:durableId="1568221938">
    <w:abstractNumId w:val="10"/>
  </w:num>
  <w:num w:numId="5" w16cid:durableId="1278836445">
    <w:abstractNumId w:val="14"/>
  </w:num>
  <w:num w:numId="6" w16cid:durableId="250745331">
    <w:abstractNumId w:val="17"/>
  </w:num>
  <w:num w:numId="7" w16cid:durableId="986326440">
    <w:abstractNumId w:val="2"/>
  </w:num>
  <w:num w:numId="8" w16cid:durableId="798232114">
    <w:abstractNumId w:val="1"/>
  </w:num>
  <w:num w:numId="9" w16cid:durableId="762532993">
    <w:abstractNumId w:val="0"/>
  </w:num>
  <w:num w:numId="10" w16cid:durableId="370957531">
    <w:abstractNumId w:val="7"/>
  </w:num>
  <w:num w:numId="11" w16cid:durableId="1992174894">
    <w:abstractNumId w:val="5"/>
  </w:num>
  <w:num w:numId="12" w16cid:durableId="1937205011">
    <w:abstractNumId w:val="5"/>
  </w:num>
  <w:num w:numId="13" w16cid:durableId="690490559">
    <w:abstractNumId w:val="26"/>
  </w:num>
  <w:num w:numId="14" w16cid:durableId="1404991675">
    <w:abstractNumId w:val="3"/>
  </w:num>
  <w:num w:numId="15" w16cid:durableId="763040307">
    <w:abstractNumId w:val="15"/>
  </w:num>
  <w:num w:numId="16" w16cid:durableId="617034211">
    <w:abstractNumId w:val="21"/>
  </w:num>
  <w:num w:numId="17" w16cid:durableId="1822230420">
    <w:abstractNumId w:val="8"/>
  </w:num>
  <w:num w:numId="18" w16cid:durableId="2078504787">
    <w:abstractNumId w:val="18"/>
  </w:num>
  <w:num w:numId="19" w16cid:durableId="1896968324">
    <w:abstractNumId w:val="29"/>
  </w:num>
  <w:num w:numId="20" w16cid:durableId="93866715">
    <w:abstractNumId w:val="12"/>
  </w:num>
  <w:num w:numId="21" w16cid:durableId="43529651">
    <w:abstractNumId w:val="20"/>
  </w:num>
  <w:num w:numId="22" w16cid:durableId="1597056393">
    <w:abstractNumId w:val="22"/>
  </w:num>
  <w:num w:numId="23" w16cid:durableId="62914928">
    <w:abstractNumId w:val="16"/>
  </w:num>
  <w:num w:numId="24" w16cid:durableId="779767061">
    <w:abstractNumId w:val="24"/>
  </w:num>
  <w:num w:numId="25" w16cid:durableId="28147442">
    <w:abstractNumId w:val="23"/>
  </w:num>
  <w:num w:numId="26" w16cid:durableId="307980228">
    <w:abstractNumId w:val="6"/>
  </w:num>
  <w:num w:numId="27" w16cid:durableId="735586231">
    <w:abstractNumId w:val="13"/>
  </w:num>
  <w:num w:numId="28" w16cid:durableId="1860503720">
    <w:abstractNumId w:val="19"/>
  </w:num>
  <w:num w:numId="29" w16cid:durableId="1102068741">
    <w:abstractNumId w:val="4"/>
  </w:num>
  <w:num w:numId="30" w16cid:durableId="1820536978">
    <w:abstractNumId w:val="28"/>
  </w:num>
  <w:num w:numId="31" w16cid:durableId="145001062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6D"/>
    <w:rsid w:val="00077C3B"/>
    <w:rsid w:val="000A0AEC"/>
    <w:rsid w:val="000E1F3B"/>
    <w:rsid w:val="001D6F03"/>
    <w:rsid w:val="00241548"/>
    <w:rsid w:val="002A6578"/>
    <w:rsid w:val="002B1092"/>
    <w:rsid w:val="002E0FD2"/>
    <w:rsid w:val="0030704D"/>
    <w:rsid w:val="00341108"/>
    <w:rsid w:val="0038549E"/>
    <w:rsid w:val="003C4BF2"/>
    <w:rsid w:val="0040142D"/>
    <w:rsid w:val="0040571B"/>
    <w:rsid w:val="00441141"/>
    <w:rsid w:val="00450447"/>
    <w:rsid w:val="004B0EA1"/>
    <w:rsid w:val="004D766D"/>
    <w:rsid w:val="0054700F"/>
    <w:rsid w:val="00552087"/>
    <w:rsid w:val="005A4FBE"/>
    <w:rsid w:val="005D2CF1"/>
    <w:rsid w:val="005E046F"/>
    <w:rsid w:val="006006F5"/>
    <w:rsid w:val="0065694D"/>
    <w:rsid w:val="00681353"/>
    <w:rsid w:val="006B53BB"/>
    <w:rsid w:val="006D2E66"/>
    <w:rsid w:val="006E3446"/>
    <w:rsid w:val="006F42D7"/>
    <w:rsid w:val="0073653F"/>
    <w:rsid w:val="00765CD9"/>
    <w:rsid w:val="007725D4"/>
    <w:rsid w:val="007D7AA3"/>
    <w:rsid w:val="007F4AEA"/>
    <w:rsid w:val="0088501B"/>
    <w:rsid w:val="008E3581"/>
    <w:rsid w:val="008F0B1B"/>
    <w:rsid w:val="00905289"/>
    <w:rsid w:val="00922BE2"/>
    <w:rsid w:val="009B3F1A"/>
    <w:rsid w:val="009C5CF5"/>
    <w:rsid w:val="009E7602"/>
    <w:rsid w:val="009F143D"/>
    <w:rsid w:val="00A32591"/>
    <w:rsid w:val="00A77ABF"/>
    <w:rsid w:val="00A863E9"/>
    <w:rsid w:val="00AC3B86"/>
    <w:rsid w:val="00B022C4"/>
    <w:rsid w:val="00B04831"/>
    <w:rsid w:val="00B04864"/>
    <w:rsid w:val="00B47DF5"/>
    <w:rsid w:val="00B559E9"/>
    <w:rsid w:val="00B72222"/>
    <w:rsid w:val="00B80650"/>
    <w:rsid w:val="00B95AA2"/>
    <w:rsid w:val="00BB0949"/>
    <w:rsid w:val="00BD05EA"/>
    <w:rsid w:val="00C225A4"/>
    <w:rsid w:val="00C36FAA"/>
    <w:rsid w:val="00C42094"/>
    <w:rsid w:val="00CA55CC"/>
    <w:rsid w:val="00D0076D"/>
    <w:rsid w:val="00D62112"/>
    <w:rsid w:val="00DA3555"/>
    <w:rsid w:val="00DB004C"/>
    <w:rsid w:val="00DF7B8A"/>
    <w:rsid w:val="00E57868"/>
    <w:rsid w:val="00ED7AB9"/>
    <w:rsid w:val="00EE5BBE"/>
    <w:rsid w:val="00F114C9"/>
    <w:rsid w:val="00F65492"/>
    <w:rsid w:val="00F65FCC"/>
    <w:rsid w:val="00F9187E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ABD23"/>
  <w15:docId w15:val="{6CB04D4A-84B6-4A2A-B20C-6E840B1F8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5A1B9891E133489F5A88CBB1BC7B40" ma:contentTypeVersion="3" ma:contentTypeDescription="Een nieuw document maken." ma:contentTypeScope="" ma:versionID="b316403f1ec219e05d65a8ce0eb2adea">
  <xsd:schema xmlns:xsd="http://www.w3.org/2001/XMLSchema" xmlns:xs="http://www.w3.org/2001/XMLSchema" xmlns:p="http://schemas.microsoft.com/office/2006/metadata/properties" xmlns:ns2="a49bd889-08cf-4266-903b-a6c092166b35" targetNamespace="http://schemas.microsoft.com/office/2006/metadata/properties" ma:root="true" ma:fieldsID="a4bbd5aeb022ec9066e7e474268aaa98" ns2:_="">
    <xsd:import namespace="a49bd889-08cf-4266-903b-a6c092166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bd889-08cf-4266-903b-a6c092166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596D6A7-3314-41B8-8D8A-970A4E84A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bd889-08cf-4266-903b-a6c092166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EB786A-63FE-48DC-979B-C7C37095B0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1DCE19-4E15-4A23-8C16-F721FEAC3C4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Bijlage%201%20-%20Akkoordverklaring.dotx</Template>
  <TotalTime>0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lastModifiedBy>Dijkman, Vicky</cp:lastModifiedBy>
  <cp:revision>2</cp:revision>
  <dcterms:created xsi:type="dcterms:W3CDTF">2026-03-17T17:18:00Z</dcterms:created>
  <dcterms:modified xsi:type="dcterms:W3CDTF">2026-03-17T17:18:00Z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0x0101001E5A1B9891E133489F5A88CBB1BC7B40</vt:lpwstr>
  </property>
  <property fmtid="{D5CDD505-2E9C-101B-9397-08002B2CF9AE}" pid="3" name="Order">
    <vt:r8>16612100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