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85C6E" w14:textId="77777777" w:rsidR="00B56FAE" w:rsidRDefault="00B56FAE" w:rsidP="00B56FAE">
      <w:pPr>
        <w:rPr>
          <w:b/>
          <w:bCs/>
        </w:rPr>
      </w:pPr>
      <w:r w:rsidRPr="143A258D">
        <w:rPr>
          <w:b/>
          <w:bCs/>
        </w:rPr>
        <w:t>Bijlage 1: Vragenlijst voor geïnteresseerde partijen</w:t>
      </w:r>
    </w:p>
    <w:p w14:paraId="387EBE21" w14:textId="77777777" w:rsidR="00B56FAE" w:rsidRPr="00BC7161" w:rsidRDefault="00B56FAE" w:rsidP="00B56FAE">
      <w:pPr>
        <w:rPr>
          <w:b/>
          <w:bCs/>
          <w:i/>
          <w:iCs/>
        </w:rPr>
      </w:pPr>
      <w:r w:rsidRPr="00BC7161">
        <w:rPr>
          <w:b/>
          <w:bCs/>
          <w:i/>
          <w:iCs/>
        </w:rPr>
        <w:t>Algemeen:</w:t>
      </w:r>
    </w:p>
    <w:p w14:paraId="7150CD7B" w14:textId="77777777" w:rsidR="00B56FAE" w:rsidRPr="00BC7161" w:rsidRDefault="00B56FAE" w:rsidP="00B56FAE">
      <w:pPr>
        <w:pStyle w:val="Geenafstand"/>
        <w:numPr>
          <w:ilvl w:val="0"/>
          <w:numId w:val="28"/>
        </w:numPr>
      </w:pPr>
      <w:r w:rsidRPr="00BC7161">
        <w:t>In welke rol bent u geïnteresseerd in de logistieke hub (meerdere antwoorden mogelijk):</w:t>
      </w:r>
    </w:p>
    <w:p w14:paraId="43E7CB30" w14:textId="77777777" w:rsidR="00B56FAE" w:rsidRPr="00BC7161" w:rsidRDefault="00B56FAE" w:rsidP="00B56FAE">
      <w:pPr>
        <w:pStyle w:val="Geenafstand"/>
        <w:ind w:firstLine="708"/>
      </w:pPr>
      <w:r w:rsidRPr="00BC7161">
        <w:t xml:space="preserve">0 </w:t>
      </w:r>
      <w:r>
        <w:tab/>
      </w:r>
      <w:r w:rsidRPr="00BC7161">
        <w:t>investeerder</w:t>
      </w:r>
    </w:p>
    <w:p w14:paraId="2E6AD2AB" w14:textId="77777777" w:rsidR="00B56FAE" w:rsidRPr="00BC7161" w:rsidRDefault="00B56FAE" w:rsidP="00B56FAE">
      <w:pPr>
        <w:pStyle w:val="Geenafstand"/>
        <w:ind w:firstLine="708"/>
      </w:pPr>
      <w:r w:rsidRPr="00BC7161">
        <w:t xml:space="preserve">0 </w:t>
      </w:r>
      <w:r>
        <w:tab/>
      </w:r>
      <w:r w:rsidRPr="00BC7161">
        <w:t>ontwikkelaar</w:t>
      </w:r>
    </w:p>
    <w:p w14:paraId="5320C8FB" w14:textId="77777777" w:rsidR="00B56FAE" w:rsidRPr="00BC7161" w:rsidRDefault="00B56FAE" w:rsidP="00B56FAE">
      <w:pPr>
        <w:pStyle w:val="Geenafstand"/>
        <w:ind w:firstLine="708"/>
      </w:pPr>
      <w:r w:rsidRPr="00BC7161">
        <w:t xml:space="preserve">0 </w:t>
      </w:r>
      <w:r>
        <w:tab/>
      </w:r>
      <w:r w:rsidRPr="00BC7161">
        <w:t>exploitant</w:t>
      </w:r>
    </w:p>
    <w:p w14:paraId="2BCB1D60" w14:textId="77777777" w:rsidR="00B56FAE" w:rsidRPr="00BC7161" w:rsidRDefault="00B56FAE" w:rsidP="00B56FAE">
      <w:pPr>
        <w:pStyle w:val="Geenafstand"/>
        <w:ind w:firstLine="708"/>
      </w:pPr>
      <w:r w:rsidRPr="00BC7161">
        <w:t xml:space="preserve">0 </w:t>
      </w:r>
      <w:r>
        <w:tab/>
      </w:r>
      <w:r w:rsidRPr="00BC7161">
        <w:t>vervoerder goederen over water</w:t>
      </w:r>
    </w:p>
    <w:p w14:paraId="2A32BDB3" w14:textId="77777777" w:rsidR="00B56FAE" w:rsidRPr="00BC7161" w:rsidRDefault="00B56FAE" w:rsidP="00B56FAE">
      <w:pPr>
        <w:pStyle w:val="Geenafstand"/>
        <w:ind w:firstLine="708"/>
      </w:pPr>
      <w:r w:rsidRPr="00BC7161">
        <w:t xml:space="preserve">0 </w:t>
      </w:r>
      <w:r>
        <w:tab/>
      </w:r>
      <w:r w:rsidRPr="00BC7161">
        <w:t xml:space="preserve">vervoerder goederen last </w:t>
      </w:r>
      <w:proofErr w:type="spellStart"/>
      <w:r w:rsidRPr="00BC7161">
        <w:t>mile</w:t>
      </w:r>
      <w:proofErr w:type="spellEnd"/>
    </w:p>
    <w:p w14:paraId="77A43CFD" w14:textId="77777777" w:rsidR="00B56FAE" w:rsidRPr="00BC7161" w:rsidRDefault="00B56FAE" w:rsidP="00B56FAE">
      <w:pPr>
        <w:pStyle w:val="Geenafstand"/>
        <w:ind w:firstLine="708"/>
      </w:pPr>
      <w:r w:rsidRPr="00BC7161">
        <w:t xml:space="preserve">0 </w:t>
      </w:r>
      <w:r>
        <w:tab/>
      </w:r>
      <w:r w:rsidRPr="00BC7161">
        <w:t>anders, namelijk…</w:t>
      </w:r>
    </w:p>
    <w:p w14:paraId="72C4A241" w14:textId="77777777" w:rsidR="00B56FAE" w:rsidRDefault="00B56FAE" w:rsidP="00B56FAE">
      <w:pPr>
        <w:rPr>
          <w:b/>
          <w:bCs/>
        </w:rPr>
      </w:pPr>
    </w:p>
    <w:p w14:paraId="7C918AA0" w14:textId="77777777" w:rsidR="00B56FAE" w:rsidRPr="000C032B" w:rsidRDefault="00B56FAE" w:rsidP="00B56FAE">
      <w:pPr>
        <w:pStyle w:val="Geenafstand"/>
        <w:numPr>
          <w:ilvl w:val="0"/>
          <w:numId w:val="28"/>
        </w:numPr>
      </w:pPr>
      <w:r w:rsidRPr="000C032B">
        <w:t>Indien u enkel 1 van deze rollen vervuld (meerdere antwoorden mogelijk):</w:t>
      </w:r>
    </w:p>
    <w:p w14:paraId="7680156E" w14:textId="77777777" w:rsidR="00B56FAE" w:rsidRDefault="00B56FAE" w:rsidP="00B56FAE">
      <w:pPr>
        <w:pStyle w:val="Geenafstand"/>
        <w:ind w:firstLine="708"/>
      </w:pPr>
      <w:r>
        <w:t>0</w:t>
      </w:r>
      <w:r>
        <w:tab/>
      </w:r>
      <w:r w:rsidRPr="000C032B">
        <w:t xml:space="preserve">gaat u dan zelf actief op zoek naar partners voor een consortium of </w:t>
      </w:r>
    </w:p>
    <w:p w14:paraId="2AC32029" w14:textId="77777777" w:rsidR="00B56FAE" w:rsidRPr="000C032B" w:rsidRDefault="00B56FAE" w:rsidP="00B56FAE">
      <w:pPr>
        <w:pStyle w:val="Geenafstand"/>
        <w:ind w:firstLine="708"/>
      </w:pPr>
      <w:r w:rsidRPr="000C032B">
        <w:t xml:space="preserve">0 </w:t>
      </w:r>
      <w:r>
        <w:tab/>
      </w:r>
      <w:r w:rsidRPr="000C032B">
        <w:t>wilt u dat gemeente u samenbrengt met mogelijke consortiumpartners</w:t>
      </w:r>
    </w:p>
    <w:p w14:paraId="1AB5A0D6" w14:textId="77777777" w:rsidR="00B56FAE" w:rsidRDefault="00B56FAE" w:rsidP="00B56FAE">
      <w:pPr>
        <w:pStyle w:val="Geenafstand"/>
        <w:ind w:firstLine="708"/>
      </w:pPr>
      <w:r>
        <w:t>0</w:t>
      </w:r>
      <w:r>
        <w:tab/>
      </w:r>
      <w:r w:rsidRPr="000C032B">
        <w:t>anders namelijk..</w:t>
      </w:r>
    </w:p>
    <w:p w14:paraId="44E7E059" w14:textId="77777777" w:rsidR="00B56FAE" w:rsidRPr="000C032B" w:rsidRDefault="00B56FAE" w:rsidP="003A5A07"/>
    <w:p w14:paraId="0E968F6D" w14:textId="77777777" w:rsidR="00B56FAE" w:rsidRDefault="00B56FAE" w:rsidP="00B56FAE">
      <w:pPr>
        <w:rPr>
          <w:b/>
          <w:bCs/>
          <w:i/>
          <w:iCs/>
        </w:rPr>
      </w:pPr>
      <w:r w:rsidRPr="00BC7161">
        <w:rPr>
          <w:b/>
          <w:bCs/>
          <w:i/>
          <w:iCs/>
        </w:rPr>
        <w:t>De logistieke operatie</w:t>
      </w:r>
    </w:p>
    <w:p w14:paraId="4108FAF3" w14:textId="77777777" w:rsidR="00B56FAE" w:rsidRDefault="00B56FAE" w:rsidP="00B56FAE">
      <w:r>
        <w:t xml:space="preserve">In zijn algemeenheid is de gemeente op zoek naar hoe de operatie er op deze locatie uit kan zien. Hierbij rekening houdend met de randvoorwaarden uit deze notitie. </w:t>
      </w:r>
    </w:p>
    <w:p w14:paraId="10901884" w14:textId="77777777" w:rsidR="00B56FAE" w:rsidRDefault="00B56FAE" w:rsidP="00B56FAE">
      <w:pPr>
        <w:pStyle w:val="Lijstalinea"/>
        <w:numPr>
          <w:ilvl w:val="0"/>
          <w:numId w:val="29"/>
        </w:numPr>
      </w:pPr>
      <w:r>
        <w:t xml:space="preserve">Welke goederen zullen er naar verwachting overgeslagen worden? </w:t>
      </w:r>
    </w:p>
    <w:p w14:paraId="03094A70" w14:textId="77777777" w:rsidR="00B56FAE" w:rsidRDefault="00B56FAE" w:rsidP="00B56FAE">
      <w:pPr>
        <w:pStyle w:val="Lijstalinea"/>
        <w:ind w:left="708"/>
      </w:pPr>
      <w:r>
        <w:t xml:space="preserve">Voor de hand liggen in elk geval horecabenodigdheden, pakketten en de bevoorrading van winkels. </w:t>
      </w:r>
    </w:p>
    <w:p w14:paraId="16794CEF" w14:textId="77777777" w:rsidR="00B56FAE" w:rsidRPr="000C032B" w:rsidRDefault="00B56FAE" w:rsidP="00B56FAE">
      <w:pPr>
        <w:pStyle w:val="Lijstalinea"/>
        <w:ind w:left="708"/>
      </w:pPr>
    </w:p>
    <w:p w14:paraId="468920AD" w14:textId="77777777" w:rsidR="00B56FAE" w:rsidRPr="000C032B" w:rsidRDefault="00B56FAE" w:rsidP="00B56FAE">
      <w:pPr>
        <w:pStyle w:val="Lijstalinea"/>
        <w:numPr>
          <w:ilvl w:val="0"/>
          <w:numId w:val="29"/>
        </w:numPr>
      </w:pPr>
      <w:r w:rsidRPr="000C032B">
        <w:t>Kunt u beschrijven hoe de logistieke operatie rond deze hub er uit zou kunnen zien?</w:t>
      </w:r>
    </w:p>
    <w:p w14:paraId="15B77201" w14:textId="77777777" w:rsidR="00B56FAE" w:rsidRPr="000C032B" w:rsidRDefault="00B56FAE" w:rsidP="00B56FAE">
      <w:pPr>
        <w:spacing w:before="0" w:after="160" w:line="259" w:lineRule="auto"/>
        <w:ind w:left="700" w:hanging="368"/>
      </w:pPr>
      <w:r>
        <w:t xml:space="preserve">a)     Waar komen de goederen op het schip? </w:t>
      </w:r>
    </w:p>
    <w:p w14:paraId="399D4C15" w14:textId="77777777" w:rsidR="00B56FAE" w:rsidRDefault="00B56FAE" w:rsidP="00B56FAE">
      <w:pPr>
        <w:spacing w:before="0" w:after="160" w:line="259" w:lineRule="auto"/>
        <w:ind w:left="700" w:hanging="368"/>
      </w:pPr>
      <w:r>
        <w:t xml:space="preserve">b) </w:t>
      </w:r>
      <w:r>
        <w:tab/>
        <w:t>Op welke wijze worden de goederen aan de wal gezet, of afval juist van de kade op het schip. Gebeurt dat met een kraan? En staat die kraan op de boot of op de wal? Of met een hefplatform? Of anders?</w:t>
      </w:r>
    </w:p>
    <w:p w14:paraId="627C928D" w14:textId="77777777" w:rsidR="00B56FAE" w:rsidRDefault="00B56FAE" w:rsidP="00B56FAE">
      <w:pPr>
        <w:pStyle w:val="Lijstalinea"/>
        <w:numPr>
          <w:ilvl w:val="0"/>
          <w:numId w:val="30"/>
        </w:numPr>
        <w:spacing w:before="0" w:after="160" w:line="259" w:lineRule="auto"/>
      </w:pPr>
      <w:r>
        <w:t xml:space="preserve">Worden rolcontainers of pallets per stuk aan wal gezet of meerdere ineens in een kooiconstructie of wordt een hele container vol met rolcontainers op de kade gezet? </w:t>
      </w:r>
    </w:p>
    <w:p w14:paraId="600F0BA7" w14:textId="77777777" w:rsidR="00B56FAE" w:rsidRDefault="00B56FAE" w:rsidP="00B56FAE">
      <w:pPr>
        <w:pStyle w:val="Lijstalinea"/>
        <w:spacing w:before="0" w:after="160" w:line="259" w:lineRule="auto"/>
      </w:pPr>
    </w:p>
    <w:p w14:paraId="3C3EFD1B" w14:textId="77777777" w:rsidR="00B56FAE" w:rsidRPr="000C032B" w:rsidRDefault="00B56FAE" w:rsidP="00B56FAE">
      <w:pPr>
        <w:pStyle w:val="Lijstalinea"/>
        <w:numPr>
          <w:ilvl w:val="0"/>
          <w:numId w:val="30"/>
        </w:numPr>
      </w:pPr>
      <w:r>
        <w:t>H</w:t>
      </w:r>
      <w:r w:rsidRPr="000C032B">
        <w:t>oe worden deze overgebracht naar de opslagruimte</w:t>
      </w:r>
      <w:r>
        <w:t>?</w:t>
      </w:r>
      <w:r w:rsidRPr="000C032B">
        <w:t xml:space="preserve"> </w:t>
      </w:r>
    </w:p>
    <w:p w14:paraId="5780BCD0" w14:textId="77777777" w:rsidR="00B56FAE" w:rsidRPr="000C032B" w:rsidRDefault="00B56FAE" w:rsidP="00B56FAE">
      <w:pPr>
        <w:pStyle w:val="Lijstalinea"/>
        <w:numPr>
          <w:ilvl w:val="0"/>
          <w:numId w:val="30"/>
        </w:numPr>
      </w:pPr>
      <w:r>
        <w:t>H</w:t>
      </w:r>
      <w:r w:rsidRPr="000C032B">
        <w:t xml:space="preserve">oe worden deze vandaar weer verder vervoerd?  </w:t>
      </w:r>
    </w:p>
    <w:p w14:paraId="00D866C3" w14:textId="77777777" w:rsidR="00B56FAE" w:rsidRDefault="00B56FAE" w:rsidP="00B56FAE">
      <w:pPr>
        <w:pStyle w:val="Lijstalinea"/>
        <w:numPr>
          <w:ilvl w:val="0"/>
          <w:numId w:val="30"/>
        </w:numPr>
      </w:pPr>
      <w:r>
        <w:t>W</w:t>
      </w:r>
      <w:r w:rsidRPr="000C032B">
        <w:t>elke voorzieningen zijn nodig (eisen aan kade en gebouw? Etc.)</w:t>
      </w:r>
    </w:p>
    <w:p w14:paraId="08EAE93C" w14:textId="77777777" w:rsidR="00B56FAE" w:rsidRPr="004636BB" w:rsidRDefault="00B56FAE" w:rsidP="00B56FAE">
      <w:pPr>
        <w:pStyle w:val="Lijstalinea"/>
      </w:pPr>
    </w:p>
    <w:p w14:paraId="37026496" w14:textId="77777777" w:rsidR="00B56FAE" w:rsidRDefault="00B56FAE" w:rsidP="00B56FAE">
      <w:pPr>
        <w:pStyle w:val="Lijstalinea"/>
        <w:numPr>
          <w:ilvl w:val="0"/>
          <w:numId w:val="29"/>
        </w:numPr>
      </w:pPr>
      <w:r>
        <w:t xml:space="preserve">Welke specifieke eisen worden er aan de opslagcapaciteit gesteld, bijvoorbeeld op het gebied van geconditioneerde vries/koelinstallatie of beveiligde opslag en/of aan het volume van het gebouw? </w:t>
      </w:r>
    </w:p>
    <w:p w14:paraId="71D99FE6" w14:textId="77777777" w:rsidR="00B56FAE" w:rsidRPr="008A63FE" w:rsidRDefault="00B56FAE" w:rsidP="00B56FAE">
      <w:pPr>
        <w:pStyle w:val="Lijstalinea"/>
        <w:numPr>
          <w:ilvl w:val="0"/>
          <w:numId w:val="29"/>
        </w:numPr>
      </w:pPr>
      <w:r w:rsidRPr="00796FCE">
        <w:rPr>
          <w:rFonts w:cs="Helvetica"/>
        </w:rPr>
        <w:t xml:space="preserve">Wat zijn uw verwachtingen </w:t>
      </w:r>
      <w:proofErr w:type="spellStart"/>
      <w:r w:rsidRPr="00796FCE">
        <w:rPr>
          <w:rFonts w:cs="Helvetica"/>
        </w:rPr>
        <w:t>tav</w:t>
      </w:r>
      <w:proofErr w:type="spellEnd"/>
      <w:r w:rsidRPr="00796FCE">
        <w:rPr>
          <w:rFonts w:cs="Helvetica"/>
        </w:rPr>
        <w:t xml:space="preserve"> venstertijden voor laden en lossen vanaf het water: van hoe laat tot hoe laat verwacht u te laden en lossen vanaf het water?</w:t>
      </w:r>
    </w:p>
    <w:p w14:paraId="44D83523" w14:textId="77777777" w:rsidR="00B56FAE" w:rsidRDefault="00B56FAE" w:rsidP="00B56FAE">
      <w:pPr>
        <w:pStyle w:val="Lijstalinea"/>
      </w:pPr>
    </w:p>
    <w:p w14:paraId="505693FB" w14:textId="77777777" w:rsidR="00B56FAE" w:rsidRDefault="00B56FAE" w:rsidP="00B56FAE">
      <w:pPr>
        <w:rPr>
          <w:b/>
          <w:bCs/>
          <w:i/>
          <w:iCs/>
        </w:rPr>
      </w:pPr>
    </w:p>
    <w:p w14:paraId="357B5FD9" w14:textId="3988CE13" w:rsidR="00B56FAE" w:rsidRDefault="00B56FAE" w:rsidP="00B56FAE">
      <w:pPr>
        <w:rPr>
          <w:b/>
          <w:bCs/>
          <w:i/>
          <w:iCs/>
        </w:rPr>
      </w:pPr>
      <w:r>
        <w:rPr>
          <w:b/>
          <w:bCs/>
          <w:i/>
          <w:iCs/>
        </w:rPr>
        <w:lastRenderedPageBreak/>
        <w:t>Gebruik kade</w:t>
      </w:r>
    </w:p>
    <w:p w14:paraId="5918E365" w14:textId="77777777" w:rsidR="00B56FAE" w:rsidRPr="003673C6" w:rsidRDefault="00B56FAE" w:rsidP="00B56FAE">
      <w:pPr>
        <w:pStyle w:val="Lijstalinea"/>
        <w:numPr>
          <w:ilvl w:val="0"/>
          <w:numId w:val="27"/>
        </w:numPr>
      </w:pPr>
      <w:r w:rsidRPr="143A258D">
        <w:t xml:space="preserve">Uiteraard moeten de boten voor de logistieke hub hier kunnen aanmeren maar welke ruimte is er nog voor andere vervoerders om hier aan te meren? Er is in de stad behoefte aan openbare overslag locaties. Is er een combinatie denkbaar? Maak dit concreet door </w:t>
      </w:r>
      <w:proofErr w:type="spellStart"/>
      <w:r w:rsidRPr="143A258D">
        <w:t>bijv</w:t>
      </w:r>
      <w:proofErr w:type="spellEnd"/>
      <w:r w:rsidRPr="143A258D">
        <w:t xml:space="preserve">, tijdslotmodel, gedeeld </w:t>
      </w:r>
      <w:proofErr w:type="spellStart"/>
      <w:r w:rsidRPr="143A258D">
        <w:t>aanmeervak</w:t>
      </w:r>
      <w:proofErr w:type="spellEnd"/>
      <w:r w:rsidRPr="143A258D">
        <w:t>, of iets anders.  Welke variant is haalbaar en waarom?</w:t>
      </w:r>
    </w:p>
    <w:p w14:paraId="2AD8722F" w14:textId="77777777" w:rsidR="00B56FAE" w:rsidRDefault="00B56FAE" w:rsidP="00B56FAE">
      <w:pPr>
        <w:pStyle w:val="Lijstalinea"/>
        <w:numPr>
          <w:ilvl w:val="0"/>
          <w:numId w:val="27"/>
        </w:numPr>
      </w:pPr>
      <w:r w:rsidRPr="143A258D">
        <w:t xml:space="preserve">Er is nu veel </w:t>
      </w:r>
      <w:proofErr w:type="spellStart"/>
      <w:r w:rsidRPr="143A258D">
        <w:t>fietsparkeren</w:t>
      </w:r>
      <w:proofErr w:type="spellEnd"/>
      <w:r w:rsidRPr="143A258D">
        <w:t xml:space="preserve"> op de hoe kade, onder andere voor de horeca. In hoeverre ziet u mogelijkheden voor dubbelgebruik </w:t>
      </w:r>
      <w:proofErr w:type="spellStart"/>
      <w:r w:rsidRPr="143A258D">
        <w:t>tav</w:t>
      </w:r>
      <w:proofErr w:type="spellEnd"/>
      <w:r w:rsidRPr="143A258D">
        <w:t xml:space="preserve"> het in-en uitrijden van </w:t>
      </w:r>
      <w:proofErr w:type="spellStart"/>
      <w:r w:rsidRPr="143A258D">
        <w:t>LEVV’s</w:t>
      </w:r>
      <w:proofErr w:type="spellEnd"/>
      <w:r w:rsidRPr="143A258D">
        <w:t xml:space="preserve"> op deze plek en het gebruik voor </w:t>
      </w:r>
      <w:proofErr w:type="spellStart"/>
      <w:r w:rsidRPr="143A258D">
        <w:t>fietsparkeren</w:t>
      </w:r>
      <w:proofErr w:type="spellEnd"/>
      <w:r w:rsidRPr="143A258D">
        <w:t>?</w:t>
      </w:r>
    </w:p>
    <w:p w14:paraId="4CA13C68" w14:textId="77777777" w:rsidR="00B56FAE" w:rsidRPr="00F44019" w:rsidRDefault="00B56FAE" w:rsidP="00B56FAE">
      <w:pPr>
        <w:pStyle w:val="Lijstalinea"/>
        <w:numPr>
          <w:ilvl w:val="0"/>
          <w:numId w:val="27"/>
        </w:numPr>
      </w:pPr>
      <w:r w:rsidRPr="143A258D">
        <w:t xml:space="preserve">Zijn er andere zaken die u de gemeente wilt meegeven ten behoeve van de ruimtelijke inrichting en/of het gebruik van de </w:t>
      </w:r>
      <w:proofErr w:type="spellStart"/>
      <w:r w:rsidRPr="143A258D">
        <w:t>noordkade</w:t>
      </w:r>
      <w:proofErr w:type="spellEnd"/>
      <w:r w:rsidRPr="143A258D">
        <w:t xml:space="preserve"> ter plekke van de logistieke hub?</w:t>
      </w:r>
    </w:p>
    <w:p w14:paraId="6097389F" w14:textId="77777777" w:rsidR="00B56FAE" w:rsidRDefault="00B56FAE" w:rsidP="00B56FAE">
      <w:pPr>
        <w:rPr>
          <w:b/>
          <w:bCs/>
          <w:i/>
          <w:iCs/>
        </w:rPr>
      </w:pPr>
      <w:r w:rsidRPr="002A68D8">
        <w:rPr>
          <w:b/>
          <w:bCs/>
          <w:i/>
          <w:iCs/>
        </w:rPr>
        <w:t>Financieel</w:t>
      </w:r>
    </w:p>
    <w:p w14:paraId="2464199C" w14:textId="77777777" w:rsidR="00B56FAE" w:rsidRDefault="00B56FAE" w:rsidP="00B56FAE">
      <w:pPr>
        <w:pStyle w:val="Lijstalinea"/>
        <w:numPr>
          <w:ilvl w:val="0"/>
          <w:numId w:val="31"/>
        </w:numPr>
      </w:pPr>
      <w:r w:rsidRPr="143A258D">
        <w:t>Binnen welke periode kan de exploitatie terugverdiend worden (of wat is de terugverdientijd van de investering middels de exploitatie)?</w:t>
      </w:r>
      <w:r>
        <w:t xml:space="preserve"> </w:t>
      </w:r>
    </w:p>
    <w:p w14:paraId="2F373417" w14:textId="77777777" w:rsidR="00B56FAE" w:rsidRDefault="00B56FAE" w:rsidP="00B56FAE">
      <w:pPr>
        <w:pStyle w:val="Lijstalinea"/>
        <w:numPr>
          <w:ilvl w:val="0"/>
          <w:numId w:val="31"/>
        </w:numPr>
      </w:pPr>
      <w:r w:rsidRPr="143A258D">
        <w:t>Dit beïnvloedt namelijk ook de duur van de huurovereenkomst. Uitgangspunt is vooralsnog 10 jaar.</w:t>
      </w:r>
    </w:p>
    <w:p w14:paraId="73D61598" w14:textId="77777777" w:rsidR="00B56FAE" w:rsidRDefault="00B56FAE" w:rsidP="00B56FAE">
      <w:pPr>
        <w:pStyle w:val="Lijstalinea"/>
        <w:numPr>
          <w:ilvl w:val="0"/>
          <w:numId w:val="31"/>
        </w:numPr>
      </w:pPr>
      <w:r w:rsidRPr="143A258D">
        <w:t>Welke factoren maken businesscase positief/negatief?</w:t>
      </w:r>
    </w:p>
    <w:p w14:paraId="77074DBE" w14:textId="77777777" w:rsidR="00B56FAE" w:rsidRDefault="00B56FAE" w:rsidP="00B56FAE">
      <w:pPr>
        <w:pStyle w:val="Lijstalinea"/>
        <w:numPr>
          <w:ilvl w:val="0"/>
          <w:numId w:val="31"/>
        </w:numPr>
      </w:pPr>
      <w:r w:rsidRPr="143A258D">
        <w:t>In hoeverre zijn de eisen aan de beeldkwaliteit haalbaar voor de periode van 10 jaar? Of: welke looptijd/zekerheden zijn nodig om de gevraagde beeldkwaliteit te financieren?</w:t>
      </w:r>
    </w:p>
    <w:p w14:paraId="6D68E48A" w14:textId="18246885" w:rsidR="00B56FAE" w:rsidRDefault="00B56FAE" w:rsidP="00B56FAE">
      <w:pPr>
        <w:pStyle w:val="Lijstalinea"/>
        <w:numPr>
          <w:ilvl w:val="0"/>
          <w:numId w:val="31"/>
        </w:numPr>
      </w:pPr>
      <w:r w:rsidRPr="143A258D">
        <w:t>Welke inspanning (uren/discipline) is nodig om tot een realistische aanbieding te komen en hoe kan de gemeente de tender zo inrichten dat dit proportioneel blijft?</w:t>
      </w:r>
    </w:p>
    <w:p w14:paraId="6C14675C" w14:textId="77777777" w:rsidR="00B56FAE" w:rsidRPr="00F44019" w:rsidRDefault="00B56FAE" w:rsidP="00B56FAE">
      <w:pPr>
        <w:rPr>
          <w:b/>
          <w:bCs/>
          <w:i/>
          <w:iCs/>
        </w:rPr>
      </w:pPr>
      <w:r w:rsidRPr="00F44019">
        <w:rPr>
          <w:b/>
          <w:bCs/>
          <w:i/>
          <w:iCs/>
        </w:rPr>
        <w:t>Randvoorwaarden</w:t>
      </w:r>
    </w:p>
    <w:p w14:paraId="65CE1D8B" w14:textId="77777777" w:rsidR="00B56FAE" w:rsidRDefault="00B56FAE" w:rsidP="00B56FAE">
      <w:pPr>
        <w:pStyle w:val="Lijstalinea"/>
        <w:numPr>
          <w:ilvl w:val="0"/>
          <w:numId w:val="36"/>
        </w:numPr>
      </w:pPr>
      <w:r>
        <w:t xml:space="preserve">Hoe kan de gemeente de operatie het beste faciliteren? </w:t>
      </w:r>
    </w:p>
    <w:p w14:paraId="2F5057B5" w14:textId="77777777" w:rsidR="00B56FAE" w:rsidRDefault="00B56FAE" w:rsidP="00B56FAE">
      <w:pPr>
        <w:pStyle w:val="Lijstalinea"/>
        <w:numPr>
          <w:ilvl w:val="0"/>
          <w:numId w:val="36"/>
        </w:numPr>
      </w:pPr>
      <w:r>
        <w:t xml:space="preserve">Zijn de randvoorwaarden, zoals in de Gebiedsagenda worden gegeven richtinggevend of kunnen partijen ook aangeven welke te knellend zijn? </w:t>
      </w:r>
    </w:p>
    <w:p w14:paraId="3841780C" w14:textId="77777777" w:rsidR="00B56FAE" w:rsidRDefault="00B56FAE" w:rsidP="00B56FAE">
      <w:pPr>
        <w:pStyle w:val="Lijstalinea"/>
        <w:numPr>
          <w:ilvl w:val="0"/>
          <w:numId w:val="36"/>
        </w:numPr>
        <w:rPr>
          <w:i/>
          <w:iCs/>
        </w:rPr>
      </w:pPr>
      <w:r>
        <w:t xml:space="preserve">Kunt u de drie belangrijkste (rand)voorwaarden benoemen die nodig zijn om het voor u interessant te maken om hier een logistieke hub te ontwikkelen en exploiteren </w:t>
      </w:r>
      <w:proofErr w:type="spellStart"/>
      <w:r>
        <w:t>danwel</w:t>
      </w:r>
      <w:proofErr w:type="spellEnd"/>
      <w:r>
        <w:t xml:space="preserve"> daar een rol in te spelen?</w:t>
      </w:r>
    </w:p>
    <w:p w14:paraId="42A72E2A" w14:textId="77777777" w:rsidR="00B56FAE" w:rsidRPr="00F44019" w:rsidRDefault="00B56FAE" w:rsidP="00B56FAE">
      <w:pPr>
        <w:rPr>
          <w:b/>
          <w:bCs/>
          <w:i/>
          <w:iCs/>
        </w:rPr>
      </w:pPr>
      <w:r w:rsidRPr="00F44019">
        <w:rPr>
          <w:b/>
          <w:bCs/>
          <w:i/>
          <w:iCs/>
        </w:rPr>
        <w:t>Maatschappelijke waarde</w:t>
      </w:r>
    </w:p>
    <w:p w14:paraId="22A2D7E1" w14:textId="77777777" w:rsidR="00B56FAE" w:rsidRDefault="00B56FAE" w:rsidP="00B56FAE">
      <w:pPr>
        <w:pStyle w:val="Lijstalinea"/>
        <w:numPr>
          <w:ilvl w:val="0"/>
          <w:numId w:val="32"/>
        </w:numPr>
        <w:spacing w:before="0" w:after="160" w:line="259" w:lineRule="auto"/>
      </w:pPr>
      <w:r>
        <w:t xml:space="preserve">Wat is de maatschappelijke waarde van deze invulling op het gebied van verkeersveiligheid, verminderen (zware) vervoerbewegingen en invulling van de retourlogistiek? </w:t>
      </w:r>
    </w:p>
    <w:p w14:paraId="5C408550" w14:textId="77777777" w:rsidR="00B56FAE" w:rsidRPr="0058760A" w:rsidRDefault="00B56FAE" w:rsidP="00B56FAE">
      <w:pPr>
        <w:pStyle w:val="Lijstalinea"/>
        <w:numPr>
          <w:ilvl w:val="0"/>
          <w:numId w:val="32"/>
        </w:numPr>
        <w:spacing w:before="0" w:after="160" w:line="259" w:lineRule="auto"/>
      </w:pPr>
      <w:r w:rsidRPr="0058760A">
        <w:t xml:space="preserve">Kunt u aangeven wat de </w:t>
      </w:r>
      <w:r w:rsidRPr="006C4A98">
        <w:t>ruimteprestatie</w:t>
      </w:r>
      <w:r w:rsidRPr="0058760A">
        <w:t xml:space="preserve"> is van uw concept (bijv. kg/dag per m² BVO, en reductie vrachtwagenritten per dag), inclusief aannames?</w:t>
      </w:r>
    </w:p>
    <w:p w14:paraId="32473F35" w14:textId="77777777" w:rsidR="00B56FAE" w:rsidRDefault="00B56FAE" w:rsidP="00B56FAE">
      <w:pPr>
        <w:spacing w:before="0" w:after="160" w:line="259" w:lineRule="auto"/>
      </w:pPr>
      <w:r>
        <w:t>Op welke wijze draagt deze bij aan de doelstellingen van uw eigen bedrijf?</w:t>
      </w:r>
    </w:p>
    <w:p w14:paraId="7250925E" w14:textId="77777777" w:rsidR="00B56FAE" w:rsidRPr="00F44019" w:rsidRDefault="00B56FAE" w:rsidP="00B56FAE">
      <w:pPr>
        <w:spacing w:before="0" w:after="160" w:line="259" w:lineRule="auto"/>
        <w:rPr>
          <w:b/>
          <w:bCs/>
          <w:i/>
          <w:iCs/>
        </w:rPr>
      </w:pPr>
      <w:r w:rsidRPr="00F44019">
        <w:rPr>
          <w:b/>
          <w:bCs/>
          <w:i/>
          <w:iCs/>
        </w:rPr>
        <w:t>Vervolgtraject</w:t>
      </w:r>
    </w:p>
    <w:p w14:paraId="180C103E" w14:textId="77777777" w:rsidR="00B56FAE" w:rsidRDefault="00B56FAE" w:rsidP="00B56FAE">
      <w:pPr>
        <w:pStyle w:val="Lijstalinea"/>
        <w:numPr>
          <w:ilvl w:val="0"/>
          <w:numId w:val="33"/>
        </w:numPr>
        <w:spacing w:before="0" w:after="160" w:line="259" w:lineRule="auto"/>
      </w:pPr>
      <w:r>
        <w:t>Wilt u een bijeenkomst over de logistieke hub bijwonen?</w:t>
      </w:r>
    </w:p>
    <w:p w14:paraId="21D7EA2D" w14:textId="77777777" w:rsidR="00B56FAE" w:rsidRDefault="00B56FAE" w:rsidP="00B56FAE">
      <w:pPr>
        <w:pStyle w:val="Lijstalinea"/>
        <w:numPr>
          <w:ilvl w:val="0"/>
          <w:numId w:val="35"/>
        </w:numPr>
      </w:pPr>
      <w:r>
        <w:t>Ja</w:t>
      </w:r>
    </w:p>
    <w:p w14:paraId="64C6D1C3" w14:textId="05E3AAF9" w:rsidR="00B56FAE" w:rsidRDefault="00B56FAE" w:rsidP="00B56FAE">
      <w:pPr>
        <w:pStyle w:val="Lijstalinea"/>
        <w:numPr>
          <w:ilvl w:val="0"/>
          <w:numId w:val="34"/>
        </w:numPr>
      </w:pPr>
      <w:r>
        <w:t>Nee</w:t>
      </w:r>
    </w:p>
    <w:p w14:paraId="3A6A0DEA" w14:textId="77777777" w:rsidR="00B56FAE" w:rsidRDefault="00B56FAE" w:rsidP="00B56FAE">
      <w:pPr>
        <w:pStyle w:val="Lijstalinea"/>
        <w:numPr>
          <w:ilvl w:val="0"/>
          <w:numId w:val="33"/>
        </w:numPr>
        <w:spacing w:before="0" w:after="160" w:line="259" w:lineRule="auto"/>
      </w:pPr>
      <w:r>
        <w:t>Indien ja, wilt u dan hier uw contactgegevens invullen:</w:t>
      </w:r>
    </w:p>
    <w:p w14:paraId="11A4AF50" w14:textId="77777777" w:rsidR="00B56FAE" w:rsidRDefault="00B56FAE" w:rsidP="00B56FAE">
      <w:pPr>
        <w:pStyle w:val="Lijstalinea"/>
        <w:spacing w:before="0" w:after="160" w:line="259" w:lineRule="auto"/>
        <w:ind w:left="708"/>
      </w:pPr>
      <w:r>
        <w:t>Bedrijf:</w:t>
      </w:r>
      <w:r>
        <w:tab/>
      </w:r>
    </w:p>
    <w:p w14:paraId="75E659B7" w14:textId="77777777" w:rsidR="00B56FAE" w:rsidRDefault="00B56FAE" w:rsidP="00B56FAE">
      <w:pPr>
        <w:pStyle w:val="Lijstalinea"/>
        <w:spacing w:before="0" w:after="160" w:line="259" w:lineRule="auto"/>
        <w:ind w:left="708"/>
      </w:pPr>
      <w:r>
        <w:t>Contactpersoon:</w:t>
      </w:r>
    </w:p>
    <w:p w14:paraId="210CB087" w14:textId="77777777" w:rsidR="00B56FAE" w:rsidRDefault="00B56FAE" w:rsidP="00B56FAE">
      <w:pPr>
        <w:pStyle w:val="Lijstalinea"/>
        <w:spacing w:before="0" w:after="160" w:line="259" w:lineRule="auto"/>
        <w:ind w:left="708"/>
      </w:pPr>
      <w:r>
        <w:t>Functie:</w:t>
      </w:r>
    </w:p>
    <w:p w14:paraId="7EDCE602" w14:textId="77777777" w:rsidR="00B56FAE" w:rsidRDefault="00B56FAE" w:rsidP="00B56FAE">
      <w:pPr>
        <w:pStyle w:val="Lijstalinea"/>
        <w:spacing w:before="0" w:after="160" w:line="259" w:lineRule="auto"/>
        <w:ind w:left="708"/>
      </w:pPr>
      <w:r>
        <w:t>Adres:</w:t>
      </w:r>
    </w:p>
    <w:p w14:paraId="7B70D90D" w14:textId="77777777" w:rsidR="00B56FAE" w:rsidRDefault="00B56FAE" w:rsidP="00B56FAE">
      <w:pPr>
        <w:pStyle w:val="Lijstalinea"/>
        <w:spacing w:before="0" w:after="160" w:line="259" w:lineRule="auto"/>
        <w:ind w:left="708"/>
      </w:pPr>
      <w:r>
        <w:t>Plaats:</w:t>
      </w:r>
    </w:p>
    <w:p w14:paraId="3343D184" w14:textId="77777777" w:rsidR="00B56FAE" w:rsidRDefault="00B56FAE" w:rsidP="00B56FAE">
      <w:pPr>
        <w:pStyle w:val="Lijstalinea"/>
        <w:spacing w:before="0" w:after="160" w:line="259" w:lineRule="auto"/>
        <w:ind w:left="708"/>
      </w:pPr>
      <w:r>
        <w:t>Emailadres:</w:t>
      </w:r>
    </w:p>
    <w:p w14:paraId="6F724F8D" w14:textId="7052D30D" w:rsidR="000B46D8" w:rsidRPr="00B56FAE" w:rsidRDefault="00B56FAE" w:rsidP="00B56FAE">
      <w:pPr>
        <w:pStyle w:val="Lijstalinea"/>
        <w:spacing w:before="0" w:after="160" w:line="259" w:lineRule="auto"/>
        <w:ind w:left="708"/>
        <w:rPr>
          <w:highlight w:val="yellow"/>
        </w:rPr>
      </w:pPr>
      <w:r>
        <w:t>Telefoonnummer:</w:t>
      </w:r>
    </w:p>
    <w:sectPr w:rsidR="000B46D8" w:rsidRPr="00B56FAE"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79B"/>
    <w:multiLevelType w:val="hybridMultilevel"/>
    <w:tmpl w:val="31F84D6E"/>
    <w:lvl w:ilvl="0" w:tplc="A4CA75EE">
      <w:numFmt w:val="decimal"/>
      <w:lvlText w:val="%1"/>
      <w:lvlJc w:val="left"/>
      <w:pPr>
        <w:ind w:left="1068" w:hanging="360"/>
      </w:pPr>
    </w:lvl>
    <w:lvl w:ilvl="1" w:tplc="AD948D82" w:tentative="1">
      <w:start w:val="1"/>
      <w:numFmt w:val="lowerLetter"/>
      <w:lvlText w:val="%2."/>
      <w:lvlJc w:val="left"/>
      <w:pPr>
        <w:ind w:left="1788" w:hanging="360"/>
      </w:pPr>
    </w:lvl>
    <w:lvl w:ilvl="2" w:tplc="3FD08530" w:tentative="1">
      <w:start w:val="1"/>
      <w:numFmt w:val="lowerRoman"/>
      <w:lvlText w:val="%3."/>
      <w:lvlJc w:val="right"/>
      <w:pPr>
        <w:ind w:left="2508" w:hanging="180"/>
      </w:pPr>
    </w:lvl>
    <w:lvl w:ilvl="3" w:tplc="1DD8677E" w:tentative="1">
      <w:start w:val="1"/>
      <w:numFmt w:val="decimal"/>
      <w:lvlText w:val="%4."/>
      <w:lvlJc w:val="left"/>
      <w:pPr>
        <w:ind w:left="3228" w:hanging="360"/>
      </w:pPr>
    </w:lvl>
    <w:lvl w:ilvl="4" w:tplc="BA0031F8" w:tentative="1">
      <w:start w:val="1"/>
      <w:numFmt w:val="lowerLetter"/>
      <w:lvlText w:val="%5."/>
      <w:lvlJc w:val="left"/>
      <w:pPr>
        <w:ind w:left="3948" w:hanging="360"/>
      </w:pPr>
    </w:lvl>
    <w:lvl w:ilvl="5" w:tplc="823816A0" w:tentative="1">
      <w:start w:val="1"/>
      <w:numFmt w:val="lowerRoman"/>
      <w:lvlText w:val="%6."/>
      <w:lvlJc w:val="right"/>
      <w:pPr>
        <w:ind w:left="4668" w:hanging="180"/>
      </w:pPr>
    </w:lvl>
    <w:lvl w:ilvl="6" w:tplc="4A621070" w:tentative="1">
      <w:start w:val="1"/>
      <w:numFmt w:val="decimal"/>
      <w:lvlText w:val="%7."/>
      <w:lvlJc w:val="left"/>
      <w:pPr>
        <w:ind w:left="5388" w:hanging="360"/>
      </w:pPr>
    </w:lvl>
    <w:lvl w:ilvl="7" w:tplc="F45626F6" w:tentative="1">
      <w:start w:val="1"/>
      <w:numFmt w:val="lowerLetter"/>
      <w:lvlText w:val="%8."/>
      <w:lvlJc w:val="left"/>
      <w:pPr>
        <w:ind w:left="6108" w:hanging="360"/>
      </w:pPr>
    </w:lvl>
    <w:lvl w:ilvl="8" w:tplc="22F0C376" w:tentative="1">
      <w:start w:val="1"/>
      <w:numFmt w:val="lowerRoman"/>
      <w:lvlText w:val="%9."/>
      <w:lvlJc w:val="right"/>
      <w:pPr>
        <w:ind w:left="6828" w:hanging="180"/>
      </w:p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D466469"/>
    <w:multiLevelType w:val="hybridMultilevel"/>
    <w:tmpl w:val="9D9042FA"/>
    <w:lvl w:ilvl="0" w:tplc="E898D4F4">
      <w:numFmt w:val="decimal"/>
      <w:lvlText w:val="%1"/>
      <w:lvlJc w:val="left"/>
      <w:pPr>
        <w:ind w:left="1068" w:hanging="360"/>
      </w:pPr>
    </w:lvl>
    <w:lvl w:ilvl="1" w:tplc="51361D9A" w:tentative="1">
      <w:start w:val="1"/>
      <w:numFmt w:val="lowerLetter"/>
      <w:lvlText w:val="%2."/>
      <w:lvlJc w:val="left"/>
      <w:pPr>
        <w:ind w:left="1788" w:hanging="360"/>
      </w:pPr>
    </w:lvl>
    <w:lvl w:ilvl="2" w:tplc="10F6F0AE" w:tentative="1">
      <w:start w:val="1"/>
      <w:numFmt w:val="lowerRoman"/>
      <w:lvlText w:val="%3."/>
      <w:lvlJc w:val="right"/>
      <w:pPr>
        <w:ind w:left="2508" w:hanging="180"/>
      </w:pPr>
    </w:lvl>
    <w:lvl w:ilvl="3" w:tplc="039CD1BA" w:tentative="1">
      <w:start w:val="1"/>
      <w:numFmt w:val="decimal"/>
      <w:lvlText w:val="%4."/>
      <w:lvlJc w:val="left"/>
      <w:pPr>
        <w:ind w:left="3228" w:hanging="360"/>
      </w:pPr>
    </w:lvl>
    <w:lvl w:ilvl="4" w:tplc="4E407A34" w:tentative="1">
      <w:start w:val="1"/>
      <w:numFmt w:val="lowerLetter"/>
      <w:lvlText w:val="%5."/>
      <w:lvlJc w:val="left"/>
      <w:pPr>
        <w:ind w:left="3948" w:hanging="360"/>
      </w:pPr>
    </w:lvl>
    <w:lvl w:ilvl="5" w:tplc="BA304848" w:tentative="1">
      <w:start w:val="1"/>
      <w:numFmt w:val="lowerRoman"/>
      <w:lvlText w:val="%6."/>
      <w:lvlJc w:val="right"/>
      <w:pPr>
        <w:ind w:left="4668" w:hanging="180"/>
      </w:pPr>
    </w:lvl>
    <w:lvl w:ilvl="6" w:tplc="6EC878BA" w:tentative="1">
      <w:start w:val="1"/>
      <w:numFmt w:val="decimal"/>
      <w:lvlText w:val="%7."/>
      <w:lvlJc w:val="left"/>
      <w:pPr>
        <w:ind w:left="5388" w:hanging="360"/>
      </w:pPr>
    </w:lvl>
    <w:lvl w:ilvl="7" w:tplc="E09EBDCA" w:tentative="1">
      <w:start w:val="1"/>
      <w:numFmt w:val="lowerLetter"/>
      <w:lvlText w:val="%8."/>
      <w:lvlJc w:val="left"/>
      <w:pPr>
        <w:ind w:left="6108" w:hanging="360"/>
      </w:pPr>
    </w:lvl>
    <w:lvl w:ilvl="8" w:tplc="69403A2C" w:tentative="1">
      <w:start w:val="1"/>
      <w:numFmt w:val="lowerRoman"/>
      <w:lvlText w:val="%9."/>
      <w:lvlJc w:val="right"/>
      <w:pPr>
        <w:ind w:left="6828" w:hanging="180"/>
      </w:pPr>
    </w:lvl>
  </w:abstractNum>
  <w:abstractNum w:abstractNumId="3" w15:restartNumberingAfterBreak="0">
    <w:nsid w:val="187A25F3"/>
    <w:multiLevelType w:val="hybridMultilevel"/>
    <w:tmpl w:val="1FFEB2A0"/>
    <w:lvl w:ilvl="0" w:tplc="28DCFE0A">
      <w:start w:val="1"/>
      <w:numFmt w:val="decimal"/>
      <w:lvlText w:val="%1)"/>
      <w:lvlJc w:val="left"/>
      <w:pPr>
        <w:ind w:left="360" w:hanging="360"/>
      </w:pPr>
    </w:lvl>
    <w:lvl w:ilvl="1" w:tplc="93BAED5A" w:tentative="1">
      <w:start w:val="1"/>
      <w:numFmt w:val="lowerLetter"/>
      <w:lvlText w:val="%2."/>
      <w:lvlJc w:val="left"/>
      <w:pPr>
        <w:ind w:left="1080" w:hanging="360"/>
      </w:pPr>
    </w:lvl>
    <w:lvl w:ilvl="2" w:tplc="15C4433A" w:tentative="1">
      <w:start w:val="1"/>
      <w:numFmt w:val="lowerRoman"/>
      <w:lvlText w:val="%3."/>
      <w:lvlJc w:val="right"/>
      <w:pPr>
        <w:ind w:left="1800" w:hanging="180"/>
      </w:pPr>
    </w:lvl>
    <w:lvl w:ilvl="3" w:tplc="627EFE8C" w:tentative="1">
      <w:start w:val="1"/>
      <w:numFmt w:val="decimal"/>
      <w:lvlText w:val="%4."/>
      <w:lvlJc w:val="left"/>
      <w:pPr>
        <w:ind w:left="2520" w:hanging="360"/>
      </w:pPr>
    </w:lvl>
    <w:lvl w:ilvl="4" w:tplc="DF5A09EA" w:tentative="1">
      <w:start w:val="1"/>
      <w:numFmt w:val="lowerLetter"/>
      <w:lvlText w:val="%5."/>
      <w:lvlJc w:val="left"/>
      <w:pPr>
        <w:ind w:left="3240" w:hanging="360"/>
      </w:pPr>
    </w:lvl>
    <w:lvl w:ilvl="5" w:tplc="A6AA356A" w:tentative="1">
      <w:start w:val="1"/>
      <w:numFmt w:val="lowerRoman"/>
      <w:lvlText w:val="%6."/>
      <w:lvlJc w:val="right"/>
      <w:pPr>
        <w:ind w:left="3960" w:hanging="180"/>
      </w:pPr>
    </w:lvl>
    <w:lvl w:ilvl="6" w:tplc="8FB0F9B2" w:tentative="1">
      <w:start w:val="1"/>
      <w:numFmt w:val="decimal"/>
      <w:lvlText w:val="%7."/>
      <w:lvlJc w:val="left"/>
      <w:pPr>
        <w:ind w:left="4680" w:hanging="360"/>
      </w:pPr>
    </w:lvl>
    <w:lvl w:ilvl="7" w:tplc="C9FC76C6" w:tentative="1">
      <w:start w:val="1"/>
      <w:numFmt w:val="lowerLetter"/>
      <w:lvlText w:val="%8."/>
      <w:lvlJc w:val="left"/>
      <w:pPr>
        <w:ind w:left="5400" w:hanging="360"/>
      </w:pPr>
    </w:lvl>
    <w:lvl w:ilvl="8" w:tplc="2850D702" w:tentative="1">
      <w:start w:val="1"/>
      <w:numFmt w:val="lowerRoman"/>
      <w:lvlText w:val="%9."/>
      <w:lvlJc w:val="right"/>
      <w:pPr>
        <w:ind w:left="6120" w:hanging="180"/>
      </w:pPr>
    </w:lvl>
  </w:abstractNum>
  <w:abstractNum w:abstractNumId="4" w15:restartNumberingAfterBreak="0">
    <w:nsid w:val="1902AA97"/>
    <w:multiLevelType w:val="hybridMultilevel"/>
    <w:tmpl w:val="AD40DB78"/>
    <w:lvl w:ilvl="0" w:tplc="0590D698">
      <w:start w:val="1"/>
      <w:numFmt w:val="decimal"/>
      <w:lvlText w:val="%1)"/>
      <w:lvlJc w:val="left"/>
      <w:pPr>
        <w:ind w:left="360" w:hanging="360"/>
      </w:pPr>
    </w:lvl>
    <w:lvl w:ilvl="1" w:tplc="08A2AE88">
      <w:start w:val="1"/>
      <w:numFmt w:val="lowerLetter"/>
      <w:lvlText w:val="%2."/>
      <w:lvlJc w:val="left"/>
      <w:pPr>
        <w:ind w:left="1080" w:hanging="360"/>
      </w:pPr>
    </w:lvl>
    <w:lvl w:ilvl="2" w:tplc="04F0E98C">
      <w:start w:val="1"/>
      <w:numFmt w:val="lowerRoman"/>
      <w:lvlText w:val="%3."/>
      <w:lvlJc w:val="right"/>
      <w:pPr>
        <w:ind w:left="1800" w:hanging="180"/>
      </w:pPr>
    </w:lvl>
    <w:lvl w:ilvl="3" w:tplc="5680DB6A">
      <w:start w:val="1"/>
      <w:numFmt w:val="decimal"/>
      <w:lvlText w:val="%4."/>
      <w:lvlJc w:val="left"/>
      <w:pPr>
        <w:ind w:left="2520" w:hanging="360"/>
      </w:pPr>
    </w:lvl>
    <w:lvl w:ilvl="4" w:tplc="F432DAD4">
      <w:start w:val="1"/>
      <w:numFmt w:val="lowerLetter"/>
      <w:lvlText w:val="%5."/>
      <w:lvlJc w:val="left"/>
      <w:pPr>
        <w:ind w:left="3240" w:hanging="360"/>
      </w:pPr>
    </w:lvl>
    <w:lvl w:ilvl="5" w:tplc="A94AFDA0">
      <w:start w:val="1"/>
      <w:numFmt w:val="lowerRoman"/>
      <w:lvlText w:val="%6."/>
      <w:lvlJc w:val="right"/>
      <w:pPr>
        <w:ind w:left="3960" w:hanging="180"/>
      </w:pPr>
    </w:lvl>
    <w:lvl w:ilvl="6" w:tplc="87D8EF2E">
      <w:start w:val="1"/>
      <w:numFmt w:val="decimal"/>
      <w:lvlText w:val="%7."/>
      <w:lvlJc w:val="left"/>
      <w:pPr>
        <w:ind w:left="4680" w:hanging="360"/>
      </w:pPr>
    </w:lvl>
    <w:lvl w:ilvl="7" w:tplc="409C056A">
      <w:start w:val="1"/>
      <w:numFmt w:val="lowerLetter"/>
      <w:lvlText w:val="%8."/>
      <w:lvlJc w:val="left"/>
      <w:pPr>
        <w:ind w:left="5400" w:hanging="360"/>
      </w:pPr>
    </w:lvl>
    <w:lvl w:ilvl="8" w:tplc="2A124EC0">
      <w:start w:val="1"/>
      <w:numFmt w:val="lowerRoman"/>
      <w:lvlText w:val="%9."/>
      <w:lvlJc w:val="right"/>
      <w:pPr>
        <w:ind w:left="6120" w:hanging="180"/>
      </w:pPr>
    </w:lvl>
  </w:abstractNum>
  <w:abstractNum w:abstractNumId="5" w15:restartNumberingAfterBreak="0">
    <w:nsid w:val="250B4248"/>
    <w:multiLevelType w:val="hybridMultilevel"/>
    <w:tmpl w:val="DBACDBDC"/>
    <w:lvl w:ilvl="0" w:tplc="7C7AE328">
      <w:start w:val="1"/>
      <w:numFmt w:val="decimal"/>
      <w:lvlText w:val="%1)"/>
      <w:lvlJc w:val="left"/>
      <w:pPr>
        <w:ind w:left="360" w:hanging="360"/>
      </w:pPr>
    </w:lvl>
    <w:lvl w:ilvl="1" w:tplc="09CAE7FC" w:tentative="1">
      <w:start w:val="1"/>
      <w:numFmt w:val="lowerLetter"/>
      <w:lvlText w:val="%2."/>
      <w:lvlJc w:val="left"/>
      <w:pPr>
        <w:ind w:left="1080" w:hanging="360"/>
      </w:pPr>
    </w:lvl>
    <w:lvl w:ilvl="2" w:tplc="33966DA8" w:tentative="1">
      <w:start w:val="1"/>
      <w:numFmt w:val="lowerRoman"/>
      <w:lvlText w:val="%3."/>
      <w:lvlJc w:val="right"/>
      <w:pPr>
        <w:ind w:left="1800" w:hanging="180"/>
      </w:pPr>
    </w:lvl>
    <w:lvl w:ilvl="3" w:tplc="4DD44B60" w:tentative="1">
      <w:start w:val="1"/>
      <w:numFmt w:val="decimal"/>
      <w:lvlText w:val="%4."/>
      <w:lvlJc w:val="left"/>
      <w:pPr>
        <w:ind w:left="2520" w:hanging="360"/>
      </w:pPr>
    </w:lvl>
    <w:lvl w:ilvl="4" w:tplc="14BA880C" w:tentative="1">
      <w:start w:val="1"/>
      <w:numFmt w:val="lowerLetter"/>
      <w:lvlText w:val="%5."/>
      <w:lvlJc w:val="left"/>
      <w:pPr>
        <w:ind w:left="3240" w:hanging="360"/>
      </w:pPr>
    </w:lvl>
    <w:lvl w:ilvl="5" w:tplc="AC0CE842" w:tentative="1">
      <w:start w:val="1"/>
      <w:numFmt w:val="lowerRoman"/>
      <w:lvlText w:val="%6."/>
      <w:lvlJc w:val="right"/>
      <w:pPr>
        <w:ind w:left="3960" w:hanging="180"/>
      </w:pPr>
    </w:lvl>
    <w:lvl w:ilvl="6" w:tplc="F2148E36" w:tentative="1">
      <w:start w:val="1"/>
      <w:numFmt w:val="decimal"/>
      <w:lvlText w:val="%7."/>
      <w:lvlJc w:val="left"/>
      <w:pPr>
        <w:ind w:left="4680" w:hanging="360"/>
      </w:pPr>
    </w:lvl>
    <w:lvl w:ilvl="7" w:tplc="1952A6FA" w:tentative="1">
      <w:start w:val="1"/>
      <w:numFmt w:val="lowerLetter"/>
      <w:lvlText w:val="%8."/>
      <w:lvlJc w:val="left"/>
      <w:pPr>
        <w:ind w:left="5400" w:hanging="360"/>
      </w:pPr>
    </w:lvl>
    <w:lvl w:ilvl="8" w:tplc="40207B68" w:tentative="1">
      <w:start w:val="1"/>
      <w:numFmt w:val="lowerRoman"/>
      <w:lvlText w:val="%9."/>
      <w:lvlJc w:val="right"/>
      <w:pPr>
        <w:ind w:left="6120" w:hanging="180"/>
      </w:pPr>
    </w:lvl>
  </w:abstractNum>
  <w:abstractNum w:abstractNumId="6" w15:restartNumberingAfterBreak="0">
    <w:nsid w:val="29090B06"/>
    <w:multiLevelType w:val="hybridMultilevel"/>
    <w:tmpl w:val="0BDEA5E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C7D572F"/>
    <w:multiLevelType w:val="hybridMultilevel"/>
    <w:tmpl w:val="0BDEA5E4"/>
    <w:lvl w:ilvl="0" w:tplc="0C22B11A">
      <w:start w:val="1"/>
      <w:numFmt w:val="decimal"/>
      <w:lvlText w:val="%1)"/>
      <w:lvlJc w:val="left"/>
      <w:pPr>
        <w:ind w:left="360" w:hanging="360"/>
      </w:pPr>
    </w:lvl>
    <w:lvl w:ilvl="1" w:tplc="B26A2C68" w:tentative="1">
      <w:start w:val="1"/>
      <w:numFmt w:val="lowerLetter"/>
      <w:lvlText w:val="%2."/>
      <w:lvlJc w:val="left"/>
      <w:pPr>
        <w:ind w:left="1080" w:hanging="360"/>
      </w:pPr>
    </w:lvl>
    <w:lvl w:ilvl="2" w:tplc="06F42F76" w:tentative="1">
      <w:start w:val="1"/>
      <w:numFmt w:val="lowerRoman"/>
      <w:lvlText w:val="%3."/>
      <w:lvlJc w:val="right"/>
      <w:pPr>
        <w:ind w:left="1800" w:hanging="180"/>
      </w:pPr>
    </w:lvl>
    <w:lvl w:ilvl="3" w:tplc="415CF34A" w:tentative="1">
      <w:start w:val="1"/>
      <w:numFmt w:val="decimal"/>
      <w:lvlText w:val="%4."/>
      <w:lvlJc w:val="left"/>
      <w:pPr>
        <w:ind w:left="2520" w:hanging="360"/>
      </w:pPr>
    </w:lvl>
    <w:lvl w:ilvl="4" w:tplc="E3747C42" w:tentative="1">
      <w:start w:val="1"/>
      <w:numFmt w:val="lowerLetter"/>
      <w:lvlText w:val="%5."/>
      <w:lvlJc w:val="left"/>
      <w:pPr>
        <w:ind w:left="3240" w:hanging="360"/>
      </w:pPr>
    </w:lvl>
    <w:lvl w:ilvl="5" w:tplc="962A3CF6" w:tentative="1">
      <w:start w:val="1"/>
      <w:numFmt w:val="lowerRoman"/>
      <w:lvlText w:val="%6."/>
      <w:lvlJc w:val="right"/>
      <w:pPr>
        <w:ind w:left="3960" w:hanging="180"/>
      </w:pPr>
    </w:lvl>
    <w:lvl w:ilvl="6" w:tplc="359037C2" w:tentative="1">
      <w:start w:val="1"/>
      <w:numFmt w:val="decimal"/>
      <w:lvlText w:val="%7."/>
      <w:lvlJc w:val="left"/>
      <w:pPr>
        <w:ind w:left="4680" w:hanging="360"/>
      </w:pPr>
    </w:lvl>
    <w:lvl w:ilvl="7" w:tplc="7534C4E4" w:tentative="1">
      <w:start w:val="1"/>
      <w:numFmt w:val="lowerLetter"/>
      <w:lvlText w:val="%8."/>
      <w:lvlJc w:val="left"/>
      <w:pPr>
        <w:ind w:left="5400" w:hanging="360"/>
      </w:pPr>
    </w:lvl>
    <w:lvl w:ilvl="8" w:tplc="D508316A" w:tentative="1">
      <w:start w:val="1"/>
      <w:numFmt w:val="lowerRoman"/>
      <w:lvlText w:val="%9."/>
      <w:lvlJc w:val="right"/>
      <w:pPr>
        <w:ind w:left="6120" w:hanging="180"/>
      </w:pPr>
    </w:lvl>
  </w:abstractNum>
  <w:abstractNum w:abstractNumId="8"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6A0050BE"/>
    <w:multiLevelType w:val="hybridMultilevel"/>
    <w:tmpl w:val="FF6EC636"/>
    <w:lvl w:ilvl="0" w:tplc="9D76476C">
      <w:start w:val="1"/>
      <w:numFmt w:val="decimal"/>
      <w:lvlText w:val="%1)"/>
      <w:lvlJc w:val="left"/>
      <w:pPr>
        <w:ind w:left="360" w:hanging="360"/>
      </w:pPr>
    </w:lvl>
    <w:lvl w:ilvl="1" w:tplc="5DCCDD0A" w:tentative="1">
      <w:start w:val="1"/>
      <w:numFmt w:val="lowerLetter"/>
      <w:lvlText w:val="%2."/>
      <w:lvlJc w:val="left"/>
      <w:pPr>
        <w:ind w:left="1080" w:hanging="360"/>
      </w:pPr>
    </w:lvl>
    <w:lvl w:ilvl="2" w:tplc="8BE8CA0C" w:tentative="1">
      <w:start w:val="1"/>
      <w:numFmt w:val="lowerRoman"/>
      <w:lvlText w:val="%3."/>
      <w:lvlJc w:val="right"/>
      <w:pPr>
        <w:ind w:left="1800" w:hanging="180"/>
      </w:pPr>
    </w:lvl>
    <w:lvl w:ilvl="3" w:tplc="C93214F2" w:tentative="1">
      <w:start w:val="1"/>
      <w:numFmt w:val="decimal"/>
      <w:lvlText w:val="%4."/>
      <w:lvlJc w:val="left"/>
      <w:pPr>
        <w:ind w:left="2520" w:hanging="360"/>
      </w:pPr>
    </w:lvl>
    <w:lvl w:ilvl="4" w:tplc="0644DC56" w:tentative="1">
      <w:start w:val="1"/>
      <w:numFmt w:val="lowerLetter"/>
      <w:lvlText w:val="%5."/>
      <w:lvlJc w:val="left"/>
      <w:pPr>
        <w:ind w:left="3240" w:hanging="360"/>
      </w:pPr>
    </w:lvl>
    <w:lvl w:ilvl="5" w:tplc="5B925C9C" w:tentative="1">
      <w:start w:val="1"/>
      <w:numFmt w:val="lowerRoman"/>
      <w:lvlText w:val="%6."/>
      <w:lvlJc w:val="right"/>
      <w:pPr>
        <w:ind w:left="3960" w:hanging="180"/>
      </w:pPr>
    </w:lvl>
    <w:lvl w:ilvl="6" w:tplc="2C5651D6" w:tentative="1">
      <w:start w:val="1"/>
      <w:numFmt w:val="decimal"/>
      <w:lvlText w:val="%7."/>
      <w:lvlJc w:val="left"/>
      <w:pPr>
        <w:ind w:left="4680" w:hanging="360"/>
      </w:pPr>
    </w:lvl>
    <w:lvl w:ilvl="7" w:tplc="CE4E154C" w:tentative="1">
      <w:start w:val="1"/>
      <w:numFmt w:val="lowerLetter"/>
      <w:lvlText w:val="%8."/>
      <w:lvlJc w:val="left"/>
      <w:pPr>
        <w:ind w:left="5400" w:hanging="360"/>
      </w:pPr>
    </w:lvl>
    <w:lvl w:ilvl="8" w:tplc="71F42BEA" w:tentative="1">
      <w:start w:val="1"/>
      <w:numFmt w:val="lowerRoman"/>
      <w:lvlText w:val="%9."/>
      <w:lvlJc w:val="right"/>
      <w:pPr>
        <w:ind w:left="6120" w:hanging="180"/>
      </w:pPr>
    </w:lvl>
  </w:abstractNum>
  <w:abstractNum w:abstractNumId="11"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3"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741055A6"/>
    <w:multiLevelType w:val="hybridMultilevel"/>
    <w:tmpl w:val="4C36267E"/>
    <w:lvl w:ilvl="0" w:tplc="2FF6379A">
      <w:start w:val="1"/>
      <w:numFmt w:val="decimal"/>
      <w:lvlText w:val="%1."/>
      <w:lvlJc w:val="left"/>
      <w:pPr>
        <w:ind w:left="360" w:hanging="360"/>
      </w:pPr>
    </w:lvl>
    <w:lvl w:ilvl="1" w:tplc="616E1E5E" w:tentative="1">
      <w:start w:val="1"/>
      <w:numFmt w:val="lowerLetter"/>
      <w:lvlText w:val="%2."/>
      <w:lvlJc w:val="left"/>
      <w:pPr>
        <w:ind w:left="1080" w:hanging="360"/>
      </w:pPr>
    </w:lvl>
    <w:lvl w:ilvl="2" w:tplc="4F9C7406" w:tentative="1">
      <w:start w:val="1"/>
      <w:numFmt w:val="lowerRoman"/>
      <w:lvlText w:val="%3."/>
      <w:lvlJc w:val="right"/>
      <w:pPr>
        <w:ind w:left="1800" w:hanging="180"/>
      </w:pPr>
    </w:lvl>
    <w:lvl w:ilvl="3" w:tplc="666818FC" w:tentative="1">
      <w:start w:val="1"/>
      <w:numFmt w:val="decimal"/>
      <w:lvlText w:val="%4."/>
      <w:lvlJc w:val="left"/>
      <w:pPr>
        <w:ind w:left="2520" w:hanging="360"/>
      </w:pPr>
    </w:lvl>
    <w:lvl w:ilvl="4" w:tplc="C1D81BC4" w:tentative="1">
      <w:start w:val="1"/>
      <w:numFmt w:val="lowerLetter"/>
      <w:lvlText w:val="%5."/>
      <w:lvlJc w:val="left"/>
      <w:pPr>
        <w:ind w:left="3240" w:hanging="360"/>
      </w:pPr>
    </w:lvl>
    <w:lvl w:ilvl="5" w:tplc="A6523B16" w:tentative="1">
      <w:start w:val="1"/>
      <w:numFmt w:val="lowerRoman"/>
      <w:lvlText w:val="%6."/>
      <w:lvlJc w:val="right"/>
      <w:pPr>
        <w:ind w:left="3960" w:hanging="180"/>
      </w:pPr>
    </w:lvl>
    <w:lvl w:ilvl="6" w:tplc="33EAEABA" w:tentative="1">
      <w:start w:val="1"/>
      <w:numFmt w:val="decimal"/>
      <w:lvlText w:val="%7."/>
      <w:lvlJc w:val="left"/>
      <w:pPr>
        <w:ind w:left="4680" w:hanging="360"/>
      </w:pPr>
    </w:lvl>
    <w:lvl w:ilvl="7" w:tplc="96B87B6A" w:tentative="1">
      <w:start w:val="1"/>
      <w:numFmt w:val="lowerLetter"/>
      <w:lvlText w:val="%8."/>
      <w:lvlJc w:val="left"/>
      <w:pPr>
        <w:ind w:left="5400" w:hanging="360"/>
      </w:pPr>
    </w:lvl>
    <w:lvl w:ilvl="8" w:tplc="217E52BA" w:tentative="1">
      <w:start w:val="1"/>
      <w:numFmt w:val="lowerRoman"/>
      <w:lvlText w:val="%9."/>
      <w:lvlJc w:val="right"/>
      <w:pPr>
        <w:ind w:left="6120" w:hanging="180"/>
      </w:pPr>
    </w:lvl>
  </w:abstractNum>
  <w:abstractNum w:abstractNumId="15"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7A95984"/>
    <w:multiLevelType w:val="hybridMultilevel"/>
    <w:tmpl w:val="5B66E190"/>
    <w:lvl w:ilvl="0" w:tplc="DC58D090">
      <w:start w:val="3"/>
      <w:numFmt w:val="lowerLetter"/>
      <w:lvlText w:val="%1)"/>
      <w:lvlJc w:val="left"/>
      <w:pPr>
        <w:ind w:left="720" w:hanging="360"/>
      </w:pPr>
    </w:lvl>
    <w:lvl w:ilvl="1" w:tplc="C3E6C016" w:tentative="1">
      <w:start w:val="1"/>
      <w:numFmt w:val="lowerLetter"/>
      <w:lvlText w:val="%2."/>
      <w:lvlJc w:val="left"/>
      <w:pPr>
        <w:ind w:left="1440" w:hanging="360"/>
      </w:pPr>
    </w:lvl>
    <w:lvl w:ilvl="2" w:tplc="9954A50C" w:tentative="1">
      <w:start w:val="1"/>
      <w:numFmt w:val="lowerRoman"/>
      <w:lvlText w:val="%3."/>
      <w:lvlJc w:val="right"/>
      <w:pPr>
        <w:ind w:left="2160" w:hanging="180"/>
      </w:pPr>
    </w:lvl>
    <w:lvl w:ilvl="3" w:tplc="70AC1494" w:tentative="1">
      <w:start w:val="1"/>
      <w:numFmt w:val="decimal"/>
      <w:lvlText w:val="%4."/>
      <w:lvlJc w:val="left"/>
      <w:pPr>
        <w:ind w:left="2880" w:hanging="360"/>
      </w:pPr>
    </w:lvl>
    <w:lvl w:ilvl="4" w:tplc="CDF4ABB4" w:tentative="1">
      <w:start w:val="1"/>
      <w:numFmt w:val="lowerLetter"/>
      <w:lvlText w:val="%5."/>
      <w:lvlJc w:val="left"/>
      <w:pPr>
        <w:ind w:left="3600" w:hanging="360"/>
      </w:pPr>
    </w:lvl>
    <w:lvl w:ilvl="5" w:tplc="BE42A20E" w:tentative="1">
      <w:start w:val="1"/>
      <w:numFmt w:val="lowerRoman"/>
      <w:lvlText w:val="%6."/>
      <w:lvlJc w:val="right"/>
      <w:pPr>
        <w:ind w:left="4320" w:hanging="180"/>
      </w:pPr>
    </w:lvl>
    <w:lvl w:ilvl="6" w:tplc="6A64E54A" w:tentative="1">
      <w:start w:val="1"/>
      <w:numFmt w:val="decimal"/>
      <w:lvlText w:val="%7."/>
      <w:lvlJc w:val="left"/>
      <w:pPr>
        <w:ind w:left="5040" w:hanging="360"/>
      </w:pPr>
    </w:lvl>
    <w:lvl w:ilvl="7" w:tplc="E6109EA8" w:tentative="1">
      <w:start w:val="1"/>
      <w:numFmt w:val="lowerLetter"/>
      <w:lvlText w:val="%8."/>
      <w:lvlJc w:val="left"/>
      <w:pPr>
        <w:ind w:left="5760" w:hanging="360"/>
      </w:pPr>
    </w:lvl>
    <w:lvl w:ilvl="8" w:tplc="17F2FE9A" w:tentative="1">
      <w:start w:val="1"/>
      <w:numFmt w:val="lowerRoman"/>
      <w:lvlText w:val="%9."/>
      <w:lvlJc w:val="right"/>
      <w:pPr>
        <w:ind w:left="6480" w:hanging="180"/>
      </w:pPr>
    </w:lvl>
  </w:abstractNum>
  <w:num w:numId="1" w16cid:durableId="494495317">
    <w:abstractNumId w:val="1"/>
  </w:num>
  <w:num w:numId="2" w16cid:durableId="2036274928">
    <w:abstractNumId w:val="9"/>
  </w:num>
  <w:num w:numId="3" w16cid:durableId="866255445">
    <w:abstractNumId w:val="15"/>
  </w:num>
  <w:num w:numId="4" w16cid:durableId="2095467694">
    <w:abstractNumId w:val="13"/>
  </w:num>
  <w:num w:numId="5" w16cid:durableId="1451633021">
    <w:abstractNumId w:val="1"/>
  </w:num>
  <w:num w:numId="6" w16cid:durableId="614024217">
    <w:abstractNumId w:val="8"/>
  </w:num>
  <w:num w:numId="7" w16cid:durableId="1614748984">
    <w:abstractNumId w:val="12"/>
  </w:num>
  <w:num w:numId="8" w16cid:durableId="2131968463">
    <w:abstractNumId w:val="11"/>
  </w:num>
  <w:num w:numId="9" w16cid:durableId="1862739993">
    <w:abstractNumId w:val="15"/>
  </w:num>
  <w:num w:numId="10" w16cid:durableId="29188366">
    <w:abstractNumId w:val="13"/>
  </w:num>
  <w:num w:numId="11" w16cid:durableId="777523307">
    <w:abstractNumId w:val="13"/>
  </w:num>
  <w:num w:numId="12" w16cid:durableId="1872185287">
    <w:abstractNumId w:val="13"/>
  </w:num>
  <w:num w:numId="13" w16cid:durableId="1137532893">
    <w:abstractNumId w:val="13"/>
  </w:num>
  <w:num w:numId="14" w16cid:durableId="1381317929">
    <w:abstractNumId w:val="13"/>
  </w:num>
  <w:num w:numId="15" w16cid:durableId="87624825">
    <w:abstractNumId w:val="13"/>
  </w:num>
  <w:num w:numId="16" w16cid:durableId="881092742">
    <w:abstractNumId w:val="13"/>
  </w:num>
  <w:num w:numId="17" w16cid:durableId="2040349916">
    <w:abstractNumId w:val="13"/>
  </w:num>
  <w:num w:numId="18" w16cid:durableId="1321159116">
    <w:abstractNumId w:val="13"/>
  </w:num>
  <w:num w:numId="19" w16cid:durableId="1679114122">
    <w:abstractNumId w:val="11"/>
  </w:num>
  <w:num w:numId="20" w16cid:durableId="619342466">
    <w:abstractNumId w:val="15"/>
  </w:num>
  <w:num w:numId="21" w16cid:durableId="462505320">
    <w:abstractNumId w:val="1"/>
  </w:num>
  <w:num w:numId="22" w16cid:durableId="892154319">
    <w:abstractNumId w:val="8"/>
  </w:num>
  <w:num w:numId="23" w16cid:durableId="868495881">
    <w:abstractNumId w:val="12"/>
  </w:num>
  <w:num w:numId="24" w16cid:durableId="1271552305">
    <w:abstractNumId w:val="1"/>
  </w:num>
  <w:num w:numId="25" w16cid:durableId="386688217">
    <w:abstractNumId w:val="1"/>
  </w:num>
  <w:num w:numId="26" w16cid:durableId="2079015764">
    <w:abstractNumId w:val="1"/>
  </w:num>
  <w:num w:numId="27" w16cid:durableId="149371500">
    <w:abstractNumId w:val="4"/>
  </w:num>
  <w:num w:numId="28" w16cid:durableId="1723167368">
    <w:abstractNumId w:val="14"/>
  </w:num>
  <w:num w:numId="29" w16cid:durableId="1755710036">
    <w:abstractNumId w:val="5"/>
  </w:num>
  <w:num w:numId="30" w16cid:durableId="1575775770">
    <w:abstractNumId w:val="16"/>
  </w:num>
  <w:num w:numId="31" w16cid:durableId="1797331095">
    <w:abstractNumId w:val="7"/>
  </w:num>
  <w:num w:numId="32" w16cid:durableId="1902787087">
    <w:abstractNumId w:val="3"/>
  </w:num>
  <w:num w:numId="33" w16cid:durableId="218636126">
    <w:abstractNumId w:val="10"/>
  </w:num>
  <w:num w:numId="34" w16cid:durableId="215241742">
    <w:abstractNumId w:val="2"/>
  </w:num>
  <w:num w:numId="35" w16cid:durableId="460921159">
    <w:abstractNumId w:val="0"/>
  </w:num>
  <w:num w:numId="36" w16cid:durableId="19104116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FAE"/>
    <w:rsid w:val="000B46D8"/>
    <w:rsid w:val="00177A29"/>
    <w:rsid w:val="002B5524"/>
    <w:rsid w:val="002F763F"/>
    <w:rsid w:val="003A5A07"/>
    <w:rsid w:val="003B3222"/>
    <w:rsid w:val="00424DED"/>
    <w:rsid w:val="00482A4F"/>
    <w:rsid w:val="00527398"/>
    <w:rsid w:val="00632123"/>
    <w:rsid w:val="008104C5"/>
    <w:rsid w:val="008402D9"/>
    <w:rsid w:val="009175F9"/>
    <w:rsid w:val="009761CF"/>
    <w:rsid w:val="009B0D92"/>
    <w:rsid w:val="00A03098"/>
    <w:rsid w:val="00A3732E"/>
    <w:rsid w:val="00A53085"/>
    <w:rsid w:val="00A80F02"/>
    <w:rsid w:val="00B56FAE"/>
    <w:rsid w:val="00BD0C39"/>
    <w:rsid w:val="00D65D27"/>
    <w:rsid w:val="00E207D3"/>
    <w:rsid w:val="00EB1492"/>
    <w:rsid w:val="00F12F0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2BF86"/>
  <w15:chartTrackingRefBased/>
  <w15:docId w15:val="{942A4FB9-90E0-4CCC-B9FA-48664D20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imes New Roman" w:hAnsi="Corbel" w:cs="Times New Roman"/>
        <w:kern w:val="2"/>
        <w:sz w:val="21"/>
        <w:szCs w:val="21"/>
        <w:lang w:val="nl-NL" w:eastAsia="nl-NL" w:bidi="ar-SA"/>
        <w14:ligatures w14:val="standardContextual"/>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56FAE"/>
    <w:pPr>
      <w:spacing w:before="100" w:after="200" w:line="276" w:lineRule="auto"/>
    </w:pPr>
    <w:rPr>
      <w:rFonts w:asciiTheme="minorHAnsi" w:eastAsiaTheme="minorEastAsia" w:hAnsiTheme="minorHAnsi" w:cstheme="minorBidi"/>
      <w:kern w:val="0"/>
      <w:sz w:val="20"/>
      <w:szCs w:val="20"/>
      <w14:ligatures w14:val="none"/>
    </w:rPr>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Titel">
    <w:name w:val="Title"/>
    <w:basedOn w:val="Standaard"/>
    <w:next w:val="Standaard"/>
    <w:link w:val="TitelChar"/>
    <w:rsid w:val="00B56F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B56F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rsid w:val="00B56FA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rsid w:val="00B56FA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56FA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56FAE"/>
    <w:rPr>
      <w:i/>
      <w:iCs/>
      <w:color w:val="404040" w:themeColor="text1" w:themeTint="BF"/>
    </w:rPr>
  </w:style>
  <w:style w:type="paragraph" w:styleId="Lijstalinea">
    <w:name w:val="List Paragraph"/>
    <w:basedOn w:val="Standaard"/>
    <w:uiPriority w:val="34"/>
    <w:qFormat/>
    <w:rsid w:val="00B56FAE"/>
    <w:pPr>
      <w:ind w:left="720"/>
      <w:contextualSpacing/>
    </w:pPr>
  </w:style>
  <w:style w:type="character" w:styleId="Intensievebenadrukking">
    <w:name w:val="Intense Emphasis"/>
    <w:basedOn w:val="Standaardalinea-lettertype"/>
    <w:uiPriority w:val="21"/>
    <w:rsid w:val="00B56FAE"/>
    <w:rPr>
      <w:i/>
      <w:iCs/>
      <w:color w:val="365F91" w:themeColor="accent1" w:themeShade="BF"/>
    </w:rPr>
  </w:style>
  <w:style w:type="paragraph" w:styleId="Duidelijkcitaat">
    <w:name w:val="Intense Quote"/>
    <w:basedOn w:val="Standaard"/>
    <w:next w:val="Standaard"/>
    <w:link w:val="DuidelijkcitaatChar"/>
    <w:uiPriority w:val="30"/>
    <w:rsid w:val="00B56FA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56FAE"/>
    <w:rPr>
      <w:i/>
      <w:iCs/>
      <w:color w:val="365F91" w:themeColor="accent1" w:themeShade="BF"/>
    </w:rPr>
  </w:style>
  <w:style w:type="character" w:styleId="Intensieveverwijzing">
    <w:name w:val="Intense Reference"/>
    <w:basedOn w:val="Standaardalinea-lettertype"/>
    <w:uiPriority w:val="32"/>
    <w:rsid w:val="00B56FAE"/>
    <w:rPr>
      <w:b/>
      <w:bCs/>
      <w:smallCaps/>
      <w:color w:val="365F91" w:themeColor="accent1" w:themeShade="BF"/>
      <w:spacing w:val="5"/>
    </w:rPr>
  </w:style>
  <w:style w:type="paragraph" w:styleId="Geenafstand">
    <w:name w:val="No Spacing"/>
    <w:uiPriority w:val="1"/>
    <w:qFormat/>
    <w:rsid w:val="00B56FAE"/>
    <w:pPr>
      <w:spacing w:before="100" w:line="240" w:lineRule="auto"/>
    </w:pPr>
    <w:rPr>
      <w:rFonts w:asciiTheme="minorHAnsi" w:eastAsiaTheme="minorEastAsia" w:hAnsiTheme="minorHAnsi" w:cstheme="minorBid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659</Words>
  <Characters>3628</Characters>
  <Application>Microsoft Office Word</Application>
  <DocSecurity>0</DocSecurity>
  <Lines>30</Lines>
  <Paragraphs>8</Paragraphs>
  <ScaleCrop>false</ScaleCrop>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Jongeneel, Joeri</dc:creator>
  <cp:keywords/>
  <dc:description/>
  <cp:lastModifiedBy>Jongeneel, Joeri</cp:lastModifiedBy>
  <cp:revision>2</cp:revision>
  <dcterms:created xsi:type="dcterms:W3CDTF">2026-03-16T15:32:00Z</dcterms:created>
  <dcterms:modified xsi:type="dcterms:W3CDTF">2026-03-16T15:35:00Z</dcterms:modified>
</cp:coreProperties>
</file>