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4B594E30" w:rsidR="00C24BCF" w:rsidRDefault="00DC2C5E" w:rsidP="00C24BCF">
      <w:pPr>
        <w:pStyle w:val="RapportTitel"/>
        <w:rPr>
          <w:color w:val="auto"/>
        </w:rPr>
      </w:pPr>
      <w:r w:rsidRPr="6042202A">
        <w:rPr>
          <w:color w:val="auto"/>
        </w:rPr>
        <w:t>Referentieformulier</w:t>
      </w:r>
    </w:p>
    <w:p w14:paraId="20B10F0B" w14:textId="1BB9C4FA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00803089">
        <w:rPr>
          <w:rFonts w:ascii="Rockwell" w:hAnsi="Rockwell"/>
          <w:i/>
          <w:iCs/>
          <w:sz w:val="16"/>
          <w:szCs w:val="16"/>
        </w:rPr>
        <w:t>503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C80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5ED6" w14:textId="77777777" w:rsidR="000A7A7D" w:rsidRDefault="000A7A7D" w:rsidP="00C13F97">
      <w:pPr>
        <w:spacing w:line="240" w:lineRule="auto"/>
      </w:pPr>
      <w:r>
        <w:separator/>
      </w:r>
    </w:p>
  </w:endnote>
  <w:endnote w:type="continuationSeparator" w:id="0">
    <w:p w14:paraId="57B8F575" w14:textId="77777777" w:rsidR="000A7A7D" w:rsidRDefault="000A7A7D" w:rsidP="00C13F97">
      <w:pPr>
        <w:spacing w:line="240" w:lineRule="auto"/>
      </w:pPr>
      <w:r>
        <w:continuationSeparator/>
      </w:r>
    </w:p>
  </w:endnote>
  <w:endnote w:type="continuationNotice" w:id="1">
    <w:p w14:paraId="3441052C" w14:textId="77777777" w:rsidR="000A7A7D" w:rsidRDefault="000A7A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6042202A">
      <w:tc>
        <w:tcPr>
          <w:tcW w:w="8647" w:type="dxa"/>
        </w:tcPr>
        <w:p w14:paraId="23B59181" w14:textId="39E19041" w:rsidR="00B03A4C" w:rsidRPr="00BC115D" w:rsidRDefault="006D73C1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022F6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4582" w14:textId="77777777" w:rsidR="000A7A7D" w:rsidRDefault="000A7A7D" w:rsidP="00C13F97">
      <w:pPr>
        <w:spacing w:line="240" w:lineRule="auto"/>
      </w:pPr>
      <w:r>
        <w:separator/>
      </w:r>
    </w:p>
  </w:footnote>
  <w:footnote w:type="continuationSeparator" w:id="0">
    <w:p w14:paraId="7056C0FC" w14:textId="77777777" w:rsidR="000A7A7D" w:rsidRDefault="000A7A7D" w:rsidP="00C13F97">
      <w:pPr>
        <w:spacing w:line="240" w:lineRule="auto"/>
      </w:pPr>
      <w:r>
        <w:continuationSeparator/>
      </w:r>
    </w:p>
  </w:footnote>
  <w:footnote w:type="continuationNotice" w:id="1">
    <w:p w14:paraId="0291EF4C" w14:textId="77777777" w:rsidR="000A7A7D" w:rsidRDefault="000A7A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62ABC33D" w14:textId="77777777" w:rsidTr="00E874CF">
      <w:trPr>
        <w:trHeight w:val="300"/>
      </w:trPr>
      <w:tc>
        <w:tcPr>
          <w:tcW w:w="3095" w:type="dxa"/>
        </w:tcPr>
        <w:p w14:paraId="6A655329" w14:textId="7AFE0DE4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0943E54D" w14:textId="1E0D2685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10EE1463" w14:textId="5CC0C0E7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0A844FC2" w14:textId="3622D614" w:rsidR="6042202A" w:rsidRDefault="6042202A" w:rsidP="00E874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22F6"/>
    <w:rsid w:val="00012AC5"/>
    <w:rsid w:val="0002380E"/>
    <w:rsid w:val="0002594E"/>
    <w:rsid w:val="000742B1"/>
    <w:rsid w:val="00085D90"/>
    <w:rsid w:val="0008668C"/>
    <w:rsid w:val="000A6D36"/>
    <w:rsid w:val="000A7A7D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1774B"/>
    <w:rsid w:val="00237DCF"/>
    <w:rsid w:val="00257771"/>
    <w:rsid w:val="002A1B74"/>
    <w:rsid w:val="002B71B6"/>
    <w:rsid w:val="002C1994"/>
    <w:rsid w:val="002C3234"/>
    <w:rsid w:val="002C42E8"/>
    <w:rsid w:val="002D7A5F"/>
    <w:rsid w:val="002F35EF"/>
    <w:rsid w:val="003073EA"/>
    <w:rsid w:val="0032479A"/>
    <w:rsid w:val="003B6BBB"/>
    <w:rsid w:val="003D0C03"/>
    <w:rsid w:val="003D10FE"/>
    <w:rsid w:val="003D3852"/>
    <w:rsid w:val="004016EB"/>
    <w:rsid w:val="00447C23"/>
    <w:rsid w:val="00447D85"/>
    <w:rsid w:val="0045388A"/>
    <w:rsid w:val="004825C3"/>
    <w:rsid w:val="0048282F"/>
    <w:rsid w:val="004870C2"/>
    <w:rsid w:val="004B4499"/>
    <w:rsid w:val="004B455A"/>
    <w:rsid w:val="004C000A"/>
    <w:rsid w:val="00521523"/>
    <w:rsid w:val="005451C0"/>
    <w:rsid w:val="005707C3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224F2"/>
    <w:rsid w:val="00630AC3"/>
    <w:rsid w:val="00642085"/>
    <w:rsid w:val="006714FC"/>
    <w:rsid w:val="006819C5"/>
    <w:rsid w:val="006B01E8"/>
    <w:rsid w:val="006C1AEA"/>
    <w:rsid w:val="006D73C1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B761F"/>
    <w:rsid w:val="009D10F3"/>
    <w:rsid w:val="00A11DFA"/>
    <w:rsid w:val="00A179A1"/>
    <w:rsid w:val="00A369DF"/>
    <w:rsid w:val="00A65AD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474B8"/>
    <w:rsid w:val="00D50DDC"/>
    <w:rsid w:val="00D56160"/>
    <w:rsid w:val="00D77D5F"/>
    <w:rsid w:val="00DA53B4"/>
    <w:rsid w:val="00DA70E8"/>
    <w:rsid w:val="00DB0AE9"/>
    <w:rsid w:val="00DC2C5E"/>
    <w:rsid w:val="00DC5657"/>
    <w:rsid w:val="00DE1C13"/>
    <w:rsid w:val="00DE67B4"/>
    <w:rsid w:val="00E01F2C"/>
    <w:rsid w:val="00E168B0"/>
    <w:rsid w:val="00E35E47"/>
    <w:rsid w:val="00E60DCD"/>
    <w:rsid w:val="00E80289"/>
    <w:rsid w:val="00E874CF"/>
    <w:rsid w:val="00EC3152"/>
    <w:rsid w:val="00EF7722"/>
    <w:rsid w:val="00F47C65"/>
    <w:rsid w:val="00F76425"/>
    <w:rsid w:val="00F86731"/>
    <w:rsid w:val="00FA0037"/>
    <w:rsid w:val="00FA3CFC"/>
    <w:rsid w:val="00FA5927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Inkoper xmlns="6d51f16b-6971-42bd-ad33-5e2bb52cb201">
      <UserInfo>
        <DisplayName/>
        <AccountId xsi:nil="true"/>
        <AccountType/>
      </UserInfo>
    </Inkoper>
    <Status xmlns="6d51f16b-6971-42bd-ad33-5e2bb52cb201">Inkoop gestart</Statu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74a0c285bff2e75d89c27c17c589c65c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c3a05f0d4ce671877717291fc27463ae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openxmlformats.org/package/2006/metadata/core-properties"/>
    <ds:schemaRef ds:uri="http://schemas.microsoft.com/office/2006/documentManagement/types"/>
    <ds:schemaRef ds:uri="6d51f16b-6971-42bd-ad33-5e2bb52cb201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a89afb74-1e0d-4848-88c4-4d8eb5b75cc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16B02F-FF78-400E-A93F-C7D4ACBAA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Hoorn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/>
  <dc:creator>r.otto@hoorn.nl</dc:creator>
  <cp:keywords/>
  <cp:lastModifiedBy>Ramon Otto</cp:lastModifiedBy>
  <cp:revision>13</cp:revision>
  <cp:lastPrinted>2017-09-06T17:56:00Z</cp:lastPrinted>
  <dcterms:created xsi:type="dcterms:W3CDTF">2024-07-02T18:15:00Z</dcterms:created>
  <dcterms:modified xsi:type="dcterms:W3CDTF">2026-03-10T08:07:00Z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