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1C26447A" w:rsidR="007866F0" w:rsidRDefault="00B42CEF" w:rsidP="00225F54">
      <w:pPr>
        <w:pStyle w:val="Heading1titel"/>
        <w:pBdr>
          <w:bottom w:val="single" w:sz="6" w:space="1" w:color="auto"/>
        </w:pBdr>
        <w:spacing w:line="276" w:lineRule="auto"/>
      </w:pPr>
      <w:r>
        <w:t xml:space="preserve">Bijlage </w:t>
      </w:r>
      <w:r w:rsidR="000A49D1">
        <w:t xml:space="preserve">III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543A" w14:textId="77777777" w:rsidR="004633EB" w:rsidRDefault="004633EB">
      <w:r>
        <w:separator/>
      </w:r>
    </w:p>
  </w:endnote>
  <w:endnote w:type="continuationSeparator" w:id="0">
    <w:p w14:paraId="02CD1EF0" w14:textId="77777777" w:rsidR="004633EB" w:rsidRDefault="0046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CB88" w14:textId="77777777" w:rsidR="004633EB" w:rsidRDefault="004633EB">
      <w:r>
        <w:separator/>
      </w:r>
    </w:p>
  </w:footnote>
  <w:footnote w:type="continuationSeparator" w:id="0">
    <w:p w14:paraId="412133C9" w14:textId="77777777" w:rsidR="004633EB" w:rsidRDefault="004633EB">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A49D1"/>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33EB"/>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0C22"/>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1D87"/>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6F1C1F6245E0478A816C7BA53EE57B" ma:contentTypeVersion="3" ma:contentTypeDescription="Een nieuw document maken." ma:contentTypeScope="" ma:versionID="5c812107b3a4318cc4b60d01c1a9460c">
  <xsd:schema xmlns:xsd="http://www.w3.org/2001/XMLSchema" xmlns:xs="http://www.w3.org/2001/XMLSchema" xmlns:p="http://schemas.microsoft.com/office/2006/metadata/properties" xmlns:ns2="cb81ae54-afb6-4d02-8b39-6f9c93992bd2" targetNamespace="http://schemas.microsoft.com/office/2006/metadata/properties" ma:root="true" ma:fieldsID="747ae3772682a803d19a5cba4c9c1ffc" ns2:_="">
    <xsd:import namespace="cb81ae54-afb6-4d02-8b39-6f9c93992b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ae54-afb6-4d02-8b39-6f9c93992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CCE39395-EE1E-4C51-9CF2-B2B996B97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ae54-afb6-4d02-8b39-6f9c93992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1445</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33</cp:revision>
  <cp:lastPrinted>2026-03-04T14:02:00Z</cp:lastPrinted>
  <dcterms:created xsi:type="dcterms:W3CDTF">2024-10-22T13:54:00Z</dcterms:created>
  <dcterms:modified xsi:type="dcterms:W3CDTF">2026-03-04T14:03:00Z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0x010100856F1C1F6245E0478A816C7BA53EE57B</vt:lpwstr>
  </property>
  <property fmtid="{D5CDD505-2E9C-101B-9397-08002B2CF9AE}" pid="3" name="_dlc_DocIdItemGuid">
    <vt:lpwstr>f2e31208-22f9-408c-8ddf-5414cae8836f</vt:lpwstr>
  </property>
  <property fmtid="{D5CDD505-2E9C-101B-9397-08002B2CF9AE}" pid="4" name="MediaServiceImageTags">
    <vt:lpwstr/>
  </property>
</Properties>
</file>