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5A64" w14:textId="5E343C27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82048C">
        <w:rPr>
          <w:rFonts w:cstheme="minorHAnsi"/>
          <w:b/>
          <w:bCs/>
          <w:sz w:val="32"/>
          <w:szCs w:val="32"/>
        </w:rPr>
        <w:t>8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244701">
        <w:rPr>
          <w:rFonts w:cstheme="minorHAnsi"/>
          <w:b/>
          <w:bCs/>
          <w:sz w:val="32"/>
          <w:szCs w:val="32"/>
        </w:rPr>
        <w:t xml:space="preserve"> Volkshuisvestingsfonds </w:t>
      </w:r>
    </w:p>
    <w:p w14:paraId="3D7F9608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2AB735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675BB6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DA371F4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12576A1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3E8CF28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040210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773F94B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D38C01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652D1D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ED6479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D86064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9AB02F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209DBAA3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E0DD12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531EED56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483E05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242839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3CBECF62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F26BDC9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0C4BCA66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2A060A1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DA7D57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AB4C298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39A1A02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9E4A1E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325142F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084180F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6070" w14:textId="77777777" w:rsidR="005313B8" w:rsidRDefault="005313B8" w:rsidP="00F91A8A">
      <w:pPr>
        <w:spacing w:line="240" w:lineRule="auto"/>
      </w:pPr>
      <w:r>
        <w:separator/>
      </w:r>
    </w:p>
  </w:endnote>
  <w:endnote w:type="continuationSeparator" w:id="0">
    <w:p w14:paraId="45E6CC59" w14:textId="77777777" w:rsidR="005313B8" w:rsidRDefault="005313B8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B22CB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B1E1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5DD6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825E" w14:textId="77777777" w:rsidR="005313B8" w:rsidRDefault="005313B8" w:rsidP="00F91A8A">
      <w:pPr>
        <w:spacing w:line="240" w:lineRule="auto"/>
      </w:pPr>
      <w:r>
        <w:separator/>
      </w:r>
    </w:p>
  </w:footnote>
  <w:footnote w:type="continuationSeparator" w:id="0">
    <w:p w14:paraId="665B983F" w14:textId="77777777" w:rsidR="005313B8" w:rsidRDefault="005313B8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4FAA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8BF7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6F546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09"/>
    <w:rsid w:val="000E089A"/>
    <w:rsid w:val="000E27D1"/>
    <w:rsid w:val="0016436D"/>
    <w:rsid w:val="00183BFF"/>
    <w:rsid w:val="00186254"/>
    <w:rsid w:val="002143A2"/>
    <w:rsid w:val="00244701"/>
    <w:rsid w:val="002E0B0F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13B8"/>
    <w:rsid w:val="005355A5"/>
    <w:rsid w:val="00545576"/>
    <w:rsid w:val="00593409"/>
    <w:rsid w:val="005A393E"/>
    <w:rsid w:val="0063599E"/>
    <w:rsid w:val="00722449"/>
    <w:rsid w:val="00722857"/>
    <w:rsid w:val="00747D8B"/>
    <w:rsid w:val="007502F2"/>
    <w:rsid w:val="00770D69"/>
    <w:rsid w:val="007D034A"/>
    <w:rsid w:val="0082048C"/>
    <w:rsid w:val="00831394"/>
    <w:rsid w:val="00890258"/>
    <w:rsid w:val="0093471B"/>
    <w:rsid w:val="00967BB0"/>
    <w:rsid w:val="00976A13"/>
    <w:rsid w:val="009E3F13"/>
    <w:rsid w:val="00A571EE"/>
    <w:rsid w:val="00A84BB4"/>
    <w:rsid w:val="00A9425F"/>
    <w:rsid w:val="00AB7BF2"/>
    <w:rsid w:val="00AE5195"/>
    <w:rsid w:val="00B3112B"/>
    <w:rsid w:val="00B85FA1"/>
    <w:rsid w:val="00BA1B56"/>
    <w:rsid w:val="00C11A89"/>
    <w:rsid w:val="00C3093A"/>
    <w:rsid w:val="00C4694D"/>
    <w:rsid w:val="00C62929"/>
    <w:rsid w:val="00CF7BE8"/>
    <w:rsid w:val="00EA4909"/>
    <w:rsid w:val="00EB3EBD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8B15"/>
  <w15:chartTrackingRefBased/>
  <w15:docId w15:val="{09492947-ABB3-41E1-A21B-4D00E5B9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OAN02\Documents\Wandelbos\Bijlage%208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3455656b-0f67-48be-a062-90bbe7a7ad78">
      <Value>1</Value>
    </TaxCatchAll>
    <lcf76f155ced4ddcb4097134ff3c332f xmlns="46a375ff-72c7-4b65-aa84-1739c209c11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16" ma:contentTypeDescription="Een nieuw document maken." ma:contentTypeScope="" ma:versionID="f9b0148d6f5626199e159afb4b9b7bd7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2718fee008e9fbdceefe500e4a0912b0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04c921-d46d-4305-96fc-b8f95b383316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3455656b-0f67-48be-a062-90bbe7a7ad78"/>
    <ds:schemaRef ds:uri="46a375ff-72c7-4b65-aa84-1739c209c11f"/>
  </ds:schemaRefs>
</ds:datastoreItem>
</file>

<file path=customXml/itemProps3.xml><?xml version="1.0" encoding="utf-8"?>
<ds:datastoreItem xmlns:ds="http://schemas.openxmlformats.org/officeDocument/2006/customXml" ds:itemID="{0B0A260A-0A80-469B-B686-1E7DEDF09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3455656b-0f67-48be-a062-90bbe7a7ad78"/>
    <ds:schemaRef ds:uri="46a375ff-72c7-4b65-aa84-1739c209c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8 Verklaring van geen-Russische betrokkenheid</Template>
  <TotalTime>1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Kooman, Anouk</dc:creator>
  <cp:keywords/>
  <dc:description/>
  <cp:lastModifiedBy>Kooman, Anouk</cp:lastModifiedBy>
  <cp:revision>3</cp:revision>
  <dcterms:created xsi:type="dcterms:W3CDTF">2025-05-13T11:31:00Z</dcterms:created>
  <dcterms:modified xsi:type="dcterms:W3CDTF">2025-08-12T12:45:00Z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a0df825399604963aac3cebdc647a116">
    <vt:lpwstr>JUR|c13dae60-aece-4cd4-a722-d80de7d0f43c</vt:lpwstr>
  </property>
  <property fmtid="{D5CDD505-2E9C-101B-9397-08002B2CF9AE}" pid="11" name="xd_Signature">
    <vt:bool>false</vt:bool>
  </property>
  <property fmtid="{D5CDD505-2E9C-101B-9397-08002B2CF9AE}" pid="12" name="Order">
    <vt:r8>19844500</vt:r8>
  </property>
  <property fmtid="{D5CDD505-2E9C-101B-9397-08002B2CF9AE}" pid="13" name="h2344027f68a4e9eb4a04d2b019ff848">
    <vt:lpwstr>JUR|c13dae60-aece-4cd4-a722-d80de7d0f43c</vt:lpwstr>
  </property>
  <property fmtid="{D5CDD505-2E9C-101B-9397-08002B2CF9AE}" pid="14" name="Afdelingnaam">
    <vt:lpwstr>1;#PPI|5380aa0e-a8ab-4a3d-bf73-9d74f369ec86</vt:lpwstr>
  </property>
</Properties>
</file>