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02330CDE" w14:textId="4D24E71D" w:rsidR="00EE6881" w:rsidRPr="00EE6881" w:rsidRDefault="00FD3FD2" w:rsidP="00EE6881">
      <w:pPr>
        <w:jc w:val="center"/>
        <w:rPr>
          <w:b/>
          <w:bCs/>
          <w:sz w:val="28"/>
          <w:szCs w:val="28"/>
        </w:rPr>
      </w:pPr>
      <w:r w:rsidRPr="00FD3FD2">
        <w:rPr>
          <w:b/>
          <w:bCs/>
          <w:sz w:val="28"/>
          <w:szCs w:val="28"/>
        </w:rPr>
        <w:t>Bijlage</w:t>
      </w:r>
      <w:r w:rsidR="00A862D2">
        <w:rPr>
          <w:b/>
          <w:bCs/>
          <w:sz w:val="28"/>
          <w:szCs w:val="28"/>
        </w:rPr>
        <w:t xml:space="preserve"> </w:t>
      </w:r>
      <w:r w:rsidR="00BF43AF">
        <w:rPr>
          <w:b/>
          <w:bCs/>
          <w:sz w:val="28"/>
          <w:szCs w:val="28"/>
        </w:rPr>
        <w:t>8</w:t>
      </w:r>
      <w:r w:rsidR="00EE6881">
        <w:rPr>
          <w:b/>
          <w:bCs/>
          <w:sz w:val="28"/>
          <w:szCs w:val="28"/>
        </w:rPr>
        <w:t xml:space="preserve"> </w:t>
      </w:r>
      <w:r w:rsidR="000351DA">
        <w:rPr>
          <w:b/>
          <w:sz w:val="28"/>
          <w:szCs w:val="28"/>
        </w:rPr>
        <w:t>V</w:t>
      </w:r>
      <w:r w:rsidR="00A862D2">
        <w:rPr>
          <w:b/>
          <w:sz w:val="28"/>
          <w:szCs w:val="28"/>
        </w:rPr>
        <w:t>erklaring</w:t>
      </w:r>
      <w:r w:rsidR="000351DA">
        <w:rPr>
          <w:b/>
          <w:sz w:val="28"/>
          <w:szCs w:val="28"/>
        </w:rPr>
        <w:t xml:space="preserve"> inzake </w:t>
      </w:r>
    </w:p>
    <w:p w14:paraId="0994E32F" w14:textId="192A2DFD" w:rsidR="00EF38F4" w:rsidRDefault="000351DA" w:rsidP="00EE6881">
      <w:pPr>
        <w:jc w:val="center"/>
        <w:rPr>
          <w:b/>
          <w:sz w:val="28"/>
          <w:szCs w:val="28"/>
        </w:rPr>
      </w:pPr>
      <w:r>
        <w:rPr>
          <w:b/>
          <w:sz w:val="28"/>
          <w:szCs w:val="28"/>
        </w:rPr>
        <w:t>sancties 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237C9FAF"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2A1CE4">
        <w:t>1.0</w:t>
      </w:r>
    </w:p>
    <w:p w14:paraId="14060EDE" w14:textId="7DACAB01" w:rsidR="00EF38F4" w:rsidRPr="00BE094F" w:rsidRDefault="00903F9E" w:rsidP="008B260B">
      <w:pPr>
        <w:pStyle w:val="Datumstatusvoorblad"/>
        <w:ind w:right="-1118"/>
      </w:pPr>
      <w:bookmarkStart w:id="0" w:name="_Hlk57038155"/>
      <w:r w:rsidRPr="00901AB9">
        <w:t>Referentie</w:t>
      </w:r>
      <w:r>
        <w:t>:</w:t>
      </w:r>
      <w:r>
        <w:tab/>
      </w:r>
      <w:r>
        <w:tab/>
      </w:r>
      <w:bookmarkEnd w:id="0"/>
      <w:r>
        <w:tab/>
      </w:r>
      <w:r>
        <w:tab/>
      </w:r>
      <w:r w:rsidRPr="005E3CE5">
        <w:rPr>
          <w:lang w:val="de-DE"/>
        </w:rPr>
        <w:t xml:space="preserve">IUC </w:t>
      </w:r>
      <w:r w:rsidR="00947A03" w:rsidRPr="005E3CE5">
        <w:rPr>
          <w:lang w:val="de-DE"/>
        </w:rPr>
        <w:t>202</w:t>
      </w:r>
      <w:r w:rsidR="00434AE1">
        <w:rPr>
          <w:lang w:val="de-DE"/>
        </w:rPr>
        <w:t>5</w:t>
      </w:r>
      <w:r w:rsidR="00EE6881">
        <w:rPr>
          <w:lang w:val="de-DE"/>
        </w:rPr>
        <w:t>09099</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537BAFEC" w14:textId="790EF876" w:rsidR="0089677F" w:rsidRPr="00950743" w:rsidRDefault="0089677F" w:rsidP="0089677F">
      <w:pPr>
        <w:spacing w:line="240" w:lineRule="auto"/>
        <w:rPr>
          <w:b/>
          <w:bCs/>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w:t>
      </w:r>
      <w:r w:rsidR="008B260B">
        <w:rPr>
          <w:i/>
          <w:szCs w:val="18"/>
        </w:rPr>
        <w:t>onder</w:t>
      </w:r>
      <w:r w:rsidRPr="0089677F">
        <w:rPr>
          <w:i/>
          <w:szCs w:val="18"/>
        </w:rPr>
        <w:t>teken</w:t>
      </w:r>
      <w:r w:rsidR="008B260B">
        <w:rPr>
          <w:i/>
          <w:szCs w:val="18"/>
        </w:rPr>
        <w:t>ings</w:t>
      </w:r>
      <w:r w:rsidRPr="0089677F">
        <w:rPr>
          <w:i/>
          <w:szCs w:val="18"/>
        </w:rPr>
        <w:t xml:space="preserve">bevoegde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7DC4940A"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de uitvoering van deze </w:t>
      </w:r>
      <w:r>
        <w:t>O</w:t>
      </w:r>
      <w:r w:rsidRPr="000351DA">
        <w:t>vereenkomst</w:t>
      </w:r>
      <w:r>
        <w:t>,</w:t>
      </w:r>
      <w:r w:rsidRPr="000351DA">
        <w:t xml:space="preserve"> die de drempels van artikel 5 duodecies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77777777" w:rsidR="000351DA" w:rsidRPr="000351DA" w:rsidRDefault="000351DA" w:rsidP="000351DA">
      <w:pPr>
        <w:spacing w:line="240" w:lineRule="auto"/>
      </w:pP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(rechts)perso(o)n(en) is/zijn met een Russische nationaliteit en deze (rechts-)perso(o)n(en) (natuurlijke personen, bedrijven, entiteiten of organen) niet gevestigd is/zijn in Rusland;</w:t>
      </w:r>
    </w:p>
    <w:p w14:paraId="334B2270" w14:textId="696C069E"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rechtsperso(o)n(en)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7366294F" w:rsidR="00A862D2" w:rsidRPr="006B4A05" w:rsidRDefault="00A862D2" w:rsidP="00AF7262">
            <w:pPr>
              <w:spacing w:line="240" w:lineRule="exact"/>
            </w:pPr>
            <w:r w:rsidRPr="006B4A05">
              <w:t>Naam ondertekening</w:t>
            </w:r>
            <w:r w:rsidR="00526688">
              <w:t>s</w:t>
            </w:r>
            <w:r w:rsidRPr="006B4A05">
              <w:t>bevoegd</w:t>
            </w:r>
            <w:r w:rsidR="00324C82">
              <w:t>e</w:t>
            </w:r>
            <w:r w:rsidRPr="006B4A05">
              <w:t xml:space="preserve">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DED63" w14:textId="77777777" w:rsidR="006850BE" w:rsidRDefault="006850BE">
      <w:r>
        <w:separator/>
      </w:r>
    </w:p>
    <w:p w14:paraId="7788A882" w14:textId="77777777" w:rsidR="006850BE" w:rsidRDefault="006850BE"/>
    <w:p w14:paraId="50B5703F" w14:textId="77777777" w:rsidR="006850BE" w:rsidRDefault="006850BE"/>
  </w:endnote>
  <w:endnote w:type="continuationSeparator" w:id="0">
    <w:p w14:paraId="250BF01B" w14:textId="77777777" w:rsidR="006850BE" w:rsidRDefault="006850BE">
      <w:r>
        <w:continuationSeparator/>
      </w:r>
    </w:p>
    <w:p w14:paraId="5606F2BB" w14:textId="77777777" w:rsidR="006850BE" w:rsidRDefault="006850BE"/>
    <w:p w14:paraId="639ACF3E" w14:textId="77777777" w:rsidR="006850BE" w:rsidRDefault="00685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184ECD39" w:rsidR="00AB1C76" w:rsidRPr="0089677F" w:rsidRDefault="00417FA5" w:rsidP="0089677F">
    <w:pPr>
      <w:pStyle w:val="Huisstijl-Paginanummering"/>
      <w:rPr>
        <w:noProof w:val="0"/>
      </w:rPr>
    </w:pPr>
    <w:bookmarkStart w:id="1" w:name="_Toc148176410"/>
    <w:bookmarkEnd w:id="1"/>
    <w:r w:rsidRPr="009A5580">
      <w:rPr>
        <w:rStyle w:val="Paginanummer"/>
        <w:rFonts w:cs="Verdana"/>
        <w:sz w:val="16"/>
        <w:szCs w:val="16"/>
      </w:rPr>
      <w:t xml:space="preserve">Bijlage </w:t>
    </w:r>
    <w:r w:rsidR="00EE6881">
      <w:rPr>
        <w:rStyle w:val="Paginanummer"/>
        <w:rFonts w:cs="Verdana"/>
        <w:sz w:val="16"/>
        <w:szCs w:val="16"/>
      </w:rPr>
      <w:t>X</w:t>
    </w:r>
    <w:r w:rsidRPr="009A5580">
      <w:rPr>
        <w:rStyle w:val="Paginanummer"/>
        <w:rFonts w:cs="Verdana"/>
        <w:sz w:val="16"/>
        <w:szCs w:val="16"/>
      </w:rPr>
      <w:t xml:space="preserve"> </w:t>
    </w:r>
    <w:r w:rsidR="000351DA">
      <w:rPr>
        <w:rStyle w:val="Paginanummer"/>
        <w:rFonts w:cs="Verdana"/>
        <w:sz w:val="16"/>
        <w:szCs w:val="16"/>
      </w:rPr>
      <w:t>V</w:t>
    </w:r>
    <w:r w:rsidRPr="009A5580">
      <w:rPr>
        <w:rStyle w:val="Paginanummer"/>
        <w:rFonts w:cs="Verdana"/>
        <w:sz w:val="16"/>
        <w:szCs w:val="16"/>
      </w:rPr>
      <w:t>erklaring</w:t>
    </w:r>
    <w:r w:rsidR="009A5580" w:rsidRPr="009A5580">
      <w:rPr>
        <w:rStyle w:val="Paginanummer"/>
        <w:sz w:val="16"/>
        <w:szCs w:val="16"/>
      </w:rPr>
      <w:t xml:space="preserve"> </w:t>
    </w:r>
    <w:r w:rsidR="000351DA">
      <w:rPr>
        <w:rStyle w:val="Paginanummer"/>
        <w:sz w:val="16"/>
        <w:szCs w:val="16"/>
      </w:rPr>
      <w:t>sancties Rusland</w:t>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89677F">
      <w:rPr>
        <w:noProof w:val="0"/>
      </w:rPr>
      <w:tab/>
    </w:r>
    <w:r w:rsidR="0089677F">
      <w:rPr>
        <w:noProof w:val="0"/>
      </w:rPr>
      <w:tab/>
      <w:t>Pagina</w:t>
    </w:r>
    <w:r w:rsidR="0089677F" w:rsidRPr="00645414">
      <w:rPr>
        <w:noProof w:val="0"/>
      </w:rPr>
      <w:t xml:space="preserve"> </w:t>
    </w:r>
    <w:r w:rsidR="0089677F" w:rsidRPr="00645414">
      <w:rPr>
        <w:noProof w:val="0"/>
      </w:rPr>
      <w:fldChar w:fldCharType="begin"/>
    </w:r>
    <w:r w:rsidR="0089677F" w:rsidRPr="00645414">
      <w:rPr>
        <w:noProof w:val="0"/>
      </w:rPr>
      <w:instrText xml:space="preserve"> PAGE   \* MERGEFORMAT </w:instrText>
    </w:r>
    <w:r w:rsidR="0089677F" w:rsidRPr="00645414">
      <w:rPr>
        <w:noProof w:val="0"/>
      </w:rPr>
      <w:fldChar w:fldCharType="separate"/>
    </w:r>
    <w:r w:rsidR="0089677F">
      <w:t>5</w:t>
    </w:r>
    <w:r w:rsidR="0089677F" w:rsidRPr="00645414">
      <w:rPr>
        <w:noProof w:val="0"/>
      </w:rPr>
      <w:fldChar w:fldCharType="end"/>
    </w:r>
    <w:r w:rsidR="0089677F" w:rsidRPr="00645414">
      <w:rPr>
        <w:noProof w:val="0"/>
      </w:rPr>
      <w:t xml:space="preserve"> </w:t>
    </w:r>
    <w:r w:rsidR="0089677F">
      <w:rPr>
        <w:noProof w:val="0"/>
      </w:rPr>
      <w:t>van</w:t>
    </w:r>
    <w:r w:rsidR="0089677F" w:rsidRPr="00645414">
      <w:rPr>
        <w:noProof w:val="0"/>
      </w:rPr>
      <w:t xml:space="preserve"> </w:t>
    </w:r>
    <w:r w:rsidR="0089677F" w:rsidRPr="00645414">
      <w:rPr>
        <w:noProof w:val="0"/>
      </w:rPr>
      <w:fldChar w:fldCharType="begin"/>
    </w:r>
    <w:r w:rsidR="0089677F" w:rsidRPr="00645414">
      <w:rPr>
        <w:noProof w:val="0"/>
      </w:rPr>
      <w:instrText xml:space="preserve"> SECTIONPAGES   \* MERGEFORMAT </w:instrText>
    </w:r>
    <w:r w:rsidR="0089677F" w:rsidRPr="00645414">
      <w:rPr>
        <w:noProof w:val="0"/>
      </w:rPr>
      <w:fldChar w:fldCharType="separate"/>
    </w:r>
    <w:r w:rsidR="00BF43AF">
      <w:t>2</w:t>
    </w:r>
    <w:r w:rsidR="0089677F" w:rsidRPr="00645414">
      <w:rPr>
        <w:noProof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7D320" w14:textId="77777777" w:rsidR="006850BE" w:rsidRDefault="006850BE">
      <w:r>
        <w:separator/>
      </w:r>
    </w:p>
    <w:p w14:paraId="32FB4E90" w14:textId="77777777" w:rsidR="006850BE" w:rsidRDefault="006850BE"/>
    <w:p w14:paraId="6E01BF47" w14:textId="77777777" w:rsidR="006850BE" w:rsidRDefault="006850BE"/>
  </w:footnote>
  <w:footnote w:type="continuationSeparator" w:id="0">
    <w:p w14:paraId="1F4077AE" w14:textId="77777777" w:rsidR="006850BE" w:rsidRDefault="006850BE">
      <w:r>
        <w:continuationSeparator/>
      </w:r>
    </w:p>
    <w:p w14:paraId="073C0B0E" w14:textId="77777777" w:rsidR="006850BE" w:rsidRDefault="006850BE"/>
    <w:p w14:paraId="2580DE72" w14:textId="77777777" w:rsidR="006850BE" w:rsidRDefault="00685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nl-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1E15"/>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26E83"/>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F171A"/>
    <w:rsid w:val="002F5147"/>
    <w:rsid w:val="002F7ABD"/>
    <w:rsid w:val="003068A7"/>
    <w:rsid w:val="00306AE8"/>
    <w:rsid w:val="00307F54"/>
    <w:rsid w:val="00312597"/>
    <w:rsid w:val="0031311A"/>
    <w:rsid w:val="00314485"/>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281A"/>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4AE1"/>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41A8"/>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B0BF3"/>
    <w:rsid w:val="006B12EF"/>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D715C"/>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260B"/>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2535"/>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43AF"/>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AA4"/>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25B3E"/>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6881"/>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D7A2A"/>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4" ma:contentTypeDescription="Een nieuw document maken." ma:contentTypeScope="" ma:versionID="7d3a8955f7cc917fcd4b72fdca08c6de">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50e96e66cae065694ae3e88ac30e4db0"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Status"/>
                <xsd:element ref="ns3:Categorie" minOccurs="0"/>
                <xsd:element ref="ns3: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Status" ma:index="19" ma:displayName="Status" ma:format="Dropdown" ma:internalName="Status">
      <xsd:simpleType>
        <xsd:restriction base="dms:Choice">
          <xsd:enumeration value="Definitief actueel"/>
          <xsd:enumeration value="In behandeling"/>
          <xsd:enumeration value="Oud"/>
        </xsd:restriction>
      </xsd:simpleType>
    </xsd:element>
    <xsd:element name="Categorie" ma:index="20" nillable="true" ma:displayName="Categorie" ma:format="Dropdown" ma:internalName="Categorie">
      <xsd:simpleType>
        <xsd:restriction base="dms:Choice">
          <xsd:enumeration value="Werkinstructie"/>
          <xsd:enumeration value="Format"/>
          <xsd:enumeration value="Richtlijn"/>
          <xsd:enumeration value="Handleiding"/>
          <xsd:enumeration value="Overig"/>
        </xsd:restriction>
      </xsd:simpleType>
    </xsd:element>
    <xsd:element name="Thema" ma:index="21" nillable="true" ma:displayName="Thema" ma:format="Dropdown" ma:internalName="Thema">
      <xsd:complexType>
        <xsd:complexContent>
          <xsd:extension base="dms:MultiChoice">
            <xsd:sequence>
              <xsd:element name="Value" maxOccurs="unbounded" minOccurs="0" nillable="true">
                <xsd:simpleType>
                  <xsd:restriction base="dms:Choice">
                    <xsd:enumeration value="KPI"/>
                    <xsd:enumeration value="Systeem"/>
                    <xsd:enumeration value="Beëindiging/Wijziging"/>
                    <xsd:enumeration value="Algemeen"/>
                    <xsd:enumeration value="Handige Informatie"/>
                    <xsd:enumeration value="CATS-CM"/>
                    <xsd:enumeration value="Indexatie"/>
                    <xsd:enumeration value="Contractuitnutting"/>
                    <xsd:enumeration value="Verlenging/Ophoging"/>
                    <xsd:enumeration value="Overige Tools"/>
                    <xsd:enumeration value="Escalatie/Voldongen Feit"/>
                    <xsd:enumeration value="Contractbeheer"/>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Status xmlns="56de9131-80ac-4576-8360-946d626cc9d5"/>
    <Categorie xmlns="56de9131-80ac-4576-8360-946d626cc9d5" xsi:nil="true"/>
    <Thema xmlns="56de9131-80ac-4576-8360-946d626cc9d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59AB35-44C5-4736-9790-558833CB2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0DF54D-5922-46D2-A3A9-7343C78BDE90}">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customXml/itemProps3.xml><?xml version="1.0" encoding="utf-8"?>
<ds:datastoreItem xmlns:ds="http://schemas.openxmlformats.org/officeDocument/2006/customXml" ds:itemID="{2541F06E-65B6-445A-9532-D537D231B032}">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390</Words>
  <Characters>2150</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2535</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Kerkhoff, T. van den (Tom)</cp:lastModifiedBy>
  <cp:revision>6</cp:revision>
  <cp:lastPrinted>2020-12-24T20:21:00Z</cp:lastPrinted>
  <dcterms:created xsi:type="dcterms:W3CDTF">2025-09-17T11:55:00Z</dcterms:created>
  <dcterms:modified xsi:type="dcterms:W3CDTF">2026-02-24T11:33:00Z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0x010100E05BE98F3725154F99D8F529B535A096</vt:lpwstr>
  </property>
</Properties>
</file>