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6EAAE" w14:textId="75F6E1B1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Pr="00415837">
        <w:rPr>
          <w:rFonts w:ascii="Arial" w:hAnsi="Arial" w:cs="Arial"/>
          <w:i/>
          <w:sz w:val="24"/>
          <w:szCs w:val="24"/>
        </w:rPr>
        <w:t xml:space="preserve">(nr. invullen)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325CED">
        <w:rPr>
          <w:rFonts w:ascii="Arial" w:hAnsi="Arial" w:cs="Arial"/>
          <w:i/>
          <w:sz w:val="24"/>
          <w:szCs w:val="24"/>
        </w:rPr>
        <w:t>(naam en IUC nummer</w:t>
      </w:r>
      <w:r w:rsidRPr="00415837">
        <w:rPr>
          <w:rFonts w:ascii="Arial" w:hAnsi="Arial" w:cs="Arial"/>
          <w:i/>
          <w:sz w:val="24"/>
          <w:szCs w:val="24"/>
        </w:rPr>
        <w:t>)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lastRenderedPageBreak/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Simone S.E.M. Meijer</cp:lastModifiedBy>
  <cp:revision>2</cp:revision>
  <cp:lastPrinted>2022-08-08T14:44:00Z</cp:lastPrinted>
  <dcterms:created xsi:type="dcterms:W3CDTF">2022-08-08T14:48:00Z</dcterms:created>
  <dcterms:modified xsi:type="dcterms:W3CDTF">2022-08-08T14:48:00Z</dcterms:modified>
</cp:coreProperties>
</file>