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72FB6D56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AC7E4A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031CFE78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AC7E4A">
        <w:rPr>
          <w:rFonts w:ascii="Arial" w:hAnsi="Arial" w:cs="Arial"/>
          <w:color w:val="FF0000"/>
          <w:sz w:val="20"/>
          <w:szCs w:val="20"/>
        </w:rPr>
        <w:t>a</w:t>
      </w:r>
      <w:r w:rsidR="009F2B4F" w:rsidRPr="00AC7E4A">
        <w:rPr>
          <w:rFonts w:ascii="Arial" w:hAnsi="Arial" w:cs="Arial"/>
          <w:color w:val="FF0000"/>
          <w:sz w:val="20"/>
          <w:szCs w:val="20"/>
        </w:rPr>
        <w:t>anbestedings</w:t>
      </w:r>
      <w:r w:rsidR="00F34CF1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54178C13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AC7E4A">
        <w:rPr>
          <w:rFonts w:ascii="Arial" w:hAnsi="Arial" w:cs="Arial"/>
          <w:sz w:val="20"/>
          <w:szCs w:val="20"/>
        </w:rPr>
        <w:t>a</w:t>
      </w:r>
      <w:r w:rsidR="006226C8" w:rsidRPr="00AC7E4A">
        <w:rPr>
          <w:rFonts w:ascii="Arial" w:hAnsi="Arial" w:cs="Arial"/>
          <w:sz w:val="20"/>
          <w:szCs w:val="20"/>
        </w:rPr>
        <w:t>anbestedings</w:t>
      </w:r>
      <w:r w:rsidR="006226C8">
        <w:rPr>
          <w:rFonts w:ascii="Arial" w:hAnsi="Arial" w:cs="Arial"/>
          <w:sz w:val="20"/>
          <w:szCs w:val="20"/>
        </w:rPr>
        <w:t>l</w:t>
      </w:r>
      <w:r w:rsidRPr="00A25CD7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A25CD7">
        <w:rPr>
          <w:rFonts w:ascii="Arial" w:hAnsi="Arial" w:cs="Arial"/>
          <w:sz w:val="20"/>
          <w:szCs w:val="20"/>
        </w:rPr>
        <w:t>aanbestedingsprocedure</w:t>
      </w:r>
      <w:bookmarkEnd w:id="4"/>
      <w:r w:rsidRPr="00A25CD7">
        <w:rPr>
          <w:rFonts w:ascii="Arial" w:hAnsi="Arial" w:cs="Arial"/>
          <w:sz w:val="20"/>
          <w:szCs w:val="20"/>
        </w:rPr>
        <w:t xml:space="preserve"> </w:t>
      </w:r>
      <w:r w:rsidR="006226C8" w:rsidRPr="00AC7E4A">
        <w:rPr>
          <w:rFonts w:ascii="Arial" w:hAnsi="Arial" w:cs="Arial"/>
          <w:sz w:val="20"/>
          <w:szCs w:val="20"/>
        </w:rPr>
        <w:t>"</w:t>
      </w:r>
      <w:r w:rsidR="00445C6C" w:rsidRPr="00AC7E4A">
        <w:rPr>
          <w:rFonts w:ascii="Arial" w:hAnsi="Arial" w:cs="Arial"/>
          <w:sz w:val="20"/>
          <w:szCs w:val="20"/>
        </w:rPr>
        <w:t xml:space="preserve"> </w:t>
      </w:r>
      <w:r w:rsidR="00AC7E4A">
        <w:rPr>
          <w:rFonts w:ascii="Arial" w:hAnsi="Arial" w:cs="Arial"/>
          <w:sz w:val="20"/>
          <w:szCs w:val="20"/>
        </w:rPr>
        <w:t>Raamovereenkomst Putdeksels 2026</w:t>
      </w:r>
      <w:r w:rsidR="00445C6C" w:rsidRPr="00A25CD7">
        <w:rPr>
          <w:rFonts w:ascii="Arial" w:hAnsi="Arial" w:cs="Arial"/>
          <w:sz w:val="20"/>
          <w:szCs w:val="20"/>
        </w:rPr>
        <w:t xml:space="preserve"> 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BB2CD6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AC7E4A">
        <w:rPr>
          <w:rFonts w:ascii="Arial" w:hAnsi="Arial" w:cs="Arial"/>
          <w:sz w:val="20"/>
          <w:szCs w:val="20"/>
        </w:rPr>
        <w:t>inschrijver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6FB3234A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AC7E4A">
        <w:rPr>
          <w:rFonts w:ascii="Arial" w:hAnsi="Arial" w:cs="Arial"/>
          <w:sz w:val="20"/>
          <w:szCs w:val="20"/>
        </w:rPr>
        <w:t xml:space="preserve">naam </w:t>
      </w:r>
      <w:r w:rsidR="00F34CF1" w:rsidRPr="00AC7E4A">
        <w:rPr>
          <w:rFonts w:ascii="Arial" w:hAnsi="Arial" w:cs="Arial"/>
          <w:sz w:val="20"/>
          <w:szCs w:val="20"/>
        </w:rPr>
        <w:t>inschrijver</w:t>
      </w:r>
      <w:r w:rsidR="00EE4EEA" w:rsidRPr="00AC7E4A">
        <w:rPr>
          <w:rFonts w:ascii="Arial" w:hAnsi="Arial" w:cs="Arial"/>
          <w:sz w:val="20"/>
          <w:szCs w:val="20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B1AB9">
        <w:rPr>
          <w:rFonts w:ascii="Arial" w:hAnsi="Arial" w:cs="Arial"/>
          <w:sz w:val="20"/>
          <w:szCs w:val="20"/>
        </w:rPr>
        <w:t>indien</w:t>
      </w:r>
      <w:proofErr w:type="gramEnd"/>
      <w:r w:rsidRPr="00EB1AB9">
        <w:rPr>
          <w:rFonts w:ascii="Arial" w:hAnsi="Arial" w:cs="Arial"/>
          <w:sz w:val="20"/>
          <w:szCs w:val="20"/>
        </w:rPr>
        <w:t xml:space="preserve">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="00F34CF1" w:rsidRPr="00AC7E4A">
        <w:rPr>
          <w:rFonts w:ascii="Arial" w:hAnsi="Arial" w:cs="Arial"/>
          <w:sz w:val="20"/>
          <w:szCs w:val="20"/>
        </w:rPr>
        <w:t xml:space="preserve"> inschrijver</w:t>
      </w:r>
      <w:r w:rsidR="00EE4EEA" w:rsidRPr="00AC7E4A">
        <w:rPr>
          <w:rFonts w:ascii="Arial" w:hAnsi="Arial" w:cs="Arial"/>
          <w:sz w:val="20"/>
          <w:szCs w:val="20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 xml:space="preserve">dat hij/ zij deze verklaring naar waarheid heeft ondertekend en </w:t>
      </w:r>
      <w:proofErr w:type="gramStart"/>
      <w:r w:rsidRPr="0041230A">
        <w:rPr>
          <w:rFonts w:ascii="Arial" w:hAnsi="Arial" w:cs="Arial"/>
          <w:sz w:val="20"/>
          <w:szCs w:val="20"/>
        </w:rPr>
        <w:t>tevens</w:t>
      </w:r>
      <w:proofErr w:type="gramEnd"/>
      <w:r w:rsidRPr="0041230A">
        <w:rPr>
          <w:rFonts w:ascii="Arial" w:hAnsi="Arial" w:cs="Arial"/>
          <w:sz w:val="20"/>
          <w:szCs w:val="20"/>
        </w:rPr>
        <w:t xml:space="preserve">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6015" w14:textId="77777777" w:rsidR="00BB4D4C" w:rsidRDefault="00BB4D4C" w:rsidP="00DA7961">
      <w:pPr>
        <w:spacing w:line="240" w:lineRule="auto"/>
      </w:pPr>
      <w:r>
        <w:separator/>
      </w:r>
    </w:p>
  </w:endnote>
  <w:endnote w:type="continuationSeparator" w:id="0">
    <w:p w14:paraId="7CEA2CC6" w14:textId="77777777" w:rsidR="00BB4D4C" w:rsidRDefault="00BB4D4C" w:rsidP="00DA7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3DAF" w14:textId="77777777" w:rsidR="00BB4D4C" w:rsidRDefault="00BB4D4C" w:rsidP="00DA7961">
      <w:pPr>
        <w:spacing w:line="240" w:lineRule="auto"/>
      </w:pPr>
      <w:r>
        <w:separator/>
      </w:r>
    </w:p>
  </w:footnote>
  <w:footnote w:type="continuationSeparator" w:id="0">
    <w:p w14:paraId="7BB36641" w14:textId="77777777" w:rsidR="00BB4D4C" w:rsidRDefault="00BB4D4C" w:rsidP="00DA79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17EF0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AB04F8"/>
    <w:rsid w:val="00AC7E4A"/>
    <w:rsid w:val="00BB4D4C"/>
    <w:rsid w:val="00BD0C39"/>
    <w:rsid w:val="00BE4892"/>
    <w:rsid w:val="00C044E9"/>
    <w:rsid w:val="00C12383"/>
    <w:rsid w:val="00C6229F"/>
    <w:rsid w:val="00C735F5"/>
    <w:rsid w:val="00DA7961"/>
    <w:rsid w:val="00DE2E0A"/>
    <w:rsid w:val="00E00EEC"/>
    <w:rsid w:val="00E55994"/>
    <w:rsid w:val="00E57EEA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D3B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DA796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DA7961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DA796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A7961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FFB3C8EB-0CA4-4050-9B6B-573D35F5B422}"/>
</file>

<file path=customXml/itemProps2.xml><?xml version="1.0" encoding="utf-8"?>
<ds:datastoreItem xmlns:ds="http://schemas.openxmlformats.org/officeDocument/2006/customXml" ds:itemID="{3BF48FF6-87A0-42AC-B037-C9D9291D5561}"/>
</file>

<file path=customXml/itemProps3.xml><?xml version="1.0" encoding="utf-8"?>
<ds:datastoreItem xmlns:ds="http://schemas.openxmlformats.org/officeDocument/2006/customXml" ds:itemID="{D940286C-F95F-45C3-A828-207E96FF1F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2026-03-02T09:46:00Z</dcterms:created>
  <dcterms:modified xsi:type="dcterms:W3CDTF">2026-03-02T09:46:00Z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34325600</vt:r8>
  </property>
  <property fmtid="{D5CDD505-2E9C-101B-9397-08002B2CF9AE}" pid="3" name="MediaServiceImageTags">
    <vt:lpwstr/>
  </property>
  <property fmtid="{D5CDD505-2E9C-101B-9397-08002B2CF9AE}" pid="4" name="ContentTypeId">
    <vt:lpwstr>0x010100AE8DB8EDFC5FD94A98E488C87E0C603C</vt:lpwstr>
  </property>
  <property fmtid="{D5CDD505-2E9C-101B-9397-08002B2CF9AE}" pid="5" name="_ExtendedDescription">
    <vt:lpwstr/>
  </property>
  <property fmtid="{D5CDD505-2E9C-101B-9397-08002B2CF9AE}" pid="6" name="docLang">
    <vt:lpwstr>nl</vt:lpwstr>
  </property>
</Properties>
</file>