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6AB85" w14:textId="516B27F7" w:rsidR="009C2524" w:rsidRPr="0063050C" w:rsidRDefault="00991926" w:rsidP="00C24BCF">
      <w:pPr>
        <w:pStyle w:val="RapportTitel"/>
        <w:rPr>
          <w:rFonts w:cs="Arial"/>
          <w:color w:val="auto"/>
          <w:sz w:val="56"/>
          <w:szCs w:val="56"/>
        </w:rPr>
      </w:pPr>
      <w:r w:rsidRPr="0063050C">
        <w:rPr>
          <w:rFonts w:cs="Arial"/>
          <w:color w:val="auto"/>
          <w:sz w:val="56"/>
          <w:szCs w:val="56"/>
        </w:rPr>
        <w:t>Bijlage</w:t>
      </w:r>
      <w:r w:rsidR="009C2524" w:rsidRPr="0063050C">
        <w:rPr>
          <w:rFonts w:cs="Arial"/>
          <w:color w:val="auto"/>
          <w:sz w:val="56"/>
          <w:szCs w:val="56"/>
        </w:rPr>
        <w:t xml:space="preserve"> </w:t>
      </w:r>
      <w:r w:rsidR="0063050C" w:rsidRPr="0063050C">
        <w:rPr>
          <w:rFonts w:cs="Arial"/>
          <w:color w:val="auto"/>
          <w:sz w:val="56"/>
          <w:szCs w:val="56"/>
        </w:rPr>
        <w:t>8</w:t>
      </w:r>
    </w:p>
    <w:p w14:paraId="7AAB90C1" w14:textId="2D41A5E9" w:rsidR="00C24BCF" w:rsidRPr="0063050C" w:rsidRDefault="009C2524" w:rsidP="00C24BCF">
      <w:pPr>
        <w:pStyle w:val="RapportTitel"/>
        <w:rPr>
          <w:rFonts w:cs="Arial"/>
          <w:color w:val="auto"/>
          <w:sz w:val="56"/>
          <w:szCs w:val="56"/>
        </w:rPr>
      </w:pPr>
      <w:r w:rsidRPr="0063050C">
        <w:rPr>
          <w:rFonts w:cs="Arial"/>
          <w:color w:val="auto"/>
          <w:sz w:val="56"/>
          <w:szCs w:val="56"/>
        </w:rPr>
        <w:t>Formulier referentie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  <w:bookmarkStart w:id="0" w:name="_Hlk59019676"/>
    </w:p>
    <w:p w14:paraId="5D8F3C26" w14:textId="7170AE20" w:rsidR="002C3234" w:rsidRPr="0063050C" w:rsidRDefault="009C2524" w:rsidP="002C3234">
      <w:pPr>
        <w:rPr>
          <w:rFonts w:cs="Arial"/>
          <w:szCs w:val="20"/>
        </w:rPr>
      </w:pPr>
      <w:r w:rsidRPr="0063050C">
        <w:rPr>
          <w:rFonts w:cs="Arial"/>
          <w:szCs w:val="20"/>
        </w:rPr>
        <w:t xml:space="preserve">Deze bijlage maakt onderdeel uit van de Aanbestedingsstukken voor de openbare Europese aanbesteding accountantsdiensten van gemeente </w:t>
      </w:r>
      <w:r w:rsidR="0063050C">
        <w:rPr>
          <w:rFonts w:cs="Arial"/>
          <w:szCs w:val="20"/>
        </w:rPr>
        <w:t>Gulpen-Wittem</w:t>
      </w:r>
      <w:r w:rsidRPr="0063050C">
        <w:rPr>
          <w:rFonts w:cs="Arial"/>
          <w:szCs w:val="20"/>
        </w:rPr>
        <w:t xml:space="preserve"> voor de verslagjaren 202</w:t>
      </w:r>
      <w:r w:rsidR="00AF3358">
        <w:rPr>
          <w:rFonts w:cs="Arial"/>
          <w:szCs w:val="20"/>
        </w:rPr>
        <w:t>6</w:t>
      </w:r>
      <w:r w:rsidRPr="0063050C">
        <w:rPr>
          <w:rFonts w:cs="Arial"/>
          <w:szCs w:val="20"/>
        </w:rPr>
        <w:t xml:space="preserve"> t/m 202</w:t>
      </w:r>
      <w:r w:rsidR="00AF3358">
        <w:rPr>
          <w:rFonts w:cs="Arial"/>
          <w:szCs w:val="20"/>
        </w:rPr>
        <w:t>9</w:t>
      </w:r>
      <w:r w:rsidRPr="0063050C">
        <w:rPr>
          <w:rFonts w:cs="Arial"/>
          <w:szCs w:val="20"/>
        </w:rPr>
        <w:t>.</w:t>
      </w:r>
    </w:p>
    <w:p w14:paraId="1E450187" w14:textId="77777777" w:rsidR="009C2524" w:rsidRPr="0063050C" w:rsidRDefault="009C2524" w:rsidP="002C3234">
      <w:pPr>
        <w:rPr>
          <w:rFonts w:cs="Arial"/>
          <w:szCs w:val="20"/>
        </w:rPr>
      </w:pPr>
    </w:p>
    <w:bookmarkEnd w:id="0"/>
    <w:p w14:paraId="6280F267" w14:textId="7F6F7A97" w:rsidR="007C6965" w:rsidRPr="0063050C" w:rsidRDefault="007C6965" w:rsidP="007C6965">
      <w:pPr>
        <w:rPr>
          <w:rFonts w:cs="Arial"/>
          <w:szCs w:val="20"/>
        </w:rPr>
      </w:pPr>
      <w:r w:rsidRPr="0063050C">
        <w:rPr>
          <w:rFonts w:cs="Arial"/>
          <w:szCs w:val="20"/>
        </w:rPr>
        <w:t xml:space="preserve">U gebruikt voor het opgeven van de referentieopdracht(en) </w:t>
      </w:r>
      <w:r w:rsidR="00177CA8" w:rsidRPr="0063050C">
        <w:rPr>
          <w:rFonts w:cs="Arial"/>
          <w:szCs w:val="20"/>
        </w:rPr>
        <w:t>dit</w:t>
      </w:r>
      <w:r w:rsidRPr="0063050C">
        <w:rPr>
          <w:rFonts w:cs="Arial"/>
          <w:szCs w:val="20"/>
        </w:rPr>
        <w:t xml:space="preserve"> referentieformulier. Gebruik per referentieopdracht één formulier. </w:t>
      </w:r>
    </w:p>
    <w:p w14:paraId="07E03762" w14:textId="77777777" w:rsidR="007C6965" w:rsidRPr="0063050C" w:rsidRDefault="007C6965" w:rsidP="007C6965">
      <w:pPr>
        <w:rPr>
          <w:rFonts w:cs="Arial"/>
          <w:szCs w:val="20"/>
        </w:rPr>
      </w:pPr>
    </w:p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63050C" w14:paraId="74D2BBDC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  <w:r w:rsidRPr="0063050C">
              <w:rPr>
                <w:rFonts w:cs="Arial"/>
                <w:sz w:val="20"/>
                <w:szCs w:val="20"/>
              </w:rPr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  <w:highlight w:val="yellow"/>
              </w:rPr>
            </w:pPr>
          </w:p>
        </w:tc>
      </w:tr>
      <w:tr w:rsidR="007C6965" w:rsidRPr="0063050C" w14:paraId="5FC0D618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  <w:r w:rsidRPr="0063050C">
              <w:rPr>
                <w:rFonts w:cs="Arial"/>
                <w:sz w:val="20"/>
                <w:szCs w:val="20"/>
              </w:rPr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</w:p>
        </w:tc>
      </w:tr>
      <w:tr w:rsidR="007C6965" w:rsidRPr="0063050C" w14:paraId="5E4E876F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  <w:r w:rsidRPr="0063050C">
              <w:rPr>
                <w:rFonts w:cs="Arial"/>
                <w:sz w:val="20"/>
                <w:szCs w:val="20"/>
              </w:rPr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</w:p>
        </w:tc>
      </w:tr>
      <w:tr w:rsidR="007C6965" w:rsidRPr="0063050C" w14:paraId="11BA7323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  <w:r w:rsidRPr="0063050C">
              <w:rPr>
                <w:rFonts w:cs="Arial"/>
                <w:sz w:val="20"/>
                <w:szCs w:val="20"/>
              </w:rPr>
              <w:t>E-mail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</w:p>
        </w:tc>
      </w:tr>
      <w:tr w:rsidR="007C6965" w:rsidRPr="0063050C" w14:paraId="7AE13BEF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</w:p>
        </w:tc>
      </w:tr>
      <w:tr w:rsidR="007C6965" w:rsidRPr="0063050C" w14:paraId="62B3B4A0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07294AD7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  <w:r w:rsidRPr="0063050C">
              <w:rPr>
                <w:rFonts w:cs="Arial"/>
                <w:sz w:val="20"/>
                <w:szCs w:val="20"/>
              </w:rPr>
              <w:t xml:space="preserve">Omschrijving van de </w:t>
            </w:r>
            <w:r w:rsidR="00177CA8" w:rsidRPr="0063050C">
              <w:rPr>
                <w:rFonts w:cs="Arial"/>
                <w:sz w:val="20"/>
                <w:szCs w:val="20"/>
              </w:rPr>
              <w:t>o</w:t>
            </w:r>
            <w:r w:rsidRPr="0063050C">
              <w:rPr>
                <w:rFonts w:cs="Arial"/>
                <w:sz w:val="20"/>
                <w:szCs w:val="20"/>
              </w:rP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</w:p>
        </w:tc>
      </w:tr>
      <w:tr w:rsidR="002C1994" w:rsidRPr="0063050C" w14:paraId="7DE0CC67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Pr="0063050C" w:rsidRDefault="002C1994" w:rsidP="007C6965">
            <w:pPr>
              <w:pStyle w:val="Tabeltekst"/>
              <w:rPr>
                <w:rFonts w:cs="Arial"/>
                <w:sz w:val="20"/>
                <w:szCs w:val="20"/>
              </w:rPr>
            </w:pPr>
            <w:r w:rsidRPr="0063050C">
              <w:rPr>
                <w:rFonts w:cs="Arial"/>
                <w:sz w:val="20"/>
                <w:szCs w:val="20"/>
              </w:rPr>
              <w:t xml:space="preserve">Opdracht uitgevoerd in </w:t>
            </w:r>
            <w:r w:rsidR="00C62A36" w:rsidRPr="0063050C">
              <w:rPr>
                <w:rFonts w:cs="Arial"/>
                <w:sz w:val="20"/>
                <w:szCs w:val="20"/>
              </w:rPr>
              <w:t xml:space="preserve">combinatie? </w:t>
            </w:r>
          </w:p>
          <w:p w14:paraId="348E8740" w14:textId="21296A5E" w:rsidR="00C62A36" w:rsidRPr="0063050C" w:rsidRDefault="00C62A36" w:rsidP="000B0D35">
            <w:pPr>
              <w:pStyle w:val="Tabeltekst"/>
              <w:numPr>
                <w:ilvl w:val="0"/>
                <w:numId w:val="12"/>
              </w:numPr>
              <w:rPr>
                <w:rFonts w:cs="Arial"/>
                <w:sz w:val="20"/>
                <w:szCs w:val="20"/>
              </w:rPr>
            </w:pPr>
            <w:r w:rsidRPr="0063050C">
              <w:rPr>
                <w:rFonts w:cs="Arial"/>
                <w:sz w:val="20"/>
                <w:szCs w:val="20"/>
              </w:rPr>
              <w:t xml:space="preserve">Zo ja, </w:t>
            </w:r>
            <w:r w:rsidR="00C45124" w:rsidRPr="0063050C">
              <w:rPr>
                <w:rFonts w:cs="Arial"/>
                <w:sz w:val="20"/>
                <w:szCs w:val="20"/>
              </w:rPr>
              <w:t xml:space="preserve">benoem </w:t>
            </w:r>
            <w:r w:rsidR="008E485D" w:rsidRPr="0063050C">
              <w:rPr>
                <w:rFonts w:cs="Arial"/>
                <w:sz w:val="20"/>
                <w:szCs w:val="20"/>
              </w:rPr>
              <w:t>w</w:t>
            </w:r>
            <w:r w:rsidRPr="0063050C">
              <w:rPr>
                <w:rFonts w:cs="Arial"/>
                <w:sz w:val="20"/>
                <w:szCs w:val="20"/>
              </w:rPr>
              <w:t>elk</w:t>
            </w:r>
            <w:r w:rsidR="00C45124" w:rsidRPr="0063050C">
              <w:rPr>
                <w:rFonts w:cs="Arial"/>
                <w:sz w:val="20"/>
                <w:szCs w:val="20"/>
              </w:rPr>
              <w:t>e</w:t>
            </w:r>
            <w:r w:rsidRPr="0063050C">
              <w:rPr>
                <w:rFonts w:cs="Arial"/>
                <w:sz w:val="20"/>
                <w:szCs w:val="20"/>
              </w:rPr>
              <w:t xml:space="preserve"> </w:t>
            </w:r>
            <w:r w:rsidR="00C45124" w:rsidRPr="0063050C">
              <w:rPr>
                <w:rFonts w:cs="Arial"/>
                <w:sz w:val="20"/>
                <w:szCs w:val="20"/>
              </w:rPr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63050C" w:rsidRDefault="002C1994" w:rsidP="007C6965">
            <w:pPr>
              <w:pStyle w:val="Tabeltekst"/>
              <w:rPr>
                <w:rFonts w:cs="Arial"/>
                <w:sz w:val="20"/>
                <w:szCs w:val="20"/>
              </w:rPr>
            </w:pPr>
          </w:p>
        </w:tc>
      </w:tr>
      <w:tr w:rsidR="007C6965" w:rsidRPr="0063050C" w14:paraId="57D96E98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0D30E87A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  <w:r w:rsidRPr="0063050C">
              <w:rPr>
                <w:rFonts w:cs="Arial"/>
                <w:sz w:val="20"/>
                <w:szCs w:val="20"/>
              </w:rPr>
              <w:t xml:space="preserve">Omvang van de </w:t>
            </w:r>
            <w:r w:rsidR="00177CA8" w:rsidRPr="0063050C">
              <w:rPr>
                <w:rFonts w:cs="Arial"/>
                <w:sz w:val="20"/>
                <w:szCs w:val="20"/>
              </w:rPr>
              <w:t>o</w:t>
            </w:r>
            <w:r w:rsidRPr="0063050C">
              <w:rPr>
                <w:rFonts w:cs="Arial"/>
                <w:sz w:val="20"/>
                <w:szCs w:val="20"/>
              </w:rPr>
              <w:t>pdracht</w:t>
            </w:r>
          </w:p>
          <w:p w14:paraId="4C772B81" w14:textId="4E2802E5" w:rsidR="007C6965" w:rsidRPr="0063050C" w:rsidRDefault="007C6965" w:rsidP="007C6965">
            <w:pPr>
              <w:pStyle w:val="Opsomteken1"/>
              <w:rPr>
                <w:rFonts w:cs="Arial"/>
                <w:szCs w:val="20"/>
              </w:rPr>
            </w:pPr>
            <w:r w:rsidRPr="0063050C">
              <w:rPr>
                <w:rFonts w:cs="Arial"/>
                <w:szCs w:val="20"/>
              </w:rPr>
              <w:t xml:space="preserve">Als u gebruik maakt van een nog niet (geheel) afgeronde </w:t>
            </w:r>
            <w:r w:rsidR="00177CA8" w:rsidRPr="0063050C">
              <w:rPr>
                <w:rFonts w:cs="Arial"/>
                <w:szCs w:val="20"/>
              </w:rPr>
              <w:t>o</w:t>
            </w:r>
            <w:r w:rsidRPr="0063050C">
              <w:rPr>
                <w:rFonts w:cs="Arial"/>
                <w:szCs w:val="20"/>
              </w:rPr>
              <w:t>pdracht mogen alleen de werkelijk behaalde resultaten van de lopende overeenkomst worden opgegeven.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</w:p>
        </w:tc>
      </w:tr>
      <w:tr w:rsidR="007C6965" w:rsidRPr="0063050C" w14:paraId="2A390512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</w:p>
        </w:tc>
      </w:tr>
      <w:tr w:rsidR="007C6965" w:rsidRPr="0063050C" w14:paraId="29F5AB5D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45B3DFCD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  <w:r w:rsidRPr="0063050C">
              <w:rPr>
                <w:rFonts w:cs="Arial"/>
                <w:sz w:val="20"/>
                <w:szCs w:val="20"/>
              </w:rPr>
              <w:t xml:space="preserve">Startdatum </w:t>
            </w:r>
            <w:r w:rsidR="00177CA8" w:rsidRPr="0063050C">
              <w:rPr>
                <w:rFonts w:cs="Arial"/>
                <w:sz w:val="20"/>
                <w:szCs w:val="20"/>
              </w:rPr>
              <w:t>o</w:t>
            </w:r>
            <w:r w:rsidRPr="0063050C">
              <w:rPr>
                <w:rFonts w:cs="Arial"/>
                <w:sz w:val="20"/>
                <w:szCs w:val="20"/>
              </w:rP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</w:p>
        </w:tc>
      </w:tr>
      <w:tr w:rsidR="007C6965" w:rsidRPr="0063050C" w14:paraId="64E73962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5B939218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  <w:r w:rsidRPr="0063050C">
              <w:rPr>
                <w:rFonts w:cs="Arial"/>
                <w:sz w:val="20"/>
                <w:szCs w:val="20"/>
              </w:rPr>
              <w:t xml:space="preserve">Einddatum </w:t>
            </w:r>
            <w:r w:rsidR="00177CA8" w:rsidRPr="0063050C">
              <w:rPr>
                <w:rFonts w:cs="Arial"/>
                <w:sz w:val="20"/>
                <w:szCs w:val="20"/>
              </w:rPr>
              <w:t>o</w:t>
            </w:r>
            <w:r w:rsidRPr="0063050C">
              <w:rPr>
                <w:rFonts w:cs="Arial"/>
                <w:sz w:val="20"/>
                <w:szCs w:val="20"/>
              </w:rP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</w:p>
        </w:tc>
      </w:tr>
      <w:tr w:rsidR="007C6965" w:rsidRPr="0063050C" w14:paraId="0FF07B6E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</w:p>
        </w:tc>
      </w:tr>
      <w:tr w:rsidR="007C6965" w:rsidRPr="0063050C" w14:paraId="5DFBB1BC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  <w:r w:rsidRPr="0063050C">
              <w:rPr>
                <w:rFonts w:cs="Arial"/>
                <w:sz w:val="20"/>
                <w:szCs w:val="20"/>
              </w:rPr>
              <w:t xml:space="preserve">Naam </w:t>
            </w:r>
            <w:r w:rsidR="5D06D322" w:rsidRPr="0063050C">
              <w:rPr>
                <w:rFonts w:cs="Arial"/>
                <w:sz w:val="20"/>
                <w:szCs w:val="20"/>
              </w:rPr>
              <w:t>I</w:t>
            </w:r>
            <w:r w:rsidRPr="0063050C">
              <w:rPr>
                <w:rFonts w:cs="Arial"/>
                <w:sz w:val="20"/>
                <w:szCs w:val="20"/>
              </w:rP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</w:p>
        </w:tc>
      </w:tr>
      <w:tr w:rsidR="007C6965" w:rsidRPr="0063050C" w14:paraId="23CC92C0" w14:textId="77777777" w:rsidTr="008A037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  <w:r w:rsidRPr="0063050C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63050C" w:rsidRDefault="007C6965" w:rsidP="007C6965">
            <w:pPr>
              <w:pStyle w:val="Tabeltekst"/>
              <w:rPr>
                <w:rFonts w:cs="Arial"/>
                <w:sz w:val="20"/>
                <w:szCs w:val="20"/>
              </w:rPr>
            </w:pPr>
          </w:p>
        </w:tc>
      </w:tr>
      <w:tr w:rsidR="004B4499" w:rsidRPr="0063050C" w14:paraId="204B54AF" w14:textId="77777777" w:rsidTr="008A037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63050C" w:rsidRDefault="004B4499" w:rsidP="007C6965">
            <w:pPr>
              <w:pStyle w:val="Tabeltekst"/>
              <w:rPr>
                <w:rFonts w:cs="Arial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63050C" w:rsidRDefault="004B4499" w:rsidP="007C6965">
            <w:pPr>
              <w:pStyle w:val="Tabeltekst"/>
              <w:rPr>
                <w:rFonts w:cs="Arial"/>
                <w:sz w:val="20"/>
                <w:szCs w:val="20"/>
              </w:rPr>
            </w:pPr>
          </w:p>
        </w:tc>
      </w:tr>
    </w:tbl>
    <w:p w14:paraId="192058A8" w14:textId="77777777" w:rsidR="006B01E8" w:rsidRPr="0063050C" w:rsidRDefault="006B01E8" w:rsidP="00FA3CFC">
      <w:pPr>
        <w:rPr>
          <w:rFonts w:cs="Arial"/>
          <w:szCs w:val="20"/>
        </w:rPr>
      </w:pPr>
    </w:p>
    <w:p w14:paraId="30612E8A" w14:textId="161E927D" w:rsidR="002C42E8" w:rsidRPr="009C2524" w:rsidRDefault="007C6965" w:rsidP="00C62A36">
      <w:pPr>
        <w:rPr>
          <w:rFonts w:ascii="Trebuchet MS" w:hAnsi="Trebuchet MS"/>
          <w:szCs w:val="20"/>
        </w:rPr>
      </w:pPr>
      <w:r w:rsidRPr="0063050C">
        <w:rPr>
          <w:rFonts w:cs="Arial"/>
          <w:szCs w:val="20"/>
        </w:rPr>
        <w:t>We behouden ons het recht voor om de door u opgegeven referentie</w:t>
      </w:r>
      <w:r w:rsidR="00C263D3" w:rsidRPr="0063050C">
        <w:rPr>
          <w:rFonts w:cs="Arial"/>
          <w:szCs w:val="20"/>
        </w:rPr>
        <w:t>(</w:t>
      </w:r>
      <w:r w:rsidRPr="0063050C">
        <w:rPr>
          <w:rFonts w:cs="Arial"/>
          <w:szCs w:val="20"/>
        </w:rPr>
        <w:t>s</w:t>
      </w:r>
      <w:r w:rsidR="00C263D3" w:rsidRPr="0063050C">
        <w:rPr>
          <w:rFonts w:cs="Arial"/>
          <w:szCs w:val="20"/>
        </w:rPr>
        <w:t>)</w:t>
      </w:r>
      <w:r w:rsidRPr="0063050C">
        <w:rPr>
          <w:rFonts w:cs="Arial"/>
          <w:szCs w:val="20"/>
        </w:rPr>
        <w:t xml:space="preserve"> op juistheid en volledigheid te controleren. Ook kunnen wij zonder tussenkomst en/of toestemming van u contact opnemen met </w:t>
      </w:r>
      <w:r w:rsidR="00C36987" w:rsidRPr="0063050C">
        <w:rPr>
          <w:rFonts w:cs="Arial"/>
          <w:szCs w:val="20"/>
        </w:rPr>
        <w:t>éé</w:t>
      </w:r>
      <w:r w:rsidRPr="0063050C">
        <w:rPr>
          <w:rFonts w:cs="Arial"/>
          <w:szCs w:val="20"/>
        </w:rPr>
        <w:t>n of meer referenties</w:t>
      </w:r>
      <w:r w:rsidRPr="009C2524">
        <w:rPr>
          <w:rFonts w:ascii="Trebuchet MS" w:hAnsi="Trebuchet MS"/>
          <w:szCs w:val="20"/>
        </w:rPr>
        <w:t xml:space="preserve">. </w:t>
      </w:r>
    </w:p>
    <w:sectPr w:rsidR="002C42E8" w:rsidRPr="009C2524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073A7" w14:textId="77777777" w:rsidR="00B236C7" w:rsidRDefault="00B236C7" w:rsidP="00C13F97">
      <w:pPr>
        <w:spacing w:line="240" w:lineRule="auto"/>
      </w:pPr>
      <w:r>
        <w:separator/>
      </w:r>
    </w:p>
  </w:endnote>
  <w:endnote w:type="continuationSeparator" w:id="0">
    <w:p w14:paraId="02C164A7" w14:textId="77777777" w:rsidR="00B236C7" w:rsidRDefault="00B236C7" w:rsidP="00C13F97">
      <w:pPr>
        <w:spacing w:line="240" w:lineRule="auto"/>
      </w:pPr>
      <w:r>
        <w:continuationSeparator/>
      </w:r>
    </w:p>
  </w:endnote>
  <w:endnote w:type="continuationNotice" w:id="1">
    <w:p w14:paraId="1CA72349" w14:textId="77777777" w:rsidR="00B236C7" w:rsidRDefault="00B236C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92095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 STYLEREF  RapportTitel  \* MERGEFORMAT 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 NUMPAGES   \* MERGEFORMAT 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920953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 STYLEREF  RapportTitel  \* MERGEFORMAT ">
            <w:r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 NUMPAGES   \* MERGEFORMAT 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25611A0B" w:rsidR="00B03A4C" w:rsidRPr="00BC115D" w:rsidRDefault="0063050C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 STYLEREF  RapportTitel  \* MERGEFORMAT ">
            <w:r w:rsidR="00AF3358">
              <w:rPr>
                <w:noProof/>
              </w:rPr>
              <w:t>Bijlage 8</w:t>
            </w:r>
          </w:fldSimple>
        </w:p>
      </w:tc>
      <w:tc>
        <w:tcPr>
          <w:tcW w:w="652" w:type="dxa"/>
        </w:tcPr>
        <w:p w14:paraId="079BD6FC" w14:textId="620D1AB5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 w:rsidR="00177CA8">
            <w:rPr>
              <w:noProof/>
            </w:rPr>
            <w:t>1</w:t>
          </w:r>
          <w:r w:rsidRPr="00BC115D">
            <w:fldChar w:fldCharType="end"/>
          </w:r>
          <w:r w:rsidRPr="00BC115D">
            <w:t>/</w:t>
          </w:r>
          <w:fldSimple w:instr=" NUMPAGES   \* MERGEFORMAT ">
            <w:r w:rsidR="00177CA8">
              <w:rPr>
                <w:noProof/>
              </w:rPr>
              <w:t>1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69260" w14:textId="77777777" w:rsidR="00B236C7" w:rsidRDefault="00B236C7" w:rsidP="00C13F97">
      <w:pPr>
        <w:spacing w:line="240" w:lineRule="auto"/>
      </w:pPr>
      <w:r>
        <w:separator/>
      </w:r>
    </w:p>
  </w:footnote>
  <w:footnote w:type="continuationSeparator" w:id="0">
    <w:p w14:paraId="4CEEBBAC" w14:textId="77777777" w:rsidR="00B236C7" w:rsidRDefault="00B236C7" w:rsidP="00C13F97">
      <w:pPr>
        <w:spacing w:line="240" w:lineRule="auto"/>
      </w:pPr>
      <w:r>
        <w:continuationSeparator/>
      </w:r>
    </w:p>
  </w:footnote>
  <w:footnote w:type="continuationNotice" w:id="1">
    <w:p w14:paraId="5FAEFCD7" w14:textId="77777777" w:rsidR="00B236C7" w:rsidRDefault="00B236C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903833882">
    <w:abstractNumId w:val="2"/>
  </w:num>
  <w:num w:numId="2" w16cid:durableId="100225910">
    <w:abstractNumId w:val="0"/>
  </w:num>
  <w:num w:numId="3" w16cid:durableId="30081904">
    <w:abstractNumId w:val="8"/>
  </w:num>
  <w:num w:numId="4" w16cid:durableId="871922405">
    <w:abstractNumId w:val="4"/>
  </w:num>
  <w:num w:numId="5" w16cid:durableId="323243742">
    <w:abstractNumId w:val="6"/>
  </w:num>
  <w:num w:numId="6" w16cid:durableId="1359162059">
    <w:abstractNumId w:val="4"/>
    <w:lvlOverride w:ilvl="0">
      <w:startOverride w:val="1"/>
    </w:lvlOverride>
  </w:num>
  <w:num w:numId="7" w16cid:durableId="715350049">
    <w:abstractNumId w:val="3"/>
  </w:num>
  <w:num w:numId="8" w16cid:durableId="222789558">
    <w:abstractNumId w:val="5"/>
  </w:num>
  <w:num w:numId="9" w16cid:durableId="142045130">
    <w:abstractNumId w:val="4"/>
    <w:lvlOverride w:ilvl="0">
      <w:startOverride w:val="1"/>
    </w:lvlOverride>
  </w:num>
  <w:num w:numId="10" w16cid:durableId="1275753398">
    <w:abstractNumId w:val="4"/>
    <w:lvlOverride w:ilvl="0">
      <w:startOverride w:val="1"/>
    </w:lvlOverride>
  </w:num>
  <w:num w:numId="11" w16cid:durableId="509881085">
    <w:abstractNumId w:val="1"/>
  </w:num>
  <w:num w:numId="12" w16cid:durableId="8808956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08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BB"/>
    <w:rsid w:val="0002380E"/>
    <w:rsid w:val="0002594E"/>
    <w:rsid w:val="000742B1"/>
    <w:rsid w:val="00085D90"/>
    <w:rsid w:val="0008668C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77CA8"/>
    <w:rsid w:val="001B1CE5"/>
    <w:rsid w:val="001E0C0A"/>
    <w:rsid w:val="001E3C7A"/>
    <w:rsid w:val="001F7D2A"/>
    <w:rsid w:val="002018EB"/>
    <w:rsid w:val="00201D48"/>
    <w:rsid w:val="00257771"/>
    <w:rsid w:val="002B71B6"/>
    <w:rsid w:val="002C1994"/>
    <w:rsid w:val="002C3234"/>
    <w:rsid w:val="002C42E8"/>
    <w:rsid w:val="002D7A5F"/>
    <w:rsid w:val="003073EA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521523"/>
    <w:rsid w:val="005451C0"/>
    <w:rsid w:val="005821DD"/>
    <w:rsid w:val="005C2A23"/>
    <w:rsid w:val="005C45E8"/>
    <w:rsid w:val="005C7C8C"/>
    <w:rsid w:val="005E09B4"/>
    <w:rsid w:val="005E0EF0"/>
    <w:rsid w:val="005F01EA"/>
    <w:rsid w:val="00615815"/>
    <w:rsid w:val="0063050C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C6965"/>
    <w:rsid w:val="00816483"/>
    <w:rsid w:val="0086078F"/>
    <w:rsid w:val="0089540E"/>
    <w:rsid w:val="008A0375"/>
    <w:rsid w:val="008B05BE"/>
    <w:rsid w:val="008E485D"/>
    <w:rsid w:val="00920953"/>
    <w:rsid w:val="00923C23"/>
    <w:rsid w:val="0093722B"/>
    <w:rsid w:val="009407BB"/>
    <w:rsid w:val="00953D92"/>
    <w:rsid w:val="00983213"/>
    <w:rsid w:val="00986BDB"/>
    <w:rsid w:val="00991926"/>
    <w:rsid w:val="009A1B7B"/>
    <w:rsid w:val="009B761F"/>
    <w:rsid w:val="009C2524"/>
    <w:rsid w:val="00A179A1"/>
    <w:rsid w:val="00A369DF"/>
    <w:rsid w:val="00AF2EB9"/>
    <w:rsid w:val="00AF3358"/>
    <w:rsid w:val="00AF73BB"/>
    <w:rsid w:val="00B039A0"/>
    <w:rsid w:val="00B03A4C"/>
    <w:rsid w:val="00B236C7"/>
    <w:rsid w:val="00B922A4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D163E"/>
    <w:rsid w:val="00D17014"/>
    <w:rsid w:val="00D50DDC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60DCD"/>
    <w:rsid w:val="00E80289"/>
    <w:rsid w:val="00EC3152"/>
    <w:rsid w:val="00EF7722"/>
    <w:rsid w:val="00F47C65"/>
    <w:rsid w:val="00F76425"/>
    <w:rsid w:val="00FA0037"/>
    <w:rsid w:val="00FA3CFC"/>
    <w:rsid w:val="00FA5927"/>
    <w:rsid w:val="00FB57AC"/>
    <w:rsid w:val="00FE0093"/>
    <w:rsid w:val="09D3C02A"/>
    <w:rsid w:val="0C6141BD"/>
    <w:rsid w:val="0D1239DC"/>
    <w:rsid w:val="1153D51D"/>
    <w:rsid w:val="18ED6288"/>
    <w:rsid w:val="18FFB5B8"/>
    <w:rsid w:val="234B47AE"/>
    <w:rsid w:val="23E2C1BE"/>
    <w:rsid w:val="2C9D6C06"/>
    <w:rsid w:val="3E262F95"/>
    <w:rsid w:val="419B6420"/>
    <w:rsid w:val="509244E0"/>
    <w:rsid w:val="5AF0CC9A"/>
    <w:rsid w:val="5D06D322"/>
    <w:rsid w:val="62AEE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98DFB45BDAEA488D072A343113BD88" ma:contentTypeVersion="11" ma:contentTypeDescription="Een nieuw document maken." ma:contentTypeScope="" ma:versionID="04b6f4175ac908158a392a884480094f">
  <xsd:schema xmlns:xsd="http://www.w3.org/2001/XMLSchema" xmlns:xs="http://www.w3.org/2001/XMLSchema" xmlns:p="http://schemas.microsoft.com/office/2006/metadata/properties" xmlns:ns2="3c9e5bc2-15d8-4099-8963-f41fcaa4c862" xmlns:ns3="aca14734-895d-46c7-b770-cb3bd5279171" targetNamespace="http://schemas.microsoft.com/office/2006/metadata/properties" ma:root="true" ma:fieldsID="ce8461d3ff12abad3db208a1c7d40675" ns2:_="" ns3:_="">
    <xsd:import namespace="3c9e5bc2-15d8-4099-8963-f41fcaa4c862"/>
    <xsd:import namespace="aca14734-895d-46c7-b770-cb3bd52791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e5bc2-15d8-4099-8963-f41fcaa4c8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14734-895d-46c7-b770-cb3bd527917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E0C186-BACE-49C7-A8EC-3A42A6EAF2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e5bc2-15d8-4099-8963-f41fcaa4c862"/>
    <ds:schemaRef ds:uri="aca14734-895d-46c7-b770-cb3bd52791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BA89AE-B153-4668-A233-6D46DE600C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6C173C-57D9-438B-8B8A-F282BCC923F4}">
  <ds:schemaRefs>
    <ds:schemaRef ds:uri="http://purl.org/dc/terms/"/>
    <ds:schemaRef ds:uri="http://schemas.openxmlformats.org/package/2006/metadata/core-properties"/>
    <ds:schemaRef ds:uri="3c9e5bc2-15d8-4099-8963-f41fcaa4c862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aca14734-895d-46c7-b770-cb3bd5279171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Jerome Gilissen</cp:lastModifiedBy>
  <cp:revision>3</cp:revision>
  <cp:lastPrinted>2017-09-06T08:56:00Z</cp:lastPrinted>
  <dcterms:created xsi:type="dcterms:W3CDTF">2026-01-20T12:13:00Z</dcterms:created>
  <dcterms:modified xsi:type="dcterms:W3CDTF">2026-01-20T12:13:00Z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0x010100B798DFB45BDAEA488D072A343113BD88</vt:lpwstr>
  </property>
  <property fmtid="{D5CDD505-2E9C-101B-9397-08002B2CF9AE}" pid="3" name="_dlc_DocIdItemGuid">
    <vt:lpwstr>61456216-d81a-47f0-87e9-70aeb1ccd005</vt:lpwstr>
  </property>
  <property fmtid="{D5CDD505-2E9C-101B-9397-08002B2CF9AE}" pid="4" name="MSIP_Label_1a718395-49d7-446a-8106-6756e5d3d588_Enabled">
    <vt:lpwstr>true</vt:lpwstr>
  </property>
  <property fmtid="{D5CDD505-2E9C-101B-9397-08002B2CF9AE}" pid="5" name="MSIP_Label_1a718395-49d7-446a-8106-6756e5d3d588_SetDate">
    <vt:lpwstr>2021-12-01T10:52:34Z</vt:lpwstr>
  </property>
  <property fmtid="{D5CDD505-2E9C-101B-9397-08002B2CF9AE}" pid="6" name="MSIP_Label_1a718395-49d7-446a-8106-6756e5d3d588_Method">
    <vt:lpwstr>Standard</vt:lpwstr>
  </property>
  <property fmtid="{D5CDD505-2E9C-101B-9397-08002B2CF9AE}" pid="7" name="MSIP_Label_1a718395-49d7-446a-8106-6756e5d3d588_Name">
    <vt:lpwstr>1-Basis Niveau</vt:lpwstr>
  </property>
  <property fmtid="{D5CDD505-2E9C-101B-9397-08002B2CF9AE}" pid="8" name="MSIP_Label_1a718395-49d7-446a-8106-6756e5d3d588_SiteId">
    <vt:lpwstr>476a641b-841a-4350-b906-22d459b1bbaf</vt:lpwstr>
  </property>
  <property fmtid="{D5CDD505-2E9C-101B-9397-08002B2CF9AE}" pid="9" name="MSIP_Label_1a718395-49d7-446a-8106-6756e5d3d588_ActionId">
    <vt:lpwstr>bb849fd2-24d2-430e-a45f-41030152e02b</vt:lpwstr>
  </property>
  <property fmtid="{D5CDD505-2E9C-101B-9397-08002B2CF9AE}" pid="10" name="MSIP_Label_1a718395-49d7-446a-8106-6756e5d3d588_ContentBits">
    <vt:lpwstr>0</vt:lpwstr>
  </property>
</Properties>
</file>