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6D903" w14:textId="3A4B35CD" w:rsidR="002A16DF" w:rsidRPr="00982DB2" w:rsidRDefault="00B02404" w:rsidP="00AA3510">
      <w:pPr>
        <w:pStyle w:val="Heading1titel"/>
        <w:pBdr>
          <w:bottom w:val="single" w:sz="6" w:space="1" w:color="auto"/>
        </w:pBdr>
        <w:rPr>
          <w:rFonts w:ascii="Arial" w:hAnsi="Arial" w:cs="Arial"/>
        </w:rPr>
      </w:pPr>
      <w:r w:rsidRPr="00982DB2">
        <w:rPr>
          <w:rFonts w:ascii="Arial" w:hAnsi="Arial" w:cs="Arial"/>
        </w:rPr>
        <w:t>Bijlage</w:t>
      </w:r>
      <w:r w:rsidR="00E04001" w:rsidRPr="00982DB2">
        <w:rPr>
          <w:rFonts w:ascii="Arial" w:hAnsi="Arial" w:cs="Arial"/>
        </w:rPr>
        <w:t xml:space="preserve"> </w:t>
      </w:r>
      <w:r w:rsidR="0045436D" w:rsidRPr="00982DB2">
        <w:rPr>
          <w:rFonts w:ascii="Arial" w:hAnsi="Arial" w:cs="Arial"/>
        </w:rPr>
        <w:t>L</w:t>
      </w:r>
      <w:r w:rsidRPr="00982DB2">
        <w:rPr>
          <w:rFonts w:ascii="Arial" w:hAnsi="Arial" w:cs="Arial"/>
        </w:rPr>
        <w:t xml:space="preserve">  – </w:t>
      </w:r>
      <w:r w:rsidR="0045436D" w:rsidRPr="00982DB2">
        <w:rPr>
          <w:rFonts w:ascii="Arial" w:hAnsi="Arial" w:cs="Arial"/>
        </w:rPr>
        <w:t xml:space="preserve">Inschrijfbrief </w:t>
      </w:r>
    </w:p>
    <w:p w14:paraId="2412B16C" w14:textId="77777777" w:rsidR="00D45518" w:rsidRPr="00AA3510" w:rsidRDefault="00D45518" w:rsidP="00AA3510">
      <w:pPr>
        <w:rPr>
          <w:rFonts w:ascii="Arial" w:hAnsi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5F43F6" w:rsidRPr="00AA3510" w14:paraId="122E6483" w14:textId="77777777" w:rsidTr="008A68B5">
        <w:tc>
          <w:tcPr>
            <w:tcW w:w="3397" w:type="dxa"/>
            <w:shd w:val="clear" w:color="auto" w:fill="C9E4FB"/>
          </w:tcPr>
          <w:p w14:paraId="0ADE47B8" w14:textId="6E6A1709" w:rsidR="005F43F6" w:rsidRPr="00AA3510" w:rsidRDefault="005F43F6" w:rsidP="00AA3510">
            <w:pPr>
              <w:rPr>
                <w:rFonts w:ascii="Arial" w:hAnsi="Arial" w:cs="Arial"/>
              </w:rPr>
            </w:pPr>
            <w:r w:rsidRPr="00AA3510">
              <w:rPr>
                <w:rFonts w:ascii="Arial" w:hAnsi="Arial" w:cs="Arial"/>
              </w:rPr>
              <w:t>Juridische statutaire bedrijfsnaam</w:t>
            </w:r>
            <w:r w:rsidR="007903A6">
              <w:rPr>
                <w:rFonts w:ascii="Arial" w:hAnsi="Arial" w:cs="Arial"/>
              </w:rPr>
              <w:t xml:space="preserve"> inschrijver</w:t>
            </w:r>
          </w:p>
        </w:tc>
        <w:tc>
          <w:tcPr>
            <w:tcW w:w="5665" w:type="dxa"/>
          </w:tcPr>
          <w:p w14:paraId="0C722627" w14:textId="77777777" w:rsidR="005F43F6" w:rsidRPr="00AA3510" w:rsidRDefault="005F43F6" w:rsidP="00AA3510">
            <w:pPr>
              <w:rPr>
                <w:rFonts w:ascii="Arial" w:hAnsi="Arial" w:cs="Arial"/>
              </w:rPr>
            </w:pPr>
          </w:p>
        </w:tc>
      </w:tr>
      <w:tr w:rsidR="005F43F6" w:rsidRPr="00AA3510" w14:paraId="112C0432" w14:textId="77777777" w:rsidTr="00B11089">
        <w:trPr>
          <w:trHeight w:val="312"/>
        </w:trPr>
        <w:tc>
          <w:tcPr>
            <w:tcW w:w="3397" w:type="dxa"/>
            <w:shd w:val="clear" w:color="auto" w:fill="C9E4FB"/>
          </w:tcPr>
          <w:p w14:paraId="6564BA92" w14:textId="75733806" w:rsidR="005F43F6" w:rsidRPr="00AA3510" w:rsidRDefault="005F43F6" w:rsidP="00AA3510">
            <w:pPr>
              <w:rPr>
                <w:rFonts w:ascii="Arial" w:hAnsi="Arial" w:cs="Arial"/>
              </w:rPr>
            </w:pPr>
            <w:r w:rsidRPr="00AA3510">
              <w:rPr>
                <w:rFonts w:ascii="Arial" w:hAnsi="Arial" w:cs="Arial"/>
              </w:rPr>
              <w:t xml:space="preserve">Adres </w:t>
            </w:r>
          </w:p>
        </w:tc>
        <w:tc>
          <w:tcPr>
            <w:tcW w:w="5665" w:type="dxa"/>
          </w:tcPr>
          <w:p w14:paraId="5E76DDE8" w14:textId="66DDD1F7" w:rsidR="005F43F6" w:rsidRPr="00AA3510" w:rsidRDefault="005F43F6" w:rsidP="00AA3510">
            <w:pPr>
              <w:rPr>
                <w:rFonts w:ascii="Arial" w:hAnsi="Arial" w:cs="Arial"/>
              </w:rPr>
            </w:pPr>
          </w:p>
        </w:tc>
      </w:tr>
      <w:tr w:rsidR="00B11089" w:rsidRPr="00AA3510" w14:paraId="711DCCA4" w14:textId="77777777" w:rsidTr="008A68B5">
        <w:tc>
          <w:tcPr>
            <w:tcW w:w="3397" w:type="dxa"/>
            <w:shd w:val="clear" w:color="auto" w:fill="C9E4FB"/>
          </w:tcPr>
          <w:p w14:paraId="718702BF" w14:textId="3ACD3D80" w:rsidR="00B11089" w:rsidRPr="00AA3510" w:rsidRDefault="00B11089" w:rsidP="00AA35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 en plaats</w:t>
            </w:r>
          </w:p>
        </w:tc>
        <w:tc>
          <w:tcPr>
            <w:tcW w:w="5665" w:type="dxa"/>
          </w:tcPr>
          <w:p w14:paraId="63814415" w14:textId="77777777" w:rsidR="00B11089" w:rsidRPr="00AA3510" w:rsidRDefault="00B11089" w:rsidP="00AA3510">
            <w:pPr>
              <w:rPr>
                <w:rFonts w:ascii="Arial" w:hAnsi="Arial" w:cs="Arial"/>
              </w:rPr>
            </w:pPr>
          </w:p>
        </w:tc>
      </w:tr>
      <w:tr w:rsidR="005F43F6" w:rsidRPr="00AA3510" w14:paraId="2E2056A4" w14:textId="77777777" w:rsidTr="008A68B5">
        <w:tc>
          <w:tcPr>
            <w:tcW w:w="3397" w:type="dxa"/>
            <w:tcBorders>
              <w:bottom w:val="single" w:sz="4" w:space="0" w:color="auto"/>
            </w:tcBorders>
            <w:shd w:val="clear" w:color="auto" w:fill="C9E4FB"/>
          </w:tcPr>
          <w:p w14:paraId="07653402" w14:textId="77777777" w:rsidR="005F43F6" w:rsidRPr="00AA3510" w:rsidRDefault="005F43F6" w:rsidP="00AA3510">
            <w:pPr>
              <w:rPr>
                <w:rFonts w:ascii="Arial" w:hAnsi="Arial" w:cs="Arial"/>
              </w:rPr>
            </w:pPr>
            <w:r w:rsidRPr="00AA3510">
              <w:rPr>
                <w:rFonts w:ascii="Arial" w:hAnsi="Arial" w:cs="Arial"/>
              </w:rPr>
              <w:t>KvK-nummer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088E0AE" w14:textId="77777777" w:rsidR="005F43F6" w:rsidRPr="00AA3510" w:rsidRDefault="005F43F6" w:rsidP="00AA3510">
            <w:pPr>
              <w:rPr>
                <w:rFonts w:ascii="Arial" w:hAnsi="Arial" w:cs="Arial"/>
              </w:rPr>
            </w:pPr>
          </w:p>
        </w:tc>
      </w:tr>
      <w:tr w:rsidR="005F43F6" w:rsidRPr="00AA3510" w14:paraId="3CDFFECF" w14:textId="77777777" w:rsidTr="008A68B5">
        <w:tc>
          <w:tcPr>
            <w:tcW w:w="3397" w:type="dxa"/>
            <w:tcBorders>
              <w:bottom w:val="single" w:sz="4" w:space="0" w:color="auto"/>
            </w:tcBorders>
            <w:shd w:val="clear" w:color="auto" w:fill="C9E4FB"/>
          </w:tcPr>
          <w:p w14:paraId="29A8ACD8" w14:textId="77777777" w:rsidR="005F43F6" w:rsidRPr="00AA3510" w:rsidRDefault="005F43F6" w:rsidP="00AA3510">
            <w:pPr>
              <w:rPr>
                <w:rFonts w:ascii="Arial" w:hAnsi="Arial" w:cs="Arial"/>
              </w:rPr>
            </w:pPr>
            <w:r w:rsidRPr="00AA3510">
              <w:rPr>
                <w:rFonts w:ascii="Arial" w:hAnsi="Arial" w:cs="Arial"/>
              </w:rPr>
              <w:t>AGB code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46FB9716" w14:textId="77777777" w:rsidR="005F43F6" w:rsidRPr="00AA3510" w:rsidRDefault="005F43F6" w:rsidP="00AA3510">
            <w:pPr>
              <w:rPr>
                <w:rFonts w:ascii="Arial" w:hAnsi="Arial" w:cs="Arial"/>
              </w:rPr>
            </w:pPr>
          </w:p>
        </w:tc>
      </w:tr>
      <w:tr w:rsidR="005F43F6" w:rsidRPr="00AA3510" w14:paraId="59B6326F" w14:textId="77777777" w:rsidTr="008A68B5">
        <w:tc>
          <w:tcPr>
            <w:tcW w:w="3397" w:type="dxa"/>
            <w:shd w:val="clear" w:color="auto" w:fill="C9E4FB"/>
          </w:tcPr>
          <w:p w14:paraId="783F208A" w14:textId="77777777" w:rsidR="005F43F6" w:rsidRPr="00AA3510" w:rsidRDefault="005F43F6" w:rsidP="00AA3510">
            <w:pPr>
              <w:rPr>
                <w:rFonts w:ascii="Arial" w:hAnsi="Arial" w:cs="Arial"/>
              </w:rPr>
            </w:pPr>
            <w:r w:rsidRPr="00AA3510">
              <w:rPr>
                <w:rFonts w:ascii="Arial" w:hAnsi="Arial" w:cs="Arial"/>
              </w:rPr>
              <w:t xml:space="preserve">IBAN nummer </w:t>
            </w:r>
          </w:p>
        </w:tc>
        <w:tc>
          <w:tcPr>
            <w:tcW w:w="5665" w:type="dxa"/>
          </w:tcPr>
          <w:p w14:paraId="28D04A11" w14:textId="77777777" w:rsidR="005F43F6" w:rsidRPr="00AA3510" w:rsidRDefault="005F43F6" w:rsidP="00AA3510">
            <w:pPr>
              <w:rPr>
                <w:rFonts w:ascii="Arial" w:hAnsi="Arial" w:cs="Arial"/>
              </w:rPr>
            </w:pPr>
          </w:p>
        </w:tc>
      </w:tr>
    </w:tbl>
    <w:p w14:paraId="7BADD41E" w14:textId="77777777" w:rsidR="00C523AA" w:rsidRPr="00AA3510" w:rsidRDefault="00C523AA" w:rsidP="00AA3510">
      <w:pPr>
        <w:jc w:val="both"/>
        <w:rPr>
          <w:rFonts w:ascii="Arial" w:hAnsi="Arial" w:cs="Arial"/>
          <w:b/>
          <w:bCs/>
        </w:rPr>
      </w:pPr>
    </w:p>
    <w:p w14:paraId="2470C333" w14:textId="4C9B1E8E" w:rsidR="00C523AA" w:rsidRPr="00AA3510" w:rsidRDefault="00342A2E" w:rsidP="00AA3510">
      <w:pPr>
        <w:rPr>
          <w:rFonts w:ascii="Arial" w:hAnsi="Arial" w:cs="Arial"/>
          <w:b/>
          <w:iCs/>
        </w:rPr>
      </w:pPr>
      <w:r w:rsidRPr="00AA3510">
        <w:rPr>
          <w:rFonts w:ascii="Arial" w:hAnsi="Arial" w:cs="Arial"/>
          <w:b/>
          <w:iCs/>
        </w:rPr>
        <w:t>Doel van deze bijlage</w:t>
      </w:r>
    </w:p>
    <w:p w14:paraId="15A44366" w14:textId="60C08672" w:rsidR="00342A2E" w:rsidRPr="00AA3510" w:rsidRDefault="00342A2E" w:rsidP="00AA3510">
      <w:pPr>
        <w:rPr>
          <w:rFonts w:ascii="Arial" w:hAnsi="Arial" w:cs="Arial"/>
          <w:bCs/>
          <w:iCs/>
        </w:rPr>
      </w:pPr>
      <w:r w:rsidRPr="00AA3510">
        <w:rPr>
          <w:rFonts w:ascii="Arial" w:hAnsi="Arial" w:cs="Arial"/>
          <w:bCs/>
          <w:iCs/>
        </w:rPr>
        <w:t xml:space="preserve">Deze bijlage maakt het voor </w:t>
      </w:r>
      <w:r w:rsidR="007903A6">
        <w:rPr>
          <w:rFonts w:ascii="Arial" w:hAnsi="Arial" w:cs="Arial"/>
          <w:bCs/>
          <w:iCs/>
        </w:rPr>
        <w:t>o</w:t>
      </w:r>
      <w:r w:rsidRPr="00AA3510">
        <w:rPr>
          <w:rFonts w:ascii="Arial" w:hAnsi="Arial" w:cs="Arial"/>
          <w:bCs/>
          <w:iCs/>
        </w:rPr>
        <w:t xml:space="preserve">pdrachtgever mogelijk om te toetsen of potentiële opdrachtnemers (gezamenlijk) kunnen voorzien in een dekkend zorglandschap. De inschrijfbrief geeft een indicatie van het aantal plekken (spreiding en doelgroep richting) die </w:t>
      </w:r>
      <w:r w:rsidR="007903A6">
        <w:rPr>
          <w:rFonts w:ascii="Arial" w:hAnsi="Arial" w:cs="Arial"/>
          <w:bCs/>
          <w:iCs/>
        </w:rPr>
        <w:t>i</w:t>
      </w:r>
      <w:r w:rsidRPr="00AA3510">
        <w:rPr>
          <w:rFonts w:ascii="Arial" w:hAnsi="Arial" w:cs="Arial"/>
          <w:bCs/>
          <w:iCs/>
        </w:rPr>
        <w:t xml:space="preserve">nschrijver voornemens is om in te zetten voor de uitvoering van deze opdracht. </w:t>
      </w:r>
    </w:p>
    <w:p w14:paraId="52DE0A0E" w14:textId="77777777" w:rsidR="00C523AA" w:rsidRPr="00AA3510" w:rsidRDefault="00C523AA" w:rsidP="00AA3510">
      <w:pPr>
        <w:rPr>
          <w:rFonts w:ascii="Arial" w:hAnsi="Arial" w:cs="Arial"/>
          <w:bCs/>
          <w:iCs/>
        </w:rPr>
      </w:pPr>
    </w:p>
    <w:p w14:paraId="1EAED254" w14:textId="498229C5" w:rsidR="00C523AA" w:rsidRPr="00AA3510" w:rsidRDefault="008F6D2B" w:rsidP="00AA3510">
      <w:pPr>
        <w:rPr>
          <w:rFonts w:ascii="Arial" w:hAnsi="Arial" w:cs="Arial"/>
          <w:b/>
          <w:iCs/>
        </w:rPr>
      </w:pPr>
      <w:r w:rsidRPr="00AA3510">
        <w:rPr>
          <w:rFonts w:ascii="Arial" w:hAnsi="Arial" w:cs="Arial"/>
          <w:b/>
          <w:iCs/>
        </w:rPr>
        <w:t>Aantal in te zetten plekken per doelgroep</w:t>
      </w:r>
    </w:p>
    <w:p w14:paraId="2832110D" w14:textId="63E1BCB7" w:rsidR="008F6D2B" w:rsidRPr="00AA3510" w:rsidRDefault="008F6D2B" w:rsidP="00AA3510">
      <w:pPr>
        <w:rPr>
          <w:rFonts w:ascii="Arial" w:hAnsi="Arial" w:cs="Arial"/>
          <w:bCs/>
          <w:iCs/>
        </w:rPr>
      </w:pPr>
      <w:r w:rsidRPr="00AA3510">
        <w:rPr>
          <w:rFonts w:ascii="Arial" w:hAnsi="Arial" w:cs="Arial"/>
          <w:bCs/>
          <w:iCs/>
        </w:rPr>
        <w:t>Ondertekenaar verklaart in onderstaande tabel hoeveel plekken inschrijver per doelgroep</w:t>
      </w:r>
      <w:r w:rsidR="007903A6">
        <w:rPr>
          <w:rFonts w:ascii="Arial" w:hAnsi="Arial" w:cs="Arial"/>
          <w:bCs/>
          <w:iCs/>
        </w:rPr>
        <w:t>,</w:t>
      </w:r>
      <w:r w:rsidRPr="00AA3510">
        <w:rPr>
          <w:rFonts w:ascii="Arial" w:hAnsi="Arial" w:cs="Arial"/>
          <w:bCs/>
          <w:iCs/>
        </w:rPr>
        <w:t xml:space="preserve"> per locatie beschikbaar stelt voor de uitvoering van deze opdracht. </w:t>
      </w:r>
    </w:p>
    <w:p w14:paraId="30A361CA" w14:textId="77777777" w:rsidR="00BC50B2" w:rsidRPr="00AA3510" w:rsidRDefault="00BC50B2" w:rsidP="00AA3510">
      <w:pPr>
        <w:rPr>
          <w:rFonts w:ascii="Arial" w:hAnsi="Arial" w:cs="Arial"/>
        </w:rPr>
      </w:pPr>
    </w:p>
    <w:p w14:paraId="0229746B" w14:textId="25F98A21" w:rsidR="007903A6" w:rsidRDefault="00BC50B2" w:rsidP="00AA3510">
      <w:pPr>
        <w:rPr>
          <w:rFonts w:ascii="Arial" w:hAnsi="Arial" w:cs="Arial"/>
          <w:bCs/>
          <w:iCs/>
        </w:rPr>
      </w:pPr>
      <w:r w:rsidRPr="00AA3510">
        <w:rPr>
          <w:rFonts w:ascii="Arial" w:hAnsi="Arial" w:cs="Arial"/>
        </w:rPr>
        <w:t xml:space="preserve">Kies hierbij uit de volgende doelgroepen: </w:t>
      </w:r>
      <w:r w:rsidRPr="00AA3510">
        <w:rPr>
          <w:rFonts w:ascii="Arial" w:hAnsi="Arial" w:cs="Arial"/>
          <w:u w:val="single"/>
        </w:rPr>
        <w:t>(a) Psychiatrie, (b) Verslavingszorg en (c) problematiek als gevolg van (licht) verstandelijke beperking</w:t>
      </w:r>
      <w:r w:rsidRPr="00AA3510">
        <w:rPr>
          <w:rFonts w:ascii="Arial" w:hAnsi="Arial" w:cs="Arial"/>
        </w:rPr>
        <w:t xml:space="preserve">. </w:t>
      </w:r>
      <w:r w:rsidRPr="00AA3510">
        <w:rPr>
          <w:rFonts w:ascii="Arial" w:hAnsi="Arial" w:cs="Arial"/>
          <w:bCs/>
          <w:iCs/>
        </w:rPr>
        <w:t xml:space="preserve">Opdrachtgever onderkent dat de genoemde hoofdgroepen (a, b, en c.) van problematieken niet uitputtend is en dat </w:t>
      </w:r>
      <w:r w:rsidR="007903A6">
        <w:rPr>
          <w:rFonts w:ascii="Arial" w:hAnsi="Arial" w:cs="Arial"/>
          <w:bCs/>
          <w:iCs/>
        </w:rPr>
        <w:t>i</w:t>
      </w:r>
      <w:r w:rsidRPr="00AA3510">
        <w:rPr>
          <w:rFonts w:ascii="Arial" w:hAnsi="Arial" w:cs="Arial"/>
          <w:bCs/>
          <w:iCs/>
        </w:rPr>
        <w:t xml:space="preserve">nwoners ook andere problematieken kunnen hebben of een combinatie van één of meer van de genoemde. </w:t>
      </w:r>
    </w:p>
    <w:p w14:paraId="14266B0A" w14:textId="77777777" w:rsidR="007903A6" w:rsidRDefault="007903A6" w:rsidP="00AA3510">
      <w:pPr>
        <w:rPr>
          <w:rFonts w:ascii="Arial" w:hAnsi="Arial" w:cs="Arial"/>
          <w:bCs/>
          <w:iCs/>
        </w:rPr>
      </w:pPr>
    </w:p>
    <w:p w14:paraId="06EB59D4" w14:textId="544D2E05" w:rsidR="00BC50B2" w:rsidRDefault="007903A6" w:rsidP="00AA3510">
      <w:pPr>
        <w:rPr>
          <w:rFonts w:ascii="Arial" w:hAnsi="Arial" w:cs="Arial"/>
          <w:bCs/>
          <w:iCs/>
        </w:rPr>
      </w:pPr>
      <w:r w:rsidRPr="00AA3510">
        <w:rPr>
          <w:rFonts w:ascii="Arial" w:hAnsi="Arial" w:cs="Arial"/>
          <w:bCs/>
          <w:iCs/>
        </w:rPr>
        <w:t xml:space="preserve">Indien één locatie meerdere doelgroepen huisvest, gebruik dan meerdere regels per locatie. </w:t>
      </w:r>
      <w:r w:rsidR="00BC50B2" w:rsidRPr="00AA3510">
        <w:rPr>
          <w:rFonts w:ascii="Arial" w:hAnsi="Arial" w:cs="Arial"/>
          <w:bCs/>
          <w:iCs/>
        </w:rPr>
        <w:t xml:space="preserve">Indien u een bredere doelgroep heeft dan de drie hoofddoelgroepen, dan vragen wij u de hoofddoelgroep te kiezen die het dichts bij uw doelgroep in de buurt komt. Bij het invullen van onderstaande tabel gaat </w:t>
      </w:r>
      <w:r w:rsidR="0086547D">
        <w:rPr>
          <w:rFonts w:ascii="Arial" w:hAnsi="Arial" w:cs="Arial"/>
          <w:bCs/>
          <w:iCs/>
        </w:rPr>
        <w:t>i</w:t>
      </w:r>
      <w:r w:rsidR="00BC50B2" w:rsidRPr="00AA3510">
        <w:rPr>
          <w:rFonts w:ascii="Arial" w:hAnsi="Arial" w:cs="Arial"/>
          <w:bCs/>
          <w:iCs/>
        </w:rPr>
        <w:t xml:space="preserve">nschrijver uit van huidige doelgroep verdeling. </w:t>
      </w:r>
    </w:p>
    <w:p w14:paraId="30896580" w14:textId="77777777" w:rsidR="00AA3510" w:rsidRDefault="00AA3510" w:rsidP="00AA3510">
      <w:pPr>
        <w:rPr>
          <w:rFonts w:ascii="Arial" w:hAnsi="Arial" w:cs="Arial"/>
          <w:bCs/>
          <w:iCs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823"/>
        <w:gridCol w:w="1984"/>
        <w:gridCol w:w="1843"/>
        <w:gridCol w:w="1843"/>
      </w:tblGrid>
      <w:tr w:rsidR="007751FD" w:rsidRPr="00AA3510" w14:paraId="3BAFBEB8" w14:textId="77777777" w:rsidTr="00B735A8">
        <w:tc>
          <w:tcPr>
            <w:tcW w:w="9493" w:type="dxa"/>
            <w:gridSpan w:val="4"/>
            <w:shd w:val="clear" w:color="auto" w:fill="1F497D" w:themeFill="text2"/>
          </w:tcPr>
          <w:p w14:paraId="1B94EF5F" w14:textId="77777777" w:rsidR="007751FD" w:rsidRPr="00AA3510" w:rsidRDefault="007751FD" w:rsidP="00AA3510">
            <w:pPr>
              <w:rPr>
                <w:rFonts w:ascii="Arial" w:hAnsi="Arial" w:cs="Arial"/>
                <w:b/>
                <w:bCs/>
              </w:rPr>
            </w:pPr>
            <w:r w:rsidRPr="00AA3510">
              <w:rPr>
                <w:rFonts w:ascii="Arial" w:hAnsi="Arial" w:cs="Arial"/>
                <w:b/>
                <w:bCs/>
                <w:color w:val="FFFFFF" w:themeColor="background1"/>
              </w:rPr>
              <w:t>Beschermd wonen</w:t>
            </w:r>
          </w:p>
        </w:tc>
      </w:tr>
      <w:tr w:rsidR="007751FD" w:rsidRPr="00AA3510" w14:paraId="58765F8F" w14:textId="77777777" w:rsidTr="00B735A8">
        <w:tc>
          <w:tcPr>
            <w:tcW w:w="3823" w:type="dxa"/>
            <w:shd w:val="clear" w:color="auto" w:fill="C6D9F1" w:themeFill="text2" w:themeFillTint="33"/>
          </w:tcPr>
          <w:p w14:paraId="60345CF4" w14:textId="77777777" w:rsidR="007751FD" w:rsidRPr="00AA3510" w:rsidRDefault="007751FD" w:rsidP="00AA3510">
            <w:pPr>
              <w:rPr>
                <w:rFonts w:ascii="Arial" w:hAnsi="Arial" w:cs="Arial"/>
              </w:rPr>
            </w:pPr>
            <w:r w:rsidRPr="00AA3510">
              <w:rPr>
                <w:rFonts w:ascii="Arial" w:hAnsi="Arial" w:cs="Arial"/>
                <w:b/>
                <w:bCs/>
              </w:rPr>
              <w:t>Straat + huisnummer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53DEDAC0" w14:textId="77777777" w:rsidR="007751FD" w:rsidRPr="00AA3510" w:rsidRDefault="007751FD" w:rsidP="00AA3510">
            <w:pPr>
              <w:rPr>
                <w:rFonts w:ascii="Arial" w:hAnsi="Arial" w:cs="Arial"/>
              </w:rPr>
            </w:pPr>
            <w:r w:rsidRPr="00AA3510">
              <w:rPr>
                <w:rFonts w:ascii="Arial" w:hAnsi="Arial" w:cs="Arial"/>
                <w:b/>
                <w:bCs/>
              </w:rPr>
              <w:t>Gemeente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14:paraId="63793D05" w14:textId="77777777" w:rsidR="00B735A8" w:rsidRDefault="007751FD" w:rsidP="00AA3510">
            <w:pPr>
              <w:rPr>
                <w:rFonts w:ascii="Arial" w:hAnsi="Arial" w:cs="Arial"/>
                <w:b/>
                <w:bCs/>
              </w:rPr>
            </w:pPr>
            <w:r w:rsidRPr="00AA3510">
              <w:rPr>
                <w:rFonts w:ascii="Arial" w:hAnsi="Arial" w:cs="Arial"/>
                <w:b/>
                <w:bCs/>
              </w:rPr>
              <w:t xml:space="preserve">Doelgroep </w:t>
            </w:r>
          </w:p>
          <w:p w14:paraId="277AD6FC" w14:textId="10FD60DA" w:rsidR="007751FD" w:rsidRPr="00AA3510" w:rsidRDefault="007751FD" w:rsidP="00AA3510">
            <w:pPr>
              <w:rPr>
                <w:rFonts w:ascii="Arial" w:hAnsi="Arial" w:cs="Arial"/>
              </w:rPr>
            </w:pPr>
            <w:r w:rsidRPr="00AA3510">
              <w:rPr>
                <w:rFonts w:ascii="Arial" w:hAnsi="Arial" w:cs="Arial"/>
                <w:b/>
                <w:bCs/>
              </w:rPr>
              <w:t>(a, b of c)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14:paraId="2E965638" w14:textId="77777777" w:rsidR="007751FD" w:rsidRPr="00AA3510" w:rsidRDefault="007751FD" w:rsidP="00AA3510">
            <w:pPr>
              <w:rPr>
                <w:rFonts w:ascii="Arial" w:hAnsi="Arial" w:cs="Arial"/>
              </w:rPr>
            </w:pPr>
            <w:r w:rsidRPr="00AA3510">
              <w:rPr>
                <w:rFonts w:ascii="Arial" w:hAnsi="Arial" w:cs="Arial"/>
                <w:b/>
                <w:bCs/>
              </w:rPr>
              <w:t>Aantal plekken (aantallen)</w:t>
            </w:r>
          </w:p>
        </w:tc>
      </w:tr>
      <w:tr w:rsidR="007751FD" w:rsidRPr="00AA3510" w14:paraId="14999A42" w14:textId="77777777" w:rsidTr="00B735A8">
        <w:tc>
          <w:tcPr>
            <w:tcW w:w="3823" w:type="dxa"/>
          </w:tcPr>
          <w:p w14:paraId="503CDA26" w14:textId="7BA6AC6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989BE8B" w14:textId="2CCAD05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45FB310" w14:textId="44D14EDA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6653B1D" w14:textId="3718932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736606C4" w14:textId="77777777" w:rsidTr="00B735A8">
        <w:tc>
          <w:tcPr>
            <w:tcW w:w="3823" w:type="dxa"/>
          </w:tcPr>
          <w:p w14:paraId="63BF9DD5" w14:textId="628ECC7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916D5A3" w14:textId="59DF3205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C0E9F37" w14:textId="4E0CBDEE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7FEC205" w14:textId="44320593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0F5F3409" w14:textId="77777777" w:rsidTr="00B735A8">
        <w:tc>
          <w:tcPr>
            <w:tcW w:w="3823" w:type="dxa"/>
          </w:tcPr>
          <w:p w14:paraId="2C1E7BF3" w14:textId="1EBDE866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885DEBD" w14:textId="747745CE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2BEBAC0" w14:textId="352C02E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A0F132B" w14:textId="1B48067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3423D148" w14:textId="77777777" w:rsidTr="00B735A8">
        <w:tc>
          <w:tcPr>
            <w:tcW w:w="3823" w:type="dxa"/>
          </w:tcPr>
          <w:p w14:paraId="525C07D3" w14:textId="7A6FCD6D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FA4F93A" w14:textId="4187310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6F9FC29" w14:textId="0C9815C0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F4BA5C9" w14:textId="76894E9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0EDB4C5E" w14:textId="77777777" w:rsidTr="00B735A8">
        <w:tc>
          <w:tcPr>
            <w:tcW w:w="3823" w:type="dxa"/>
          </w:tcPr>
          <w:p w14:paraId="5D209903" w14:textId="33D3B226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69AEA78" w14:textId="2E70AE19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21EA64" w14:textId="6ABB4C7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029CE46" w14:textId="2E28B52D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4871AECB" w14:textId="77777777" w:rsidTr="00B735A8">
        <w:tc>
          <w:tcPr>
            <w:tcW w:w="3823" w:type="dxa"/>
          </w:tcPr>
          <w:p w14:paraId="0E0D6C39" w14:textId="2ABE23AD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3FD716B" w14:textId="7D045858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CF4DDE1" w14:textId="7B5B6A27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8F0C991" w14:textId="5B66371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0F0F1502" w14:textId="77777777" w:rsidTr="00B735A8">
        <w:tc>
          <w:tcPr>
            <w:tcW w:w="3823" w:type="dxa"/>
          </w:tcPr>
          <w:p w14:paraId="4C4B89F9" w14:textId="38D6A4A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8F8E256" w14:textId="0FEE0230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F0FBEA7" w14:textId="4520A1DA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A11FC76" w14:textId="5B6B797D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0B262693" w14:textId="77777777" w:rsidTr="00B735A8">
        <w:tc>
          <w:tcPr>
            <w:tcW w:w="3823" w:type="dxa"/>
          </w:tcPr>
          <w:p w14:paraId="50A5B4E8" w14:textId="221CF927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01A178E" w14:textId="0F5745C9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4064BF3" w14:textId="376DEE2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09C66F3" w14:textId="1D789EB9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627DEA2D" w14:textId="77777777" w:rsidTr="00B735A8">
        <w:tc>
          <w:tcPr>
            <w:tcW w:w="3823" w:type="dxa"/>
          </w:tcPr>
          <w:p w14:paraId="51A27BBC" w14:textId="2C654406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171B198" w14:textId="414C6FAE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1B6FF84" w14:textId="26B678FE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47548FD" w14:textId="4C8F0B6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112CB8B9" w14:textId="77777777" w:rsidTr="00B735A8">
        <w:tc>
          <w:tcPr>
            <w:tcW w:w="3823" w:type="dxa"/>
          </w:tcPr>
          <w:p w14:paraId="138D9924" w14:textId="3B2F6ADE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A38B6EC" w14:textId="63B53E99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CCE4218" w14:textId="50E45C49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FCA5BB2" w14:textId="43EF5D8A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527AC6D3" w14:textId="77777777" w:rsidTr="00B735A8">
        <w:tc>
          <w:tcPr>
            <w:tcW w:w="3823" w:type="dxa"/>
          </w:tcPr>
          <w:p w14:paraId="7BB74AD3" w14:textId="2A8397E3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1BE74A4" w14:textId="62C13E65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28D9850" w14:textId="63CDA1B3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D18FBA5" w14:textId="2523A715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518F452F" w14:textId="77777777" w:rsidTr="00B735A8">
        <w:tc>
          <w:tcPr>
            <w:tcW w:w="3823" w:type="dxa"/>
          </w:tcPr>
          <w:p w14:paraId="4B2A7D58" w14:textId="75465BE4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8177A00" w14:textId="0AC6520C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B03474" w14:textId="1E50547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DD939E8" w14:textId="1566A839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6603F759" w14:textId="77777777" w:rsidTr="00B735A8">
        <w:tc>
          <w:tcPr>
            <w:tcW w:w="3823" w:type="dxa"/>
          </w:tcPr>
          <w:p w14:paraId="005DF5FE" w14:textId="07DCDA3B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FB2C38D" w14:textId="08783D85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804CD7D" w14:textId="637B339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B4C37C2" w14:textId="27402940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03035C58" w14:textId="77777777" w:rsidTr="00B735A8">
        <w:tc>
          <w:tcPr>
            <w:tcW w:w="3823" w:type="dxa"/>
          </w:tcPr>
          <w:p w14:paraId="4135047F" w14:textId="7D7AD970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9FA5CF2" w14:textId="4CA55356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4CC7D78" w14:textId="0505DABE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3F617FF" w14:textId="3EACC4C7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4F203E48" w14:textId="77777777" w:rsidTr="00B735A8">
        <w:tc>
          <w:tcPr>
            <w:tcW w:w="3823" w:type="dxa"/>
          </w:tcPr>
          <w:p w14:paraId="32FA531E" w14:textId="5B586064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85373C0" w14:textId="70BE9B4A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48C7307" w14:textId="7F5165E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B25AB0F" w14:textId="6CF49DAA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73C7521A" w14:textId="77777777" w:rsidTr="00B735A8">
        <w:tc>
          <w:tcPr>
            <w:tcW w:w="3823" w:type="dxa"/>
          </w:tcPr>
          <w:p w14:paraId="23023636" w14:textId="2DDEE0D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6E6783B" w14:textId="4E69048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29F3544" w14:textId="2D206254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0CB56A1" w14:textId="6876B59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474352FE" w14:textId="77777777" w:rsidTr="00B735A8">
        <w:tc>
          <w:tcPr>
            <w:tcW w:w="3823" w:type="dxa"/>
          </w:tcPr>
          <w:p w14:paraId="40A593B3" w14:textId="2DE6FC8D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B20155E" w14:textId="631EC135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8E07ABD" w14:textId="3A121790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6D151FE" w14:textId="5A6399DA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2BF75AC8" w14:textId="77777777" w:rsidTr="00B735A8">
        <w:tc>
          <w:tcPr>
            <w:tcW w:w="3823" w:type="dxa"/>
          </w:tcPr>
          <w:p w14:paraId="7CD3AC51" w14:textId="61BF1E07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F869BA8" w14:textId="112C0B6D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A0E5C2A" w14:textId="14796BD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3F292D2" w14:textId="11736F16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2141C73E" w14:textId="77777777" w:rsidTr="00B735A8">
        <w:tc>
          <w:tcPr>
            <w:tcW w:w="3823" w:type="dxa"/>
          </w:tcPr>
          <w:p w14:paraId="4B6271FD" w14:textId="3385CA1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ABBCDC1" w14:textId="4F380788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1D12C99" w14:textId="398C1CC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A8A7FF" w14:textId="7BEFCCAE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1713F90C" w14:textId="77777777" w:rsidTr="00B735A8">
        <w:tc>
          <w:tcPr>
            <w:tcW w:w="3823" w:type="dxa"/>
          </w:tcPr>
          <w:p w14:paraId="738554AF" w14:textId="24B968F4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D0EC27F" w14:textId="5CCC4D2C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A4864F8" w14:textId="2941CFC4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65647F9" w14:textId="2EA5C9F7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7AE15793" w14:textId="77777777" w:rsidTr="00B735A8">
        <w:tc>
          <w:tcPr>
            <w:tcW w:w="3823" w:type="dxa"/>
          </w:tcPr>
          <w:p w14:paraId="7445EFD0" w14:textId="1BDA61BD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A0DF014" w14:textId="06B654A8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3C0104C" w14:textId="1CD3DC47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A3E1611" w14:textId="77FC158E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31E11A3D" w14:textId="77777777" w:rsidTr="00B735A8">
        <w:tc>
          <w:tcPr>
            <w:tcW w:w="3823" w:type="dxa"/>
          </w:tcPr>
          <w:p w14:paraId="31E99498" w14:textId="48118A2D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8F65E2A" w14:textId="75152AA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E874E05" w14:textId="075222FE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7C8EAB6" w14:textId="23E445A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081C4555" w14:textId="77777777" w:rsidTr="00B735A8">
        <w:tc>
          <w:tcPr>
            <w:tcW w:w="3823" w:type="dxa"/>
          </w:tcPr>
          <w:p w14:paraId="23B87300" w14:textId="678F141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6207C7F" w14:textId="1E275FB3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7550880" w14:textId="5B6072F7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433F3C8" w14:textId="63EECDF7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071C97CC" w14:textId="77777777" w:rsidTr="00B735A8">
        <w:tc>
          <w:tcPr>
            <w:tcW w:w="3823" w:type="dxa"/>
          </w:tcPr>
          <w:p w14:paraId="3F9C8327" w14:textId="682A56C8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2604EA0" w14:textId="4DC05FDC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3B539B2" w14:textId="182E92B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A735F53" w14:textId="7701B94C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0EDD1E79" w14:textId="77777777" w:rsidTr="00B735A8">
        <w:tc>
          <w:tcPr>
            <w:tcW w:w="3823" w:type="dxa"/>
          </w:tcPr>
          <w:p w14:paraId="6EF819C4" w14:textId="27D4ADDD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F0157EF" w14:textId="4AFEB0E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1973CAC" w14:textId="0D8F3C08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1FF6BF4" w14:textId="3B502B05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797F4BA7" w14:textId="77777777" w:rsidTr="00B735A8">
        <w:tc>
          <w:tcPr>
            <w:tcW w:w="3823" w:type="dxa"/>
          </w:tcPr>
          <w:p w14:paraId="53E6CF96" w14:textId="4EC5D79A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8B6A035" w14:textId="7CB88B53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12CEE9D" w14:textId="25530376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3CAE34F" w14:textId="251EB002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7378A068" w14:textId="77777777" w:rsidTr="00B735A8">
        <w:tc>
          <w:tcPr>
            <w:tcW w:w="3823" w:type="dxa"/>
          </w:tcPr>
          <w:p w14:paraId="23862C79" w14:textId="0588456E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64D986" w14:textId="561883E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0F9D307" w14:textId="1FAD4ABA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B219C5F" w14:textId="16ED10E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3AAC4FCD" w14:textId="77777777" w:rsidTr="00B735A8">
        <w:tc>
          <w:tcPr>
            <w:tcW w:w="3823" w:type="dxa"/>
          </w:tcPr>
          <w:p w14:paraId="75AEA2F3" w14:textId="2134E097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7AE3724" w14:textId="294A448F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1864B74" w14:textId="3602ECFC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8095FC9" w14:textId="57DC35A5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  <w:tr w:rsidR="007751FD" w:rsidRPr="00AA3510" w14:paraId="52717DBA" w14:textId="77777777" w:rsidTr="00B735A8">
        <w:tc>
          <w:tcPr>
            <w:tcW w:w="3823" w:type="dxa"/>
          </w:tcPr>
          <w:p w14:paraId="7F7E5023" w14:textId="7612C1BD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BD53D03" w14:textId="33343CF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E925DF4" w14:textId="76303A29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2B2684" w14:textId="0498D501" w:rsidR="007751FD" w:rsidRPr="00AA3510" w:rsidRDefault="007751FD" w:rsidP="00AA3510">
            <w:pPr>
              <w:rPr>
                <w:rFonts w:ascii="Arial" w:hAnsi="Arial" w:cs="Arial"/>
              </w:rPr>
            </w:pPr>
          </w:p>
        </w:tc>
      </w:tr>
    </w:tbl>
    <w:p w14:paraId="33A7A968" w14:textId="77777777" w:rsidR="00760E64" w:rsidRPr="00AA3510" w:rsidRDefault="00760E64" w:rsidP="00AA3510">
      <w:pPr>
        <w:rPr>
          <w:rFonts w:ascii="Arial" w:hAnsi="Arial" w:cs="Arial"/>
        </w:rPr>
      </w:pPr>
    </w:p>
    <w:p w14:paraId="6A2E06EE" w14:textId="489F67D8" w:rsidR="00AA3510" w:rsidRPr="00AA3510" w:rsidRDefault="007A1D56" w:rsidP="00AA3510">
      <w:pPr>
        <w:rPr>
          <w:rFonts w:ascii="Arial" w:hAnsi="Arial" w:cs="Arial"/>
        </w:rPr>
      </w:pPr>
      <w:r w:rsidRPr="00AA3510">
        <w:rPr>
          <w:rFonts w:ascii="Arial" w:hAnsi="Arial" w:cs="Arial"/>
        </w:rPr>
        <w:t xml:space="preserve"> </w:t>
      </w:r>
      <w:r w:rsidR="00AA3510" w:rsidRPr="00AA3510">
        <w:rPr>
          <w:rFonts w:ascii="Arial" w:hAnsi="Arial" w:cs="Arial"/>
        </w:rPr>
        <w:t>Deze verklaring dient door een bestuurde</w:t>
      </w:r>
      <w:r w:rsidR="00AA3510">
        <w:rPr>
          <w:rFonts w:ascii="Arial" w:hAnsi="Arial" w:cs="Arial"/>
        </w:rPr>
        <w:t>r</w:t>
      </w:r>
      <w:r w:rsidR="00AA3510" w:rsidRPr="00AA3510">
        <w:rPr>
          <w:rFonts w:ascii="Arial" w:hAnsi="Arial" w:cs="Arial"/>
        </w:rPr>
        <w:t xml:space="preserve"> of een gevolmachtigde te worden getekend (zie onder kop ‘Bestuurder(s)’ op het uittreksel uit het handelsregister).</w:t>
      </w:r>
    </w:p>
    <w:p w14:paraId="02CCD18D" w14:textId="77777777" w:rsidR="00AA3510" w:rsidRDefault="00AA3510" w:rsidP="00AA3510">
      <w:pPr>
        <w:rPr>
          <w:rFonts w:ascii="Arial" w:hAnsi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735A8" w:rsidRPr="00AA3510" w14:paraId="580A84A5" w14:textId="77777777" w:rsidTr="008A68B5">
        <w:tc>
          <w:tcPr>
            <w:tcW w:w="3397" w:type="dxa"/>
            <w:shd w:val="clear" w:color="auto" w:fill="C9E4FB"/>
          </w:tcPr>
          <w:p w14:paraId="4A34A322" w14:textId="2EE3E897" w:rsidR="00B735A8" w:rsidRPr="00B735A8" w:rsidRDefault="00B735A8" w:rsidP="008A68B5">
            <w:pPr>
              <w:rPr>
                <w:rFonts w:ascii="Arial" w:hAnsi="Arial" w:cs="Arial"/>
                <w:b/>
                <w:bCs/>
              </w:rPr>
            </w:pPr>
            <w:r w:rsidRPr="00B735A8">
              <w:rPr>
                <w:rFonts w:ascii="Arial" w:hAnsi="Arial" w:cs="Arial"/>
                <w:b/>
                <w:bCs/>
              </w:rPr>
              <w:t>Plaats</w:t>
            </w:r>
          </w:p>
        </w:tc>
        <w:tc>
          <w:tcPr>
            <w:tcW w:w="5665" w:type="dxa"/>
          </w:tcPr>
          <w:p w14:paraId="60632EE2" w14:textId="77777777" w:rsidR="00B735A8" w:rsidRPr="00AA3510" w:rsidRDefault="00B735A8" w:rsidP="008A68B5">
            <w:pPr>
              <w:rPr>
                <w:rFonts w:ascii="Arial" w:hAnsi="Arial" w:cs="Arial"/>
              </w:rPr>
            </w:pPr>
          </w:p>
        </w:tc>
      </w:tr>
      <w:tr w:rsidR="00B735A8" w:rsidRPr="00AA3510" w14:paraId="053B96C0" w14:textId="77777777" w:rsidTr="008A68B5">
        <w:trPr>
          <w:trHeight w:val="312"/>
        </w:trPr>
        <w:tc>
          <w:tcPr>
            <w:tcW w:w="3397" w:type="dxa"/>
            <w:shd w:val="clear" w:color="auto" w:fill="C9E4FB"/>
          </w:tcPr>
          <w:p w14:paraId="268F810A" w14:textId="5A290BA7" w:rsidR="00B735A8" w:rsidRPr="00B735A8" w:rsidRDefault="00B735A8" w:rsidP="008A68B5">
            <w:pPr>
              <w:rPr>
                <w:rFonts w:ascii="Arial" w:hAnsi="Arial" w:cs="Arial"/>
                <w:b/>
                <w:bCs/>
              </w:rPr>
            </w:pPr>
            <w:r w:rsidRPr="00B735A8">
              <w:rPr>
                <w:rFonts w:ascii="Arial" w:hAnsi="Arial" w:cs="Arial"/>
                <w:b/>
                <w:bCs/>
              </w:rPr>
              <w:t>Datum</w:t>
            </w:r>
          </w:p>
        </w:tc>
        <w:tc>
          <w:tcPr>
            <w:tcW w:w="5665" w:type="dxa"/>
          </w:tcPr>
          <w:p w14:paraId="6A5620F7" w14:textId="77777777" w:rsidR="00B735A8" w:rsidRPr="00AA3510" w:rsidRDefault="00B735A8" w:rsidP="008A68B5">
            <w:pPr>
              <w:rPr>
                <w:rFonts w:ascii="Arial" w:hAnsi="Arial" w:cs="Arial"/>
              </w:rPr>
            </w:pPr>
          </w:p>
        </w:tc>
      </w:tr>
      <w:tr w:rsidR="00B735A8" w:rsidRPr="00AA3510" w14:paraId="15F00396" w14:textId="77777777" w:rsidTr="008A68B5">
        <w:tc>
          <w:tcPr>
            <w:tcW w:w="3397" w:type="dxa"/>
            <w:shd w:val="clear" w:color="auto" w:fill="C9E4FB"/>
          </w:tcPr>
          <w:p w14:paraId="5A12F042" w14:textId="759CBD09" w:rsidR="00B735A8" w:rsidRPr="00B735A8" w:rsidRDefault="00B735A8" w:rsidP="008A68B5">
            <w:pPr>
              <w:rPr>
                <w:rFonts w:ascii="Arial" w:hAnsi="Arial" w:cs="Arial"/>
                <w:b/>
                <w:bCs/>
              </w:rPr>
            </w:pPr>
            <w:r w:rsidRPr="00B735A8">
              <w:rPr>
                <w:rFonts w:ascii="Arial" w:hAnsi="Arial" w:cs="Arial"/>
                <w:b/>
                <w:bCs/>
              </w:rPr>
              <w:t>Naam</w:t>
            </w:r>
          </w:p>
        </w:tc>
        <w:tc>
          <w:tcPr>
            <w:tcW w:w="5665" w:type="dxa"/>
          </w:tcPr>
          <w:p w14:paraId="2397E9C6" w14:textId="77777777" w:rsidR="00B735A8" w:rsidRPr="00AA3510" w:rsidRDefault="00B735A8" w:rsidP="008A68B5">
            <w:pPr>
              <w:rPr>
                <w:rFonts w:ascii="Arial" w:hAnsi="Arial" w:cs="Arial"/>
              </w:rPr>
            </w:pPr>
          </w:p>
        </w:tc>
      </w:tr>
      <w:tr w:rsidR="00B735A8" w:rsidRPr="00AA3510" w14:paraId="24BF1F67" w14:textId="77777777" w:rsidTr="008A68B5">
        <w:tc>
          <w:tcPr>
            <w:tcW w:w="3397" w:type="dxa"/>
            <w:tcBorders>
              <w:bottom w:val="single" w:sz="4" w:space="0" w:color="auto"/>
            </w:tcBorders>
            <w:shd w:val="clear" w:color="auto" w:fill="C9E4FB"/>
          </w:tcPr>
          <w:p w14:paraId="33C63CE0" w14:textId="53CE9411" w:rsidR="00B735A8" w:rsidRPr="00B735A8" w:rsidRDefault="00B735A8" w:rsidP="008A68B5">
            <w:pPr>
              <w:rPr>
                <w:rFonts w:ascii="Arial" w:hAnsi="Arial" w:cs="Arial"/>
                <w:b/>
                <w:bCs/>
              </w:rPr>
            </w:pPr>
            <w:r w:rsidRPr="00B735A8">
              <w:rPr>
                <w:rFonts w:ascii="Arial" w:hAnsi="Arial" w:cs="Arial"/>
                <w:b/>
                <w:bCs/>
              </w:rPr>
              <w:t>Functie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71A3DBB" w14:textId="77777777" w:rsidR="00B735A8" w:rsidRPr="00AA3510" w:rsidRDefault="00B735A8" w:rsidP="008A68B5">
            <w:pPr>
              <w:rPr>
                <w:rFonts w:ascii="Arial" w:hAnsi="Arial" w:cs="Arial"/>
              </w:rPr>
            </w:pPr>
          </w:p>
        </w:tc>
      </w:tr>
      <w:tr w:rsidR="00B735A8" w:rsidRPr="00AA3510" w14:paraId="33FBB4B4" w14:textId="77777777" w:rsidTr="008A68B5">
        <w:tc>
          <w:tcPr>
            <w:tcW w:w="3397" w:type="dxa"/>
            <w:tcBorders>
              <w:bottom w:val="single" w:sz="4" w:space="0" w:color="auto"/>
            </w:tcBorders>
            <w:shd w:val="clear" w:color="auto" w:fill="C9E4FB"/>
          </w:tcPr>
          <w:p w14:paraId="53247E8B" w14:textId="3B55B173" w:rsidR="00B735A8" w:rsidRPr="00B735A8" w:rsidRDefault="00B735A8" w:rsidP="008A68B5">
            <w:pPr>
              <w:rPr>
                <w:rFonts w:ascii="Arial" w:hAnsi="Arial" w:cs="Arial"/>
                <w:b/>
                <w:bCs/>
              </w:rPr>
            </w:pPr>
            <w:r w:rsidRPr="00B735A8">
              <w:rPr>
                <w:rFonts w:ascii="Arial" w:hAnsi="Arial" w:cs="Arial"/>
                <w:b/>
                <w:bCs/>
              </w:rPr>
              <w:t xml:space="preserve">Handtekening 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07C4CDE2" w14:textId="77777777" w:rsidR="00B735A8" w:rsidRDefault="00B735A8" w:rsidP="008A68B5">
            <w:pPr>
              <w:rPr>
                <w:rFonts w:ascii="Arial" w:hAnsi="Arial" w:cs="Arial"/>
              </w:rPr>
            </w:pPr>
          </w:p>
          <w:p w14:paraId="3EA22838" w14:textId="77777777" w:rsidR="00B735A8" w:rsidRDefault="00B735A8" w:rsidP="008A68B5">
            <w:pPr>
              <w:rPr>
                <w:rFonts w:ascii="Arial" w:hAnsi="Arial" w:cs="Arial"/>
              </w:rPr>
            </w:pPr>
          </w:p>
          <w:p w14:paraId="56152807" w14:textId="77777777" w:rsidR="00B735A8" w:rsidRDefault="00B735A8" w:rsidP="008A68B5">
            <w:pPr>
              <w:rPr>
                <w:rFonts w:ascii="Arial" w:hAnsi="Arial" w:cs="Arial"/>
              </w:rPr>
            </w:pPr>
          </w:p>
          <w:p w14:paraId="3A178951" w14:textId="77777777" w:rsidR="00B735A8" w:rsidRPr="00AA3510" w:rsidRDefault="00B735A8" w:rsidP="008A68B5">
            <w:pPr>
              <w:rPr>
                <w:rFonts w:ascii="Arial" w:hAnsi="Arial" w:cs="Arial"/>
              </w:rPr>
            </w:pPr>
          </w:p>
        </w:tc>
      </w:tr>
    </w:tbl>
    <w:p w14:paraId="02F10BF7" w14:textId="77777777" w:rsidR="00B02404" w:rsidRPr="00AA3510" w:rsidRDefault="00B02404" w:rsidP="00AA3510">
      <w:pPr>
        <w:jc w:val="both"/>
        <w:rPr>
          <w:rFonts w:ascii="Arial" w:hAnsi="Arial" w:cs="Arial"/>
        </w:rPr>
      </w:pPr>
    </w:p>
    <w:sectPr w:rsidR="00B02404" w:rsidRPr="00AA3510" w:rsidSect="00816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9430B" w14:textId="77777777" w:rsidR="008659FD" w:rsidRDefault="008659FD">
      <w:r>
        <w:separator/>
      </w:r>
    </w:p>
  </w:endnote>
  <w:endnote w:type="continuationSeparator" w:id="0">
    <w:p w14:paraId="68727901" w14:textId="77777777" w:rsidR="008659FD" w:rsidRDefault="0086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2C862542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502D05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095448" w14:textId="77777777" w:rsidR="00B02404" w:rsidRDefault="00B02404" w:rsidP="00B02404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6CAEAE98" w14:textId="37E67378" w:rsidR="005C1431" w:rsidRDefault="00D45518" w:rsidP="00B02404">
            <w:pPr>
              <w:pStyle w:val="Voettekst"/>
            </w:pPr>
            <w:r>
              <w:tab/>
            </w:r>
            <w:r>
              <w:tab/>
            </w:r>
            <w:r w:rsidR="00B02404">
              <w:t xml:space="preserve">Pagina </w:t>
            </w:r>
            <w:r w:rsidR="00B02404">
              <w:rPr>
                <w:b/>
                <w:bCs/>
                <w:sz w:val="24"/>
                <w:szCs w:val="24"/>
              </w:rPr>
              <w:fldChar w:fldCharType="begin"/>
            </w:r>
            <w:r w:rsidR="00B02404">
              <w:rPr>
                <w:b/>
                <w:bCs/>
              </w:rPr>
              <w:instrText>PAGE</w:instrText>
            </w:r>
            <w:r w:rsidR="00B02404">
              <w:rPr>
                <w:b/>
                <w:bCs/>
                <w:sz w:val="24"/>
                <w:szCs w:val="24"/>
              </w:rPr>
              <w:fldChar w:fldCharType="separate"/>
            </w:r>
            <w:r w:rsidR="00B02404">
              <w:rPr>
                <w:b/>
                <w:bCs/>
                <w:sz w:val="24"/>
                <w:szCs w:val="24"/>
              </w:rPr>
              <w:t>1</w:t>
            </w:r>
            <w:r w:rsidR="00B02404">
              <w:rPr>
                <w:b/>
                <w:bCs/>
                <w:sz w:val="24"/>
                <w:szCs w:val="24"/>
              </w:rPr>
              <w:fldChar w:fldCharType="end"/>
            </w:r>
            <w:r w:rsidR="00B02404">
              <w:t xml:space="preserve"> van </w:t>
            </w:r>
            <w:r w:rsidR="00B02404">
              <w:rPr>
                <w:b/>
                <w:bCs/>
                <w:sz w:val="24"/>
                <w:szCs w:val="24"/>
              </w:rPr>
              <w:fldChar w:fldCharType="begin"/>
            </w:r>
            <w:r w:rsidR="00B02404">
              <w:rPr>
                <w:b/>
                <w:bCs/>
              </w:rPr>
              <w:instrText>NUMPAGES</w:instrText>
            </w:r>
            <w:r w:rsidR="00B02404">
              <w:rPr>
                <w:b/>
                <w:bCs/>
                <w:sz w:val="24"/>
                <w:szCs w:val="24"/>
              </w:rPr>
              <w:fldChar w:fldCharType="separate"/>
            </w:r>
            <w:r w:rsidR="00B02404">
              <w:rPr>
                <w:b/>
                <w:bCs/>
                <w:sz w:val="24"/>
                <w:szCs w:val="24"/>
              </w:rPr>
              <w:t>2</w:t>
            </w:r>
            <w:r w:rsidR="00B0240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5BF28A4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AF46B2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93B7C" w14:textId="77777777" w:rsidR="008659FD" w:rsidRDefault="008659FD">
      <w:r>
        <w:separator/>
      </w:r>
    </w:p>
  </w:footnote>
  <w:footnote w:type="continuationSeparator" w:id="0">
    <w:p w14:paraId="55754FEF" w14:textId="77777777" w:rsidR="008659FD" w:rsidRDefault="0086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41B110E5" w14:textId="77777777" w:rsidTr="0023628B">
      <w:trPr>
        <w:cantSplit/>
        <w:trHeight w:val="397"/>
      </w:trPr>
      <w:tc>
        <w:tcPr>
          <w:tcW w:w="1418" w:type="dxa"/>
        </w:tcPr>
        <w:p w14:paraId="528DCDDD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251F6D4E" w14:textId="77777777" w:rsidR="00713A38" w:rsidRDefault="00713A38" w:rsidP="0023628B">
          <w:pPr>
            <w:pStyle w:val="Koptekst"/>
          </w:pPr>
        </w:p>
      </w:tc>
    </w:tr>
    <w:tr w:rsidR="00713A38" w14:paraId="7778A200" w14:textId="77777777" w:rsidTr="0023628B">
      <w:trPr>
        <w:cantSplit/>
        <w:trHeight w:hRule="exact" w:val="737"/>
      </w:trPr>
      <w:tc>
        <w:tcPr>
          <w:tcW w:w="1418" w:type="dxa"/>
        </w:tcPr>
        <w:p w14:paraId="40E1E693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355776E3" w14:textId="77777777" w:rsidR="00713A38" w:rsidRDefault="00713A38" w:rsidP="0023628B">
          <w:pPr>
            <w:pStyle w:val="Koptekst"/>
          </w:pPr>
        </w:p>
      </w:tc>
    </w:tr>
  </w:tbl>
  <w:p w14:paraId="69EBDB66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C629" w14:textId="77777777" w:rsidR="00B02404" w:rsidRDefault="00B02404" w:rsidP="00B024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0ADA7D" wp14:editId="326CD38A">
          <wp:simplePos x="0" y="0"/>
          <wp:positionH relativeFrom="margin">
            <wp:align>left</wp:align>
          </wp:positionH>
          <wp:positionV relativeFrom="paragraph">
            <wp:posOffset>189865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56E10B" w14:textId="77777777" w:rsidR="00B02404" w:rsidRDefault="00B02404" w:rsidP="00B02404">
    <w:pPr>
      <w:pStyle w:val="Koptekst"/>
    </w:pPr>
  </w:p>
  <w:p w14:paraId="6B044E24" w14:textId="77777777" w:rsidR="00B02404" w:rsidRDefault="00B02404" w:rsidP="00B02404">
    <w:pPr>
      <w:pStyle w:val="Koptekst"/>
    </w:pPr>
  </w:p>
  <w:p w14:paraId="5550C1D2" w14:textId="725BC226" w:rsidR="00713A38" w:rsidRDefault="00B02404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8E7210A" w14:textId="77777777" w:rsidTr="002D1748">
      <w:trPr>
        <w:trHeight w:hRule="exact" w:val="340"/>
      </w:trPr>
      <w:tc>
        <w:tcPr>
          <w:tcW w:w="1144" w:type="dxa"/>
        </w:tcPr>
        <w:p w14:paraId="612F4D6A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6EB9CC7F" w14:textId="77777777" w:rsidR="00713A38" w:rsidRDefault="00713A38" w:rsidP="002D1748">
          <w:pPr>
            <w:pStyle w:val="Kenmerk"/>
          </w:pPr>
        </w:p>
      </w:tc>
    </w:tr>
  </w:tbl>
  <w:p w14:paraId="05EB750C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6"/>
  </w:num>
  <w:num w:numId="15" w16cid:durableId="20280940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04"/>
    <w:rsid w:val="000138D2"/>
    <w:rsid w:val="00026BF3"/>
    <w:rsid w:val="00045278"/>
    <w:rsid w:val="00062E5C"/>
    <w:rsid w:val="000652D2"/>
    <w:rsid w:val="000700FE"/>
    <w:rsid w:val="00081E8B"/>
    <w:rsid w:val="00087F8F"/>
    <w:rsid w:val="000B0647"/>
    <w:rsid w:val="000D2944"/>
    <w:rsid w:val="000D7F29"/>
    <w:rsid w:val="000E3F54"/>
    <w:rsid w:val="000F2D4E"/>
    <w:rsid w:val="000F5E05"/>
    <w:rsid w:val="000F5F8B"/>
    <w:rsid w:val="000F728F"/>
    <w:rsid w:val="00101DFF"/>
    <w:rsid w:val="001205F2"/>
    <w:rsid w:val="00122ABD"/>
    <w:rsid w:val="00130C9A"/>
    <w:rsid w:val="00146ED6"/>
    <w:rsid w:val="00153860"/>
    <w:rsid w:val="00155D2D"/>
    <w:rsid w:val="001737AD"/>
    <w:rsid w:val="00182D16"/>
    <w:rsid w:val="001A1C14"/>
    <w:rsid w:val="001B1F7E"/>
    <w:rsid w:val="001B65DE"/>
    <w:rsid w:val="001C03BE"/>
    <w:rsid w:val="001C5E61"/>
    <w:rsid w:val="001D450F"/>
    <w:rsid w:val="001E2B72"/>
    <w:rsid w:val="001E2D3E"/>
    <w:rsid w:val="001F6FE6"/>
    <w:rsid w:val="00222D71"/>
    <w:rsid w:val="002304A9"/>
    <w:rsid w:val="0023628B"/>
    <w:rsid w:val="002458D6"/>
    <w:rsid w:val="00245C63"/>
    <w:rsid w:val="002644B1"/>
    <w:rsid w:val="00270385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24DC8"/>
    <w:rsid w:val="003369A3"/>
    <w:rsid w:val="00342A2E"/>
    <w:rsid w:val="00352E6E"/>
    <w:rsid w:val="00370A69"/>
    <w:rsid w:val="00371F7B"/>
    <w:rsid w:val="00373C81"/>
    <w:rsid w:val="003A4A36"/>
    <w:rsid w:val="003E0A90"/>
    <w:rsid w:val="00413744"/>
    <w:rsid w:val="0042259D"/>
    <w:rsid w:val="004317A3"/>
    <w:rsid w:val="00444721"/>
    <w:rsid w:val="0044712A"/>
    <w:rsid w:val="0045098E"/>
    <w:rsid w:val="0045436D"/>
    <w:rsid w:val="00464D2A"/>
    <w:rsid w:val="00471103"/>
    <w:rsid w:val="0049169D"/>
    <w:rsid w:val="004A2836"/>
    <w:rsid w:val="004E2F3F"/>
    <w:rsid w:val="004F2305"/>
    <w:rsid w:val="00543508"/>
    <w:rsid w:val="00547595"/>
    <w:rsid w:val="005576FD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5F43F6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464FE"/>
    <w:rsid w:val="00657D34"/>
    <w:rsid w:val="00663D80"/>
    <w:rsid w:val="00665F82"/>
    <w:rsid w:val="00675C6C"/>
    <w:rsid w:val="00676F05"/>
    <w:rsid w:val="006D5FA0"/>
    <w:rsid w:val="006D679C"/>
    <w:rsid w:val="006D7F5E"/>
    <w:rsid w:val="006F29BF"/>
    <w:rsid w:val="00704C08"/>
    <w:rsid w:val="00713A38"/>
    <w:rsid w:val="00752E48"/>
    <w:rsid w:val="00760E64"/>
    <w:rsid w:val="007751FD"/>
    <w:rsid w:val="00781755"/>
    <w:rsid w:val="007825BE"/>
    <w:rsid w:val="007839C9"/>
    <w:rsid w:val="007866F0"/>
    <w:rsid w:val="007903A6"/>
    <w:rsid w:val="007A1D56"/>
    <w:rsid w:val="007C62D5"/>
    <w:rsid w:val="007D21F3"/>
    <w:rsid w:val="007D4666"/>
    <w:rsid w:val="007E010E"/>
    <w:rsid w:val="00812ED1"/>
    <w:rsid w:val="00814863"/>
    <w:rsid w:val="00815F61"/>
    <w:rsid w:val="00816AF9"/>
    <w:rsid w:val="008320BC"/>
    <w:rsid w:val="0084090D"/>
    <w:rsid w:val="0084433E"/>
    <w:rsid w:val="00844BEB"/>
    <w:rsid w:val="00851215"/>
    <w:rsid w:val="0085611E"/>
    <w:rsid w:val="0086547D"/>
    <w:rsid w:val="008659FD"/>
    <w:rsid w:val="008702E6"/>
    <w:rsid w:val="008760CE"/>
    <w:rsid w:val="0088501C"/>
    <w:rsid w:val="008A09B5"/>
    <w:rsid w:val="008A0A7D"/>
    <w:rsid w:val="008A19F5"/>
    <w:rsid w:val="008C36A1"/>
    <w:rsid w:val="008D33C4"/>
    <w:rsid w:val="008D4C91"/>
    <w:rsid w:val="008F6D2B"/>
    <w:rsid w:val="00905574"/>
    <w:rsid w:val="00907863"/>
    <w:rsid w:val="00911E57"/>
    <w:rsid w:val="00923CEE"/>
    <w:rsid w:val="009246DA"/>
    <w:rsid w:val="00926422"/>
    <w:rsid w:val="00930C49"/>
    <w:rsid w:val="009325FB"/>
    <w:rsid w:val="00950882"/>
    <w:rsid w:val="00971779"/>
    <w:rsid w:val="009742A8"/>
    <w:rsid w:val="00982DB2"/>
    <w:rsid w:val="00982DBD"/>
    <w:rsid w:val="009856BF"/>
    <w:rsid w:val="00993528"/>
    <w:rsid w:val="009A0D2B"/>
    <w:rsid w:val="009B5BA2"/>
    <w:rsid w:val="009C5116"/>
    <w:rsid w:val="009C72F0"/>
    <w:rsid w:val="009D102C"/>
    <w:rsid w:val="009F0C8B"/>
    <w:rsid w:val="009F1BCA"/>
    <w:rsid w:val="009F1CAE"/>
    <w:rsid w:val="00A01FD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02DD"/>
    <w:rsid w:val="00A8313E"/>
    <w:rsid w:val="00A94785"/>
    <w:rsid w:val="00A96A06"/>
    <w:rsid w:val="00AA3510"/>
    <w:rsid w:val="00AA38FE"/>
    <w:rsid w:val="00AF1471"/>
    <w:rsid w:val="00AF48F9"/>
    <w:rsid w:val="00B02404"/>
    <w:rsid w:val="00B11089"/>
    <w:rsid w:val="00B13A1B"/>
    <w:rsid w:val="00B4408E"/>
    <w:rsid w:val="00B47772"/>
    <w:rsid w:val="00B550B9"/>
    <w:rsid w:val="00B731E4"/>
    <w:rsid w:val="00B735A8"/>
    <w:rsid w:val="00B77818"/>
    <w:rsid w:val="00B8000F"/>
    <w:rsid w:val="00B80EC3"/>
    <w:rsid w:val="00B8655F"/>
    <w:rsid w:val="00BA51C5"/>
    <w:rsid w:val="00BA6D84"/>
    <w:rsid w:val="00BB1CB3"/>
    <w:rsid w:val="00BC2211"/>
    <w:rsid w:val="00BC50B2"/>
    <w:rsid w:val="00BF0858"/>
    <w:rsid w:val="00BF63CE"/>
    <w:rsid w:val="00C10DA1"/>
    <w:rsid w:val="00C14108"/>
    <w:rsid w:val="00C24684"/>
    <w:rsid w:val="00C32970"/>
    <w:rsid w:val="00C42533"/>
    <w:rsid w:val="00C523AA"/>
    <w:rsid w:val="00C612F9"/>
    <w:rsid w:val="00C63B72"/>
    <w:rsid w:val="00C84104"/>
    <w:rsid w:val="00CA14F4"/>
    <w:rsid w:val="00CC406D"/>
    <w:rsid w:val="00CD779C"/>
    <w:rsid w:val="00D05FC7"/>
    <w:rsid w:val="00D17E42"/>
    <w:rsid w:val="00D24B38"/>
    <w:rsid w:val="00D40560"/>
    <w:rsid w:val="00D4268A"/>
    <w:rsid w:val="00D45518"/>
    <w:rsid w:val="00D54DEA"/>
    <w:rsid w:val="00D57B19"/>
    <w:rsid w:val="00D8453C"/>
    <w:rsid w:val="00DA1B57"/>
    <w:rsid w:val="00DA7EF0"/>
    <w:rsid w:val="00DC210E"/>
    <w:rsid w:val="00DC3AD8"/>
    <w:rsid w:val="00DC7A91"/>
    <w:rsid w:val="00DD1C06"/>
    <w:rsid w:val="00E04001"/>
    <w:rsid w:val="00E163BB"/>
    <w:rsid w:val="00E70C32"/>
    <w:rsid w:val="00E830EB"/>
    <w:rsid w:val="00E83488"/>
    <w:rsid w:val="00E9456E"/>
    <w:rsid w:val="00EB732A"/>
    <w:rsid w:val="00EC3AD8"/>
    <w:rsid w:val="00ED3122"/>
    <w:rsid w:val="00ED3DEB"/>
    <w:rsid w:val="00ED6943"/>
    <w:rsid w:val="00F10F4C"/>
    <w:rsid w:val="00F1445B"/>
    <w:rsid w:val="00F23CC1"/>
    <w:rsid w:val="00F349BD"/>
    <w:rsid w:val="00F46E1D"/>
    <w:rsid w:val="00F70DCF"/>
    <w:rsid w:val="00F860AD"/>
    <w:rsid w:val="00F92976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BAD41"/>
  <w15:chartTrackingRefBased/>
  <w15:docId w15:val="{B6AFDB87-CE63-45FD-B678-762D5760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B02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2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B0240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24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B024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2404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B02404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0240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2404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B02404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2404"/>
    <w:rPr>
      <w:color w:val="666666"/>
    </w:rPr>
  </w:style>
  <w:style w:type="paragraph" w:styleId="Revisie">
    <w:name w:val="Revision"/>
    <w:hidden/>
    <w:uiPriority w:val="99"/>
    <w:semiHidden/>
    <w:rsid w:val="00B8000F"/>
  </w:style>
  <w:style w:type="table" w:customStyle="1" w:styleId="Tabelraster1">
    <w:name w:val="Tabelraster1"/>
    <w:basedOn w:val="Standaardtabel"/>
    <w:next w:val="Tabelraster"/>
    <w:rsid w:val="005F4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f3018880fb2a025c5ab858a543888857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6633ae630572962ba6984f23abe2d47d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Pad xmlns="128ee3f7-829e-4555-9a1a-4c53ac6fd304">
      <Url xsi:nil="true"/>
      <Description xsi:nil="true"/>
    </Pad>
    <CATSCM xmlns="128ee3f7-829e-4555-9a1a-4c53ac6fd304" xsi:nil="true"/>
    <_dlc_DocId xmlns="558c601a-c172-4142-980b-33deeaa1e95d">RCUS45HN67DU-974321440-371456</_dlc_DocId>
    <_dlc_DocIdUrl xmlns="558c601a-c172-4142-980b-33deeaa1e95d">
      <Url>https://sscons.sharepoint.com/sites/ORG-IC/_layouts/15/DocIdRedir.aspx?ID=RCUS45HN67DU-974321440-371456</Url>
      <Description>RCUS45HN67DU-974321440-371456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43967-6487-4D69-BE55-377207AE4BE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B4C1036-F7D9-447B-9BF9-50C3146F80EE}"/>
</file>

<file path=customXml/itemProps4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5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CAB8122-67D3-4B36-82D1-99B7A2DAD3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240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Jovana Urukalo</cp:lastModifiedBy>
  <cp:revision>22</cp:revision>
  <cp:lastPrinted>2019-01-04T09:57:00Z</cp:lastPrinted>
  <dcterms:created xsi:type="dcterms:W3CDTF">2026-01-09T10:17:00Z</dcterms:created>
  <dcterms:modified xsi:type="dcterms:W3CDTF">2026-01-09T11:59:00Z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_dlc_DocIdItemGuid">
    <vt:lpwstr>634f1afe-c1b3-42a8-bf0d-89e8318b69db</vt:lpwstr>
  </property>
</Properties>
</file>