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052BA" w14:textId="7BC5FA96" w:rsidR="002D674A" w:rsidRDefault="00967E22" w:rsidP="00967E22">
      <w:pPr>
        <w:pStyle w:val="Heading1titel"/>
      </w:pPr>
      <w:r>
        <w:t>B</w:t>
      </w:r>
      <w:r w:rsidR="0091712B">
        <w:t xml:space="preserve">ijlage </w:t>
      </w:r>
      <w:r w:rsidR="00E20CF0">
        <w:t>J</w:t>
      </w:r>
      <w:r w:rsidR="0091712B">
        <w:t xml:space="preserve"> -</w:t>
      </w:r>
      <w:r>
        <w:t xml:space="preserve"> Verklaring</w:t>
      </w:r>
      <w:r w:rsidR="005619EA">
        <w:t xml:space="preserve"> </w:t>
      </w:r>
      <w:r w:rsidR="0051075C">
        <w:t>aansprakelijkheid</w:t>
      </w:r>
    </w:p>
    <w:p w14:paraId="445CEF81" w14:textId="77777777" w:rsidR="002D674A" w:rsidRDefault="002D674A" w:rsidP="002D674A"/>
    <w:p w14:paraId="2E6A16F7" w14:textId="77777777" w:rsidR="0051075C" w:rsidRPr="00457155" w:rsidRDefault="0051075C" w:rsidP="0051075C">
      <w:pPr>
        <w:jc w:val="center"/>
        <w:rPr>
          <w:b/>
        </w:rPr>
      </w:pPr>
      <w:r w:rsidRPr="00457155">
        <w:rPr>
          <w:b/>
        </w:rPr>
        <w:t>Verklaring hoofdelijke aansprakelijkheid</w:t>
      </w:r>
    </w:p>
    <w:p w14:paraId="36FFC8D7" w14:textId="77777777" w:rsidR="0051075C" w:rsidRPr="00457155" w:rsidRDefault="0051075C" w:rsidP="0051075C">
      <w:pPr>
        <w:jc w:val="center"/>
        <w:rPr>
          <w:b/>
        </w:rPr>
      </w:pPr>
      <w:r w:rsidRPr="00457155">
        <w:rPr>
          <w:b/>
        </w:rPr>
        <w:t>(voor samenwerkingsverbanden = combinaties)</w:t>
      </w:r>
    </w:p>
    <w:p w14:paraId="0134D934" w14:textId="77777777" w:rsidR="003208D8" w:rsidRDefault="003208D8" w:rsidP="0051075C"/>
    <w:p w14:paraId="0BD96BFB" w14:textId="77777777" w:rsidR="00A044A5" w:rsidRPr="00D36D35" w:rsidRDefault="00A044A5" w:rsidP="00A044A5">
      <w:pPr>
        <w:rPr>
          <w:b/>
          <w:bCs/>
        </w:rPr>
      </w:pPr>
      <w:r w:rsidRPr="00D36D35">
        <w:rPr>
          <w:b/>
          <w:bCs/>
        </w:rPr>
        <w:t>Naam bedrijf</w:t>
      </w:r>
      <w:r w:rsidRPr="00D36D35">
        <w:rPr>
          <w:b/>
          <w:bCs/>
        </w:rPr>
        <w:tab/>
      </w:r>
      <w:r w:rsidRPr="00D36D35">
        <w:rPr>
          <w:b/>
          <w:bCs/>
        </w:rPr>
        <w:tab/>
        <w:t>:</w:t>
      </w:r>
      <w:r w:rsidRPr="00D36D35">
        <w:rPr>
          <w:b/>
          <w:bCs/>
        </w:rPr>
        <w:tab/>
      </w:r>
      <w:r w:rsidRPr="00D36D35">
        <w:rPr>
          <w:b/>
          <w:bCs/>
        </w:rPr>
        <w:tab/>
      </w:r>
    </w:p>
    <w:p w14:paraId="2F10247F" w14:textId="77777777" w:rsidR="00A044A5" w:rsidRPr="00D36D35" w:rsidRDefault="00A044A5" w:rsidP="00A044A5">
      <w:pPr>
        <w:rPr>
          <w:b/>
          <w:bCs/>
        </w:rPr>
      </w:pPr>
      <w:r w:rsidRPr="00D36D35">
        <w:rPr>
          <w:b/>
          <w:bCs/>
        </w:rPr>
        <w:t xml:space="preserve">Adres           </w:t>
      </w:r>
      <w:r w:rsidRPr="00D36D35">
        <w:rPr>
          <w:b/>
          <w:bCs/>
        </w:rPr>
        <w:tab/>
      </w:r>
      <w:r w:rsidRPr="00D36D35">
        <w:rPr>
          <w:b/>
          <w:bCs/>
        </w:rPr>
        <w:tab/>
        <w:t>:</w:t>
      </w:r>
    </w:p>
    <w:p w14:paraId="1954EB57" w14:textId="77777777" w:rsidR="00A044A5" w:rsidRPr="00D36D35" w:rsidRDefault="00A044A5" w:rsidP="00A044A5">
      <w:pPr>
        <w:rPr>
          <w:b/>
          <w:bCs/>
        </w:rPr>
      </w:pPr>
      <w:r w:rsidRPr="00D36D35">
        <w:rPr>
          <w:b/>
          <w:bCs/>
        </w:rPr>
        <w:t xml:space="preserve">Postcode en plaats </w:t>
      </w:r>
      <w:r w:rsidRPr="00D36D35">
        <w:rPr>
          <w:b/>
          <w:bCs/>
        </w:rPr>
        <w:tab/>
        <w:t>:</w:t>
      </w:r>
    </w:p>
    <w:p w14:paraId="658642C2" w14:textId="59256D28" w:rsidR="0051075C" w:rsidRPr="003525EA" w:rsidRDefault="0051075C" w:rsidP="0051075C">
      <w:pPr>
        <w:rPr>
          <w:b/>
          <w:bCs/>
        </w:rPr>
      </w:pPr>
      <w:r w:rsidRPr="003525EA">
        <w:rPr>
          <w:b/>
          <w:bCs/>
        </w:rPr>
        <w:tab/>
      </w:r>
    </w:p>
    <w:p w14:paraId="6ABBFCA4" w14:textId="77777777" w:rsidR="0051075C" w:rsidRDefault="0051075C" w:rsidP="0051075C">
      <w:r>
        <w:tab/>
      </w:r>
      <w:r>
        <w:tab/>
      </w:r>
      <w:r>
        <w:tab/>
      </w:r>
      <w:r>
        <w:tab/>
        <w:t xml:space="preserve">Hierna te noemen: </w:t>
      </w:r>
      <w:r w:rsidRPr="00457155">
        <w:rPr>
          <w:b/>
        </w:rPr>
        <w:t>de vennootschap</w:t>
      </w:r>
    </w:p>
    <w:p w14:paraId="48D81C8F" w14:textId="77777777" w:rsidR="0051075C" w:rsidRDefault="0051075C" w:rsidP="0051075C"/>
    <w:p w14:paraId="25CC72E4" w14:textId="77777777" w:rsidR="0051075C" w:rsidRDefault="0051075C" w:rsidP="0051075C">
      <w:r>
        <w:t xml:space="preserve">Ondergetekende, </w:t>
      </w:r>
    </w:p>
    <w:p w14:paraId="2F605F9C" w14:textId="77777777" w:rsidR="0051075C" w:rsidRDefault="0051075C" w:rsidP="0051075C"/>
    <w:p w14:paraId="1F40A1CA" w14:textId="752B4666" w:rsidR="0051075C" w:rsidRDefault="0051075C" w:rsidP="0051075C">
      <w:r>
        <w:t xml:space="preserve">overwegende dat de vennootschap zich ter zake van de aanbesteding met </w:t>
      </w:r>
      <w:r w:rsidRPr="003208D8">
        <w:rPr>
          <w:highlight w:val="yellow"/>
        </w:rPr>
        <w:t>&lt;naam deelnemer(s)&gt;</w:t>
      </w:r>
      <w:r>
        <w:t xml:space="preserve"> als combinatie inschrijft;</w:t>
      </w:r>
    </w:p>
    <w:p w14:paraId="0D8B8C1E" w14:textId="77777777" w:rsidR="0051075C" w:rsidRDefault="0051075C" w:rsidP="0051075C"/>
    <w:p w14:paraId="3D8B042F" w14:textId="02777C47" w:rsidR="0051075C" w:rsidRDefault="0051075C" w:rsidP="0051075C">
      <w:r>
        <w:t>verklaart dat</w:t>
      </w:r>
      <w:r w:rsidR="007000F2">
        <w:t>:</w:t>
      </w:r>
    </w:p>
    <w:p w14:paraId="55D7751E" w14:textId="19F74CCE" w:rsidR="0051075C" w:rsidRDefault="0051075C" w:rsidP="003208D8">
      <w:pPr>
        <w:pStyle w:val="Lijstalinea"/>
        <w:numPr>
          <w:ilvl w:val="0"/>
          <w:numId w:val="18"/>
        </w:numPr>
      </w:pPr>
      <w:r>
        <w:t xml:space="preserve">de vennootschap zich </w:t>
      </w:r>
      <w:r w:rsidR="007000F2">
        <w:t>-</w:t>
      </w:r>
      <w:r>
        <w:t xml:space="preserve"> onder voorwaarde van gunning van de opdracht - hoofdelijk aansprakelijk stelt voor alle verplichtingen jegens de </w:t>
      </w:r>
      <w:r w:rsidR="007000F2">
        <w:t>O</w:t>
      </w:r>
      <w:r>
        <w:t xml:space="preserve">pdrachtgever, welke voortvloeien uit de ingevolge voormelde aanbesteding gesloten </w:t>
      </w:r>
      <w:r w:rsidR="007000F2">
        <w:t>O</w:t>
      </w:r>
      <w:r>
        <w:t>vereenkomst(en);</w:t>
      </w:r>
    </w:p>
    <w:p w14:paraId="45B4E7E6" w14:textId="77777777" w:rsidR="0051075C" w:rsidRDefault="0051075C" w:rsidP="0051075C"/>
    <w:p w14:paraId="483140E4" w14:textId="77777777" w:rsidR="0051075C" w:rsidRDefault="0051075C" w:rsidP="0051075C">
      <w:r>
        <w:t>Plaats</w:t>
      </w:r>
      <w:r>
        <w:tab/>
      </w:r>
      <w:r>
        <w:tab/>
      </w:r>
      <w:r>
        <w:tab/>
      </w:r>
      <w:r>
        <w:tab/>
      </w:r>
      <w:r>
        <w:tab/>
      </w:r>
      <w:r>
        <w:tab/>
        <w:t>Datum</w:t>
      </w:r>
    </w:p>
    <w:p w14:paraId="2493389B" w14:textId="77777777" w:rsidR="0051075C" w:rsidRDefault="0051075C" w:rsidP="0051075C"/>
    <w:p w14:paraId="3EEF5A9D" w14:textId="77777777" w:rsidR="0051075C" w:rsidRDefault="0051075C" w:rsidP="0051075C">
      <w:r>
        <w:t>………………</w:t>
      </w:r>
      <w:r>
        <w:tab/>
      </w:r>
      <w:r>
        <w:tab/>
      </w:r>
      <w:r>
        <w:tab/>
      </w:r>
      <w:r>
        <w:tab/>
      </w:r>
      <w:r>
        <w:tab/>
        <w:t>………………</w:t>
      </w:r>
    </w:p>
    <w:p w14:paraId="7F741DBC" w14:textId="77777777" w:rsidR="0051075C" w:rsidRDefault="0051075C" w:rsidP="0051075C">
      <w:r>
        <w:t>Naam</w:t>
      </w:r>
      <w:r>
        <w:tab/>
      </w:r>
      <w:r>
        <w:tab/>
      </w:r>
      <w:r>
        <w:tab/>
      </w:r>
      <w:r>
        <w:tab/>
      </w:r>
      <w:r>
        <w:tab/>
      </w:r>
      <w:r>
        <w:tab/>
        <w:t>Functie</w:t>
      </w:r>
    </w:p>
    <w:p w14:paraId="24A5BA4C" w14:textId="77777777" w:rsidR="0051075C" w:rsidRDefault="0051075C" w:rsidP="0051075C"/>
    <w:p w14:paraId="04E8B8F9" w14:textId="77777777" w:rsidR="0051075C" w:rsidRDefault="0051075C" w:rsidP="0051075C">
      <w:r>
        <w:t>………………</w:t>
      </w:r>
      <w:r>
        <w:tab/>
      </w:r>
      <w:r>
        <w:tab/>
      </w:r>
      <w:r>
        <w:tab/>
      </w:r>
      <w:r>
        <w:tab/>
      </w:r>
      <w:r>
        <w:tab/>
        <w:t>………………</w:t>
      </w:r>
    </w:p>
    <w:p w14:paraId="6F0CE73F" w14:textId="77777777" w:rsidR="0051075C" w:rsidRDefault="0051075C" w:rsidP="0051075C"/>
    <w:p w14:paraId="5D103DF7" w14:textId="77777777" w:rsidR="0051075C" w:rsidRDefault="0051075C" w:rsidP="0051075C">
      <w:r>
        <w:t>Handtekening</w:t>
      </w:r>
    </w:p>
    <w:p w14:paraId="122FAF91" w14:textId="77777777" w:rsidR="00976940" w:rsidRDefault="00976940" w:rsidP="00976940">
      <w:pPr>
        <w:pBdr>
          <w:bottom w:val="single" w:sz="6" w:space="1" w:color="auto"/>
        </w:pBdr>
      </w:pPr>
    </w:p>
    <w:p w14:paraId="0EFD74AF" w14:textId="77777777" w:rsidR="00976940" w:rsidRDefault="00976940" w:rsidP="00976940">
      <w:pPr>
        <w:pBdr>
          <w:bottom w:val="single" w:sz="6" w:space="1" w:color="auto"/>
        </w:pBdr>
      </w:pPr>
    </w:p>
    <w:p w14:paraId="4A6F069F" w14:textId="77777777" w:rsidR="00976940" w:rsidRDefault="00976940" w:rsidP="00976940"/>
    <w:p w14:paraId="53262417" w14:textId="77777777" w:rsidR="0051075C" w:rsidRDefault="0051075C" w:rsidP="0051075C"/>
    <w:p w14:paraId="79436DC1" w14:textId="77777777" w:rsidR="0051075C" w:rsidRPr="00ED6943" w:rsidRDefault="0051075C" w:rsidP="0051075C">
      <w:r>
        <w:t>Deze verklaring dient door een bestuurder te worden getekend (zie onder kop ‘Bestuurder(s)’ op het uittreksel uit het handelsregister), dus niet door een gevolmachtigde/procuratiehouder.</w:t>
      </w:r>
    </w:p>
    <w:p w14:paraId="452C707C" w14:textId="41066C00" w:rsidR="00247A23" w:rsidRDefault="00247A23" w:rsidP="0051075C"/>
    <w:sectPr w:rsidR="00247A23" w:rsidSect="00816A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71" w:right="1134" w:bottom="1418" w:left="1134" w:header="0" w:footer="39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2BC9C" w14:textId="77777777" w:rsidR="00754AC7" w:rsidRDefault="00754AC7">
      <w:r>
        <w:separator/>
      </w:r>
    </w:p>
  </w:endnote>
  <w:endnote w:type="continuationSeparator" w:id="0">
    <w:p w14:paraId="01F1FD1C" w14:textId="77777777" w:rsidR="00754AC7" w:rsidRDefault="0075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8243984"/>
      <w:docPartObj>
        <w:docPartGallery w:val="Page Numbers (Bottom of Page)"/>
        <w:docPartUnique/>
      </w:docPartObj>
    </w:sdtPr>
    <w:sdtContent>
      <w:p w14:paraId="09E130CB" w14:textId="77777777" w:rsidR="00B80EC3" w:rsidRDefault="00B80EC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199751" w14:textId="77777777" w:rsidR="00713A38" w:rsidRDefault="00713A3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5296254"/>
      <w:docPartObj>
        <w:docPartGallery w:val="Page Numbers (Bottom of Page)"/>
        <w:docPartUnique/>
      </w:docPartObj>
    </w:sdtPr>
    <w:sdtContent>
      <w:p w14:paraId="1DDEC1D2" w14:textId="77777777" w:rsidR="005C1431" w:rsidRDefault="00930C49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4F028D17" wp14:editId="2FEB8F16">
              <wp:simplePos x="0" y="0"/>
              <wp:positionH relativeFrom="page">
                <wp:align>left</wp:align>
              </wp:positionH>
              <wp:positionV relativeFrom="paragraph">
                <wp:posOffset>13408</wp:posOffset>
              </wp:positionV>
              <wp:extent cx="3489960" cy="1264920"/>
              <wp:effectExtent l="0" t="0" r="0" b="0"/>
              <wp:wrapNone/>
              <wp:docPr id="3" name="Afbeelding 3" descr="Ons geeft je voorspro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fbeelding 3" descr="Ons geeft je voorspro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89960" cy="1264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C1431">
          <w:fldChar w:fldCharType="begin"/>
        </w:r>
        <w:r w:rsidR="005C1431">
          <w:instrText>PAGE   \* MERGEFORMAT</w:instrText>
        </w:r>
        <w:r w:rsidR="005C1431">
          <w:fldChar w:fldCharType="separate"/>
        </w:r>
        <w:r w:rsidR="005C1431">
          <w:t>2</w:t>
        </w:r>
        <w:r w:rsidR="005C1431">
          <w:fldChar w:fldCharType="end"/>
        </w:r>
      </w:p>
    </w:sdtContent>
  </w:sdt>
  <w:p w14:paraId="05BE659E" w14:textId="77777777" w:rsidR="005C1431" w:rsidRDefault="005C143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3021502"/>
      <w:docPartObj>
        <w:docPartGallery w:val="Page Numbers (Bottom of Page)"/>
        <w:docPartUnique/>
      </w:docPartObj>
    </w:sdtPr>
    <w:sdtContent>
      <w:p w14:paraId="40D55F9E" w14:textId="77777777" w:rsidR="00B80EC3" w:rsidRDefault="00B80EC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C205BE" w14:textId="77777777" w:rsidR="002E48FD" w:rsidRDefault="002E48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11DBD" w14:textId="77777777" w:rsidR="00754AC7" w:rsidRDefault="00754AC7">
      <w:r>
        <w:separator/>
      </w:r>
    </w:p>
  </w:footnote>
  <w:footnote w:type="continuationSeparator" w:id="0">
    <w:p w14:paraId="7600DAFA" w14:textId="77777777" w:rsidR="00754AC7" w:rsidRDefault="00754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="1" w:tblpY="1"/>
      <w:tblOverlap w:val="never"/>
      <w:tblW w:w="1190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10489"/>
    </w:tblGrid>
    <w:tr w:rsidR="00713A38" w14:paraId="09494FC1" w14:textId="77777777" w:rsidTr="0023628B">
      <w:trPr>
        <w:cantSplit/>
        <w:trHeight w:val="397"/>
      </w:trPr>
      <w:tc>
        <w:tcPr>
          <w:tcW w:w="1418" w:type="dxa"/>
        </w:tcPr>
        <w:p w14:paraId="332396EF" w14:textId="77777777" w:rsidR="00713A38" w:rsidRDefault="00713A38" w:rsidP="0023628B">
          <w:pPr>
            <w:pStyle w:val="Koptekst"/>
          </w:pPr>
        </w:p>
      </w:tc>
      <w:tc>
        <w:tcPr>
          <w:tcW w:w="10490" w:type="dxa"/>
        </w:tcPr>
        <w:p w14:paraId="77621840" w14:textId="77777777" w:rsidR="00713A38" w:rsidRDefault="00713A38" w:rsidP="0023628B">
          <w:pPr>
            <w:pStyle w:val="Koptekst"/>
          </w:pPr>
        </w:p>
      </w:tc>
    </w:tr>
    <w:tr w:rsidR="00713A38" w14:paraId="32C21392" w14:textId="77777777" w:rsidTr="0023628B">
      <w:trPr>
        <w:cantSplit/>
        <w:trHeight w:hRule="exact" w:val="737"/>
      </w:trPr>
      <w:tc>
        <w:tcPr>
          <w:tcW w:w="1418" w:type="dxa"/>
        </w:tcPr>
        <w:p w14:paraId="5C85665E" w14:textId="77777777" w:rsidR="00713A38" w:rsidRDefault="00713A38" w:rsidP="0023628B">
          <w:pPr>
            <w:pStyle w:val="Koptekst"/>
          </w:pPr>
        </w:p>
      </w:tc>
      <w:tc>
        <w:tcPr>
          <w:tcW w:w="10490" w:type="dxa"/>
        </w:tcPr>
        <w:p w14:paraId="04B51A64" w14:textId="77777777" w:rsidR="00713A38" w:rsidRDefault="00713A38" w:rsidP="0023628B">
          <w:pPr>
            <w:pStyle w:val="Koptekst"/>
          </w:pPr>
        </w:p>
      </w:tc>
    </w:tr>
  </w:tbl>
  <w:p w14:paraId="5A758614" w14:textId="1749316B" w:rsidR="00713A38" w:rsidRDefault="00713A3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="1" w:tblpY="1"/>
      <w:tblOverlap w:val="never"/>
      <w:tblW w:w="1190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48"/>
      <w:gridCol w:w="1559"/>
    </w:tblGrid>
    <w:tr w:rsidR="00713A38" w14:paraId="7806E07D" w14:textId="77777777" w:rsidTr="0023628B">
      <w:trPr>
        <w:cantSplit/>
        <w:trHeight w:val="397"/>
      </w:trPr>
      <w:tc>
        <w:tcPr>
          <w:tcW w:w="10348" w:type="dxa"/>
        </w:tcPr>
        <w:p w14:paraId="10874E1A" w14:textId="77777777" w:rsidR="00713A38" w:rsidRDefault="00713A38" w:rsidP="0023628B">
          <w:pPr>
            <w:pStyle w:val="Koptekst"/>
          </w:pPr>
        </w:p>
      </w:tc>
      <w:tc>
        <w:tcPr>
          <w:tcW w:w="1559" w:type="dxa"/>
        </w:tcPr>
        <w:p w14:paraId="31CBF1C5" w14:textId="77777777" w:rsidR="00713A38" w:rsidRDefault="00713A38" w:rsidP="0023628B">
          <w:pPr>
            <w:pStyle w:val="Koptekst"/>
          </w:pPr>
        </w:p>
      </w:tc>
    </w:tr>
    <w:tr w:rsidR="00713A38" w14:paraId="44562943" w14:textId="77777777" w:rsidTr="0023628B">
      <w:trPr>
        <w:cantSplit/>
        <w:trHeight w:hRule="exact" w:val="737"/>
      </w:trPr>
      <w:tc>
        <w:tcPr>
          <w:tcW w:w="10348" w:type="dxa"/>
        </w:tcPr>
        <w:p w14:paraId="3ADF1804" w14:textId="65401263" w:rsidR="00713A38" w:rsidRDefault="00CF5CF5" w:rsidP="008E278A">
          <w:pPr>
            <w:pStyle w:val="Koptekst"/>
            <w:ind w:left="1134"/>
          </w:pPr>
          <w:r>
            <w:rPr>
              <w:noProof/>
              <w:lang w:eastAsia="nl-NL" w:bidi="he-IL"/>
            </w:rPr>
            <w:drawing>
              <wp:anchor distT="0" distB="0" distL="114300" distR="114300" simplePos="0" relativeHeight="251660288" behindDoc="0" locked="0" layoutInCell="1" allowOverlap="1" wp14:anchorId="2BD41F2E" wp14:editId="5A91A931">
                <wp:simplePos x="0" y="0"/>
                <wp:positionH relativeFrom="column">
                  <wp:posOffset>5638800</wp:posOffset>
                </wp:positionH>
                <wp:positionV relativeFrom="paragraph">
                  <wp:posOffset>-200025</wp:posOffset>
                </wp:positionV>
                <wp:extent cx="1493662" cy="1343025"/>
                <wp:effectExtent l="0" t="0" r="0" b="0"/>
                <wp:wrapNone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3662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</w:tcPr>
        <w:p w14:paraId="1BA92DFE" w14:textId="77777777" w:rsidR="00713A38" w:rsidRDefault="00713A38" w:rsidP="0023628B">
          <w:pPr>
            <w:pStyle w:val="Koptekst"/>
          </w:pPr>
        </w:p>
      </w:tc>
    </w:tr>
    <w:tr w:rsidR="00713A38" w14:paraId="4B5A1D36" w14:textId="77777777" w:rsidTr="0023628B">
      <w:trPr>
        <w:cantSplit/>
        <w:trHeight w:hRule="exact" w:val="737"/>
      </w:trPr>
      <w:tc>
        <w:tcPr>
          <w:tcW w:w="10348" w:type="dxa"/>
        </w:tcPr>
        <w:p w14:paraId="3879CDD3" w14:textId="77777777" w:rsidR="00713A38" w:rsidRDefault="00713A38" w:rsidP="0023628B">
          <w:pPr>
            <w:pStyle w:val="Koptekst"/>
          </w:pPr>
        </w:p>
      </w:tc>
      <w:tc>
        <w:tcPr>
          <w:tcW w:w="1559" w:type="dxa"/>
        </w:tcPr>
        <w:p w14:paraId="33D9F35E" w14:textId="05C4AD7C" w:rsidR="00713A38" w:rsidRDefault="00713A38" w:rsidP="0023628B">
          <w:pPr>
            <w:pStyle w:val="Koptekst"/>
          </w:pPr>
        </w:p>
      </w:tc>
    </w:tr>
  </w:tbl>
  <w:p w14:paraId="5B1F8612" w14:textId="6DF98A3E" w:rsidR="00713A38" w:rsidRDefault="00713A3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Y="1"/>
      <w:tblW w:w="1190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44"/>
      <w:gridCol w:w="10763"/>
    </w:tblGrid>
    <w:tr w:rsidR="00713A38" w14:paraId="325E3785" w14:textId="77777777" w:rsidTr="002D1748">
      <w:trPr>
        <w:trHeight w:hRule="exact" w:val="340"/>
      </w:trPr>
      <w:tc>
        <w:tcPr>
          <w:tcW w:w="1144" w:type="dxa"/>
        </w:tcPr>
        <w:p w14:paraId="4A15A2AB" w14:textId="77777777" w:rsidR="00713A38" w:rsidRDefault="00713A38" w:rsidP="002D1748">
          <w:pPr>
            <w:pStyle w:val="Kenmerk"/>
          </w:pPr>
        </w:p>
      </w:tc>
      <w:tc>
        <w:tcPr>
          <w:tcW w:w="10763" w:type="dxa"/>
        </w:tcPr>
        <w:p w14:paraId="3B0E65A5" w14:textId="77777777" w:rsidR="00713A38" w:rsidRDefault="00713A38" w:rsidP="002D1748">
          <w:pPr>
            <w:pStyle w:val="Kenmerk"/>
          </w:pPr>
        </w:p>
      </w:tc>
    </w:tr>
  </w:tbl>
  <w:p w14:paraId="6384B538" w14:textId="3D5F97A4" w:rsidR="00713A38" w:rsidRDefault="00713A3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5F28D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F98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E381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D6270E4"/>
    <w:multiLevelType w:val="hybridMultilevel"/>
    <w:tmpl w:val="66CC0500"/>
    <w:lvl w:ilvl="0" w:tplc="2A9E49A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C1D90"/>
    <w:multiLevelType w:val="multilevel"/>
    <w:tmpl w:val="94D40DC2"/>
    <w:lvl w:ilvl="0">
      <w:start w:val="1"/>
      <w:numFmt w:val="decimal"/>
      <w:lvlText w:val="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left="1304" w:hanging="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5" w15:restartNumberingAfterBreak="0">
    <w:nsid w:val="3BA14855"/>
    <w:multiLevelType w:val="hybridMultilevel"/>
    <w:tmpl w:val="739230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57856"/>
    <w:multiLevelType w:val="hybridMultilevel"/>
    <w:tmpl w:val="9C10C0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30EDB"/>
    <w:multiLevelType w:val="hybridMultilevel"/>
    <w:tmpl w:val="9112F184"/>
    <w:lvl w:ilvl="0" w:tplc="8C0AFE64">
      <w:start w:val="1"/>
      <w:numFmt w:val="decimal"/>
      <w:pStyle w:val="lijstopsommingnummering"/>
      <w:lvlText w:val="%1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775017"/>
    <w:multiLevelType w:val="multilevel"/>
    <w:tmpl w:val="399A54C0"/>
    <w:lvl w:ilvl="0">
      <w:start w:val="1"/>
      <w:numFmt w:val="decimal"/>
      <w:pStyle w:val="Kop1"/>
      <w:lvlText w:val="%1."/>
      <w:lvlJc w:val="left"/>
      <w:pPr>
        <w:tabs>
          <w:tab w:val="num" w:pos="1462"/>
        </w:tabs>
        <w:ind w:left="1462" w:hanging="1320"/>
      </w:pPr>
      <w:rPr>
        <w:rFonts w:hint="default"/>
        <w:b/>
        <w:i w:val="0"/>
        <w:sz w:val="32"/>
        <w:szCs w:val="44"/>
      </w:rPr>
    </w:lvl>
    <w:lvl w:ilvl="1">
      <w:start w:val="1"/>
      <w:numFmt w:val="decimal"/>
      <w:pStyle w:val="Kop2"/>
      <w:lvlText w:val="%1.%2"/>
      <w:lvlJc w:val="left"/>
      <w:pPr>
        <w:tabs>
          <w:tab w:val="num" w:pos="1462"/>
        </w:tabs>
        <w:ind w:left="1462" w:hanging="13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Kop3"/>
      <w:lvlText w:val="%1.%2.%3"/>
      <w:lvlJc w:val="left"/>
      <w:pPr>
        <w:tabs>
          <w:tab w:val="num" w:pos="1462"/>
        </w:tabs>
        <w:ind w:left="1462" w:hanging="1320"/>
      </w:pPr>
      <w:rPr>
        <w:rFonts w:ascii="Arial" w:hAnsi="Arial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862"/>
        </w:tabs>
        <w:ind w:left="34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22"/>
        </w:tabs>
        <w:ind w:left="39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2"/>
        </w:tabs>
        <w:ind w:left="44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2"/>
        </w:tabs>
        <w:ind w:left="49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22"/>
        </w:tabs>
        <w:ind w:left="54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2"/>
        </w:tabs>
        <w:ind w:left="6022" w:hanging="1440"/>
      </w:pPr>
      <w:rPr>
        <w:rFonts w:hint="default"/>
      </w:rPr>
    </w:lvl>
  </w:abstractNum>
  <w:abstractNum w:abstractNumId="9" w15:restartNumberingAfterBreak="0">
    <w:nsid w:val="45A57E24"/>
    <w:multiLevelType w:val="hybridMultilevel"/>
    <w:tmpl w:val="51689DB2"/>
    <w:lvl w:ilvl="0" w:tplc="C3BA54C4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93DC9"/>
    <w:multiLevelType w:val="hybridMultilevel"/>
    <w:tmpl w:val="0A0CD6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0251C"/>
    <w:multiLevelType w:val="hybridMultilevel"/>
    <w:tmpl w:val="9E18A1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281841">
    <w:abstractNumId w:val="2"/>
  </w:num>
  <w:num w:numId="2" w16cid:durableId="549347151">
    <w:abstractNumId w:val="1"/>
  </w:num>
  <w:num w:numId="3" w16cid:durableId="1823036803">
    <w:abstractNumId w:val="0"/>
  </w:num>
  <w:num w:numId="4" w16cid:durableId="1346126510">
    <w:abstractNumId w:val="4"/>
  </w:num>
  <w:num w:numId="5" w16cid:durableId="1339651799">
    <w:abstractNumId w:val="8"/>
  </w:num>
  <w:num w:numId="6" w16cid:durableId="625694481">
    <w:abstractNumId w:val="8"/>
  </w:num>
  <w:num w:numId="7" w16cid:durableId="1564490825">
    <w:abstractNumId w:val="8"/>
  </w:num>
  <w:num w:numId="8" w16cid:durableId="758870141">
    <w:abstractNumId w:val="8"/>
  </w:num>
  <w:num w:numId="9" w16cid:durableId="2016760516">
    <w:abstractNumId w:val="7"/>
  </w:num>
  <w:num w:numId="10" w16cid:durableId="735201669">
    <w:abstractNumId w:val="7"/>
  </w:num>
  <w:num w:numId="11" w16cid:durableId="784079169">
    <w:abstractNumId w:val="8"/>
  </w:num>
  <w:num w:numId="12" w16cid:durableId="477842395">
    <w:abstractNumId w:val="8"/>
  </w:num>
  <w:num w:numId="13" w16cid:durableId="493758969">
    <w:abstractNumId w:val="8"/>
  </w:num>
  <w:num w:numId="14" w16cid:durableId="766509233">
    <w:abstractNumId w:val="10"/>
  </w:num>
  <w:num w:numId="15" w16cid:durableId="1754860853">
    <w:abstractNumId w:val="11"/>
  </w:num>
  <w:num w:numId="16" w16cid:durableId="241524503">
    <w:abstractNumId w:val="5"/>
  </w:num>
  <w:num w:numId="17" w16cid:durableId="907836966">
    <w:abstractNumId w:val="6"/>
  </w:num>
  <w:num w:numId="18" w16cid:durableId="800850724">
    <w:abstractNumId w:val="3"/>
  </w:num>
  <w:num w:numId="19" w16cid:durableId="2070229481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E22"/>
    <w:rsid w:val="000221F4"/>
    <w:rsid w:val="00045278"/>
    <w:rsid w:val="00062E5C"/>
    <w:rsid w:val="000652D2"/>
    <w:rsid w:val="000700FE"/>
    <w:rsid w:val="00081E8B"/>
    <w:rsid w:val="00087F8F"/>
    <w:rsid w:val="000B0647"/>
    <w:rsid w:val="000D2944"/>
    <w:rsid w:val="000D7F29"/>
    <w:rsid w:val="000F2D4E"/>
    <w:rsid w:val="000F5E05"/>
    <w:rsid w:val="000F5F8B"/>
    <w:rsid w:val="000F728F"/>
    <w:rsid w:val="00101DFF"/>
    <w:rsid w:val="00130C9A"/>
    <w:rsid w:val="00146ED6"/>
    <w:rsid w:val="00153860"/>
    <w:rsid w:val="00155D2D"/>
    <w:rsid w:val="001737AD"/>
    <w:rsid w:val="00193FA0"/>
    <w:rsid w:val="001A1C14"/>
    <w:rsid w:val="001B1F7E"/>
    <w:rsid w:val="001C5E61"/>
    <w:rsid w:val="001D450F"/>
    <w:rsid w:val="001E2B72"/>
    <w:rsid w:val="001E2D3E"/>
    <w:rsid w:val="00222D71"/>
    <w:rsid w:val="002304A9"/>
    <w:rsid w:val="0023628B"/>
    <w:rsid w:val="00245C63"/>
    <w:rsid w:val="00247A23"/>
    <w:rsid w:val="002644B1"/>
    <w:rsid w:val="00270385"/>
    <w:rsid w:val="002936E3"/>
    <w:rsid w:val="00294087"/>
    <w:rsid w:val="002960F9"/>
    <w:rsid w:val="002A16DF"/>
    <w:rsid w:val="002D1748"/>
    <w:rsid w:val="002D674A"/>
    <w:rsid w:val="002E0806"/>
    <w:rsid w:val="002E1D90"/>
    <w:rsid w:val="002E48FD"/>
    <w:rsid w:val="002F4685"/>
    <w:rsid w:val="003018AB"/>
    <w:rsid w:val="00317079"/>
    <w:rsid w:val="003208D8"/>
    <w:rsid w:val="003369A3"/>
    <w:rsid w:val="003525EA"/>
    <w:rsid w:val="00352E6E"/>
    <w:rsid w:val="00370A69"/>
    <w:rsid w:val="00373C81"/>
    <w:rsid w:val="003867FA"/>
    <w:rsid w:val="003A4A36"/>
    <w:rsid w:val="003E0A90"/>
    <w:rsid w:val="00413744"/>
    <w:rsid w:val="0042259D"/>
    <w:rsid w:val="004317A3"/>
    <w:rsid w:val="00444721"/>
    <w:rsid w:val="00454906"/>
    <w:rsid w:val="00464D2A"/>
    <w:rsid w:val="00471103"/>
    <w:rsid w:val="0049169D"/>
    <w:rsid w:val="004A2836"/>
    <w:rsid w:val="004D1495"/>
    <w:rsid w:val="004E2F3F"/>
    <w:rsid w:val="004F2305"/>
    <w:rsid w:val="0051075C"/>
    <w:rsid w:val="00543508"/>
    <w:rsid w:val="00544872"/>
    <w:rsid w:val="00547595"/>
    <w:rsid w:val="005576FD"/>
    <w:rsid w:val="005619EA"/>
    <w:rsid w:val="00573DEF"/>
    <w:rsid w:val="005769AD"/>
    <w:rsid w:val="00595803"/>
    <w:rsid w:val="00597891"/>
    <w:rsid w:val="005B1943"/>
    <w:rsid w:val="005B6D4C"/>
    <w:rsid w:val="005C1431"/>
    <w:rsid w:val="005D04E3"/>
    <w:rsid w:val="005D4605"/>
    <w:rsid w:val="006019E7"/>
    <w:rsid w:val="006029F6"/>
    <w:rsid w:val="00607BCF"/>
    <w:rsid w:val="006114DD"/>
    <w:rsid w:val="00612F23"/>
    <w:rsid w:val="006139E7"/>
    <w:rsid w:val="00625A55"/>
    <w:rsid w:val="006270D4"/>
    <w:rsid w:val="006445DE"/>
    <w:rsid w:val="00644793"/>
    <w:rsid w:val="00657D34"/>
    <w:rsid w:val="00663D80"/>
    <w:rsid w:val="00665F82"/>
    <w:rsid w:val="0066705F"/>
    <w:rsid w:val="00675DFF"/>
    <w:rsid w:val="006B0E21"/>
    <w:rsid w:val="006D7F5E"/>
    <w:rsid w:val="007000F2"/>
    <w:rsid w:val="00704C08"/>
    <w:rsid w:val="00713A38"/>
    <w:rsid w:val="00723DDF"/>
    <w:rsid w:val="00752E48"/>
    <w:rsid w:val="00754AC7"/>
    <w:rsid w:val="00780498"/>
    <w:rsid w:val="00781755"/>
    <w:rsid w:val="007825BE"/>
    <w:rsid w:val="007839C9"/>
    <w:rsid w:val="007D21F3"/>
    <w:rsid w:val="007D4666"/>
    <w:rsid w:val="007F2783"/>
    <w:rsid w:val="00815F61"/>
    <w:rsid w:val="00816AF9"/>
    <w:rsid w:val="008320BC"/>
    <w:rsid w:val="0084090D"/>
    <w:rsid w:val="00844BEB"/>
    <w:rsid w:val="00851215"/>
    <w:rsid w:val="0085611E"/>
    <w:rsid w:val="008702E6"/>
    <w:rsid w:val="008760CE"/>
    <w:rsid w:val="0088501C"/>
    <w:rsid w:val="008A09B5"/>
    <w:rsid w:val="008A0A7D"/>
    <w:rsid w:val="008D33C4"/>
    <w:rsid w:val="008D4C91"/>
    <w:rsid w:val="008E2206"/>
    <w:rsid w:val="008E278A"/>
    <w:rsid w:val="00905574"/>
    <w:rsid w:val="00907863"/>
    <w:rsid w:val="00911E57"/>
    <w:rsid w:val="0091712B"/>
    <w:rsid w:val="00923CEE"/>
    <w:rsid w:val="009246DA"/>
    <w:rsid w:val="00926422"/>
    <w:rsid w:val="00930C49"/>
    <w:rsid w:val="009325FB"/>
    <w:rsid w:val="00967E22"/>
    <w:rsid w:val="009742A8"/>
    <w:rsid w:val="00976940"/>
    <w:rsid w:val="00982DBD"/>
    <w:rsid w:val="00993528"/>
    <w:rsid w:val="009A0D2B"/>
    <w:rsid w:val="009B5BA2"/>
    <w:rsid w:val="009C5116"/>
    <w:rsid w:val="009C72F0"/>
    <w:rsid w:val="009D102C"/>
    <w:rsid w:val="009F1BCA"/>
    <w:rsid w:val="009F46C3"/>
    <w:rsid w:val="009F6175"/>
    <w:rsid w:val="00A044A5"/>
    <w:rsid w:val="00A15FFA"/>
    <w:rsid w:val="00A1688D"/>
    <w:rsid w:val="00A20FF7"/>
    <w:rsid w:val="00A254C8"/>
    <w:rsid w:val="00A323A8"/>
    <w:rsid w:val="00A34A14"/>
    <w:rsid w:val="00A53B15"/>
    <w:rsid w:val="00A55EEA"/>
    <w:rsid w:val="00A56C97"/>
    <w:rsid w:val="00A77031"/>
    <w:rsid w:val="00A96A06"/>
    <w:rsid w:val="00AA38FE"/>
    <w:rsid w:val="00AD3DF5"/>
    <w:rsid w:val="00AF1471"/>
    <w:rsid w:val="00AF48F9"/>
    <w:rsid w:val="00B13A1B"/>
    <w:rsid w:val="00B413AE"/>
    <w:rsid w:val="00B4408E"/>
    <w:rsid w:val="00B47772"/>
    <w:rsid w:val="00B550B9"/>
    <w:rsid w:val="00B731E4"/>
    <w:rsid w:val="00B77818"/>
    <w:rsid w:val="00B80EC3"/>
    <w:rsid w:val="00B8655F"/>
    <w:rsid w:val="00BA51C5"/>
    <w:rsid w:val="00BA6D84"/>
    <w:rsid w:val="00BB1CB3"/>
    <w:rsid w:val="00BC21DC"/>
    <w:rsid w:val="00BC2211"/>
    <w:rsid w:val="00BF0858"/>
    <w:rsid w:val="00BF63CE"/>
    <w:rsid w:val="00C10DA1"/>
    <w:rsid w:val="00C14108"/>
    <w:rsid w:val="00C24684"/>
    <w:rsid w:val="00C32970"/>
    <w:rsid w:val="00C42533"/>
    <w:rsid w:val="00C612F9"/>
    <w:rsid w:val="00C63B72"/>
    <w:rsid w:val="00CA14F4"/>
    <w:rsid w:val="00CC406D"/>
    <w:rsid w:val="00CF5CF5"/>
    <w:rsid w:val="00D05FC7"/>
    <w:rsid w:val="00D17E42"/>
    <w:rsid w:val="00D36D35"/>
    <w:rsid w:val="00D40560"/>
    <w:rsid w:val="00D4268A"/>
    <w:rsid w:val="00D54DEA"/>
    <w:rsid w:val="00D57B19"/>
    <w:rsid w:val="00D8453C"/>
    <w:rsid w:val="00DA7EF0"/>
    <w:rsid w:val="00DB7B72"/>
    <w:rsid w:val="00DC210E"/>
    <w:rsid w:val="00DC3AD8"/>
    <w:rsid w:val="00DC7A91"/>
    <w:rsid w:val="00DD1C06"/>
    <w:rsid w:val="00E20CF0"/>
    <w:rsid w:val="00E225D2"/>
    <w:rsid w:val="00E41CE8"/>
    <w:rsid w:val="00E70C32"/>
    <w:rsid w:val="00E83488"/>
    <w:rsid w:val="00E83B82"/>
    <w:rsid w:val="00E9456E"/>
    <w:rsid w:val="00EA4759"/>
    <w:rsid w:val="00EC3AD8"/>
    <w:rsid w:val="00ED3122"/>
    <w:rsid w:val="00ED3DEB"/>
    <w:rsid w:val="00ED6943"/>
    <w:rsid w:val="00F02071"/>
    <w:rsid w:val="00F10F4C"/>
    <w:rsid w:val="00F23CC1"/>
    <w:rsid w:val="00F349BD"/>
    <w:rsid w:val="00F46E1D"/>
    <w:rsid w:val="00F524CB"/>
    <w:rsid w:val="00F70DCF"/>
    <w:rsid w:val="00F860AD"/>
    <w:rsid w:val="00F92976"/>
    <w:rsid w:val="00F97258"/>
    <w:rsid w:val="00FA5214"/>
    <w:rsid w:val="00FA6B78"/>
    <w:rsid w:val="00FC7A75"/>
    <w:rsid w:val="00FE4492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B2A4B4"/>
  <w15:chartTrackingRefBased/>
  <w15:docId w15:val="{01DD7918-C43C-44EE-BB1D-4BEB5FAB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aliases w:val="Standaard tekst"/>
    <w:qFormat/>
    <w:rsid w:val="006139E7"/>
    <w:pPr>
      <w:spacing w:line="360" w:lineRule="auto"/>
    </w:pPr>
    <w:rPr>
      <w:rFonts w:ascii="Arial" w:hAnsi="Arial"/>
      <w:lang w:eastAsia="en-US"/>
    </w:rPr>
  </w:style>
  <w:style w:type="paragraph" w:styleId="Kop1">
    <w:name w:val="heading 1"/>
    <w:aliases w:val="Heading 1 met nummering"/>
    <w:basedOn w:val="Standaard"/>
    <w:next w:val="Standaard"/>
    <w:link w:val="Kop1Char"/>
    <w:qFormat/>
    <w:rsid w:val="006139E7"/>
    <w:pPr>
      <w:keepNext/>
      <w:numPr>
        <w:numId w:val="13"/>
      </w:numPr>
      <w:spacing w:before="360"/>
      <w:outlineLvl w:val="0"/>
    </w:pPr>
    <w:rPr>
      <w:b/>
      <w:color w:val="0076A8"/>
      <w:sz w:val="32"/>
      <w:szCs w:val="32"/>
    </w:rPr>
  </w:style>
  <w:style w:type="paragraph" w:styleId="Kop2">
    <w:name w:val="heading 2"/>
    <w:aliases w:val="Heading 2 met nummering"/>
    <w:basedOn w:val="Kop1"/>
    <w:next w:val="Standaard"/>
    <w:link w:val="Kop2Char"/>
    <w:qFormat/>
    <w:rsid w:val="008A0A7D"/>
    <w:pPr>
      <w:numPr>
        <w:ilvl w:val="1"/>
      </w:numPr>
      <w:outlineLvl w:val="1"/>
    </w:pPr>
    <w:rPr>
      <w:sz w:val="26"/>
    </w:rPr>
  </w:style>
  <w:style w:type="paragraph" w:styleId="Kop3">
    <w:name w:val="heading 3"/>
    <w:aliases w:val="Heading 3 met nummering"/>
    <w:basedOn w:val="Kop2"/>
    <w:next w:val="Standaard"/>
    <w:link w:val="Kop3Char"/>
    <w:qFormat/>
    <w:rsid w:val="006139E7"/>
    <w:pPr>
      <w:numPr>
        <w:ilvl w:val="2"/>
      </w:numPr>
      <w:outlineLvl w:val="2"/>
    </w:pPr>
    <w:rPr>
      <w:sz w:val="24"/>
      <w:szCs w:val="22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C612F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semiHidden/>
    <w:unhideWhenUsed/>
    <w:qFormat/>
    <w:rsid w:val="00C612F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semiHidden/>
    <w:unhideWhenUsed/>
    <w:qFormat/>
    <w:rsid w:val="00C612F9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C612F9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C612F9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semiHidden/>
    <w:unhideWhenUsed/>
    <w:qFormat/>
    <w:rsid w:val="00C612F9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rsid w:val="00BA6D84"/>
    <w:pPr>
      <w:tabs>
        <w:tab w:val="left" w:pos="709"/>
        <w:tab w:val="right" w:pos="9628"/>
      </w:tabs>
      <w:ind w:left="709" w:hanging="709"/>
    </w:pPr>
  </w:style>
  <w:style w:type="paragraph" w:styleId="Koptekst">
    <w:name w:val="header"/>
    <w:basedOn w:val="Standaard"/>
    <w:link w:val="KoptekstChar"/>
    <w:rsid w:val="00A254C8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rsid w:val="00A254C8"/>
    <w:rPr>
      <w:rFonts w:ascii="Arial" w:hAnsi="Arial"/>
      <w:sz w:val="22"/>
      <w:lang w:eastAsia="en-US"/>
    </w:rPr>
  </w:style>
  <w:style w:type="paragraph" w:styleId="Voettekst">
    <w:name w:val="footer"/>
    <w:basedOn w:val="Standaard"/>
    <w:link w:val="VoettekstChar"/>
    <w:uiPriority w:val="99"/>
    <w:rsid w:val="00A254C8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uiPriority w:val="99"/>
    <w:rsid w:val="00A254C8"/>
    <w:rPr>
      <w:rFonts w:ascii="Arial" w:hAnsi="Arial"/>
      <w:sz w:val="22"/>
      <w:lang w:eastAsia="en-US"/>
    </w:rPr>
  </w:style>
  <w:style w:type="table" w:styleId="Tabelraster">
    <w:name w:val="Table Grid"/>
    <w:basedOn w:val="Standaardtabel"/>
    <w:rsid w:val="00A25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qFormat/>
    <w:rsid w:val="00BA6D84"/>
    <w:rPr>
      <w:sz w:val="16"/>
    </w:rPr>
  </w:style>
  <w:style w:type="paragraph" w:customStyle="1" w:styleId="Kenmerk">
    <w:name w:val="Kenmerk"/>
    <w:basedOn w:val="Standaard"/>
    <w:qFormat/>
    <w:rsid w:val="006139E7"/>
    <w:rPr>
      <w:i/>
    </w:rPr>
  </w:style>
  <w:style w:type="paragraph" w:customStyle="1" w:styleId="Referentietitel">
    <w:name w:val="Referentie titel"/>
    <w:basedOn w:val="Referentie"/>
    <w:qFormat/>
    <w:rsid w:val="006139E7"/>
    <w:rPr>
      <w:b/>
      <w:color w:val="0076A8"/>
      <w:lang w:val="en-US"/>
    </w:rPr>
  </w:style>
  <w:style w:type="character" w:customStyle="1" w:styleId="Kop1Char">
    <w:name w:val="Kop 1 Char"/>
    <w:aliases w:val="Heading 1 met nummering Char"/>
    <w:link w:val="Kop1"/>
    <w:rsid w:val="006139E7"/>
    <w:rPr>
      <w:rFonts w:ascii="Arial" w:hAnsi="Arial"/>
      <w:b/>
      <w:color w:val="0076A8"/>
      <w:sz w:val="32"/>
      <w:szCs w:val="32"/>
      <w:lang w:eastAsia="en-US"/>
    </w:rPr>
  </w:style>
  <w:style w:type="character" w:customStyle="1" w:styleId="Kop2Char">
    <w:name w:val="Kop 2 Char"/>
    <w:aliases w:val="Heading 2 met nummering Char"/>
    <w:link w:val="Kop2"/>
    <w:rsid w:val="008A0A7D"/>
    <w:rPr>
      <w:rFonts w:ascii="Arial" w:hAnsi="Arial"/>
      <w:b/>
      <w:color w:val="0076A8"/>
      <w:sz w:val="26"/>
      <w:szCs w:val="32"/>
      <w:lang w:eastAsia="en-US"/>
    </w:rPr>
  </w:style>
  <w:style w:type="character" w:customStyle="1" w:styleId="Kop3Char">
    <w:name w:val="Kop 3 Char"/>
    <w:aliases w:val="Heading 3 met nummering Char"/>
    <w:link w:val="Kop3"/>
    <w:rsid w:val="006139E7"/>
    <w:rPr>
      <w:rFonts w:ascii="Arial" w:hAnsi="Arial"/>
      <w:b/>
      <w:color w:val="0076A8"/>
      <w:sz w:val="24"/>
      <w:szCs w:val="22"/>
      <w:lang w:eastAsia="en-US"/>
    </w:rPr>
  </w:style>
  <w:style w:type="character" w:customStyle="1" w:styleId="Kop4Char">
    <w:name w:val="Kop 4 Char"/>
    <w:link w:val="Kop4"/>
    <w:semiHidden/>
    <w:rsid w:val="00C612F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Kop5Char">
    <w:name w:val="Kop 5 Char"/>
    <w:link w:val="Kop5"/>
    <w:semiHidden/>
    <w:rsid w:val="00C612F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semiHidden/>
    <w:rsid w:val="00C612F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Kop7Char">
    <w:name w:val="Kop 7 Char"/>
    <w:link w:val="Kop7"/>
    <w:semiHidden/>
    <w:rsid w:val="00C612F9"/>
    <w:rPr>
      <w:rFonts w:ascii="Calibri" w:eastAsia="Times New Roman" w:hAnsi="Calibri" w:cs="Times New Roman"/>
      <w:sz w:val="24"/>
      <w:szCs w:val="24"/>
    </w:rPr>
  </w:style>
  <w:style w:type="character" w:customStyle="1" w:styleId="Kop8Char">
    <w:name w:val="Kop 8 Char"/>
    <w:link w:val="Kop8"/>
    <w:semiHidden/>
    <w:rsid w:val="00C612F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Kop9Char">
    <w:name w:val="Kop 9 Char"/>
    <w:link w:val="Kop9"/>
    <w:semiHidden/>
    <w:rsid w:val="00C612F9"/>
    <w:rPr>
      <w:rFonts w:ascii="Cambria" w:eastAsia="Times New Roman" w:hAnsi="Cambria" w:cs="Times New Roman"/>
      <w:sz w:val="22"/>
      <w:szCs w:val="22"/>
    </w:rPr>
  </w:style>
  <w:style w:type="paragraph" w:customStyle="1" w:styleId="TitelMemo">
    <w:name w:val="Titel Memo"/>
    <w:basedOn w:val="Standaard"/>
    <w:rsid w:val="008A09B5"/>
    <w:rPr>
      <w:b/>
      <w:color w:val="005F94"/>
    </w:rPr>
  </w:style>
  <w:style w:type="paragraph" w:styleId="Inhopg2">
    <w:name w:val="toc 2"/>
    <w:basedOn w:val="Standaard"/>
    <w:next w:val="Standaard"/>
    <w:autoRedefine/>
    <w:uiPriority w:val="39"/>
    <w:rsid w:val="00BA6D84"/>
    <w:pPr>
      <w:tabs>
        <w:tab w:val="left" w:pos="709"/>
        <w:tab w:val="right" w:pos="9628"/>
      </w:tabs>
      <w:ind w:left="709" w:hanging="709"/>
    </w:pPr>
  </w:style>
  <w:style w:type="paragraph" w:styleId="Inhopg3">
    <w:name w:val="toc 3"/>
    <w:basedOn w:val="Standaard"/>
    <w:next w:val="Standaard"/>
    <w:autoRedefine/>
    <w:uiPriority w:val="39"/>
    <w:rsid w:val="00BA6D84"/>
    <w:pPr>
      <w:tabs>
        <w:tab w:val="left" w:pos="709"/>
        <w:tab w:val="right" w:pos="9628"/>
      </w:tabs>
      <w:ind w:left="709" w:hanging="709"/>
    </w:pPr>
  </w:style>
  <w:style w:type="paragraph" w:customStyle="1" w:styleId="Extratiteltekst">
    <w:name w:val="Extra titeltekst"/>
    <w:basedOn w:val="Standaard"/>
    <w:rsid w:val="006139E7"/>
    <w:rPr>
      <w:b/>
    </w:rPr>
  </w:style>
  <w:style w:type="paragraph" w:customStyle="1" w:styleId="lijstopsommingnummering">
    <w:name w:val="lijstopsomming nummering"/>
    <w:basedOn w:val="Standaard"/>
    <w:qFormat/>
    <w:rsid w:val="006139E7"/>
    <w:pPr>
      <w:numPr>
        <w:numId w:val="10"/>
      </w:numPr>
      <w:tabs>
        <w:tab w:val="left" w:pos="851"/>
      </w:tabs>
    </w:pPr>
  </w:style>
  <w:style w:type="paragraph" w:customStyle="1" w:styleId="Paginanummering">
    <w:name w:val="Paginanummering"/>
    <w:basedOn w:val="Referentie"/>
    <w:qFormat/>
    <w:rsid w:val="006139E7"/>
    <w:pPr>
      <w:framePr w:wrap="around" w:vAnchor="page" w:hAnchor="page" w:y="15423"/>
      <w:jc w:val="center"/>
    </w:pPr>
    <w:rPr>
      <w:b/>
      <w:color w:val="C9E8FB"/>
    </w:rPr>
  </w:style>
  <w:style w:type="paragraph" w:customStyle="1" w:styleId="Heading2kop">
    <w:name w:val="Heading 2 (kop)"/>
    <w:basedOn w:val="Standaard"/>
    <w:qFormat/>
    <w:rsid w:val="006139E7"/>
    <w:rPr>
      <w:b/>
      <w:color w:val="0076A8"/>
      <w:sz w:val="26"/>
    </w:rPr>
  </w:style>
  <w:style w:type="table" w:customStyle="1" w:styleId="SSCTabel">
    <w:name w:val="SSC Tabel"/>
    <w:basedOn w:val="Standaardtabel"/>
    <w:uiPriority w:val="99"/>
    <w:rsid w:val="00C24684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V w:val="single" w:sz="2" w:space="0" w:color="auto"/>
      </w:tblBorders>
    </w:tblPr>
    <w:tblStylePr w:type="firstRow">
      <w:rPr>
        <w:rFonts w:ascii="Arial" w:hAnsi="Arial"/>
        <w:b/>
        <w:color w:val="FFFFFF"/>
      </w:rPr>
      <w:tblPr/>
      <w:tcPr>
        <w:shd w:val="clear" w:color="auto" w:fill="005F94"/>
      </w:tcPr>
    </w:tblStylePr>
  </w:style>
  <w:style w:type="table" w:customStyle="1" w:styleId="SSCTabelUitgebreid">
    <w:name w:val="SSC Tabel Uitgebreid"/>
    <w:basedOn w:val="SSCTabel"/>
    <w:uiPriority w:val="99"/>
    <w:rsid w:val="00C24684"/>
    <w:tblPr>
      <w:tblStyleRowBandSize w:val="1"/>
    </w:tblPr>
    <w:tblStylePr w:type="firstRow">
      <w:rPr>
        <w:rFonts w:ascii="Arial" w:hAnsi="Arial"/>
        <w:b/>
        <w:color w:val="FFFFFF"/>
      </w:rPr>
      <w:tblPr/>
      <w:tcPr>
        <w:tcBorders>
          <w:insideH w:val="nil"/>
          <w:insideV w:val="single" w:sz="4" w:space="0" w:color="auto"/>
        </w:tcBorders>
        <w:shd w:val="clear" w:color="auto" w:fill="005F94"/>
      </w:tcPr>
    </w:tblStylePr>
    <w:tblStylePr w:type="firstCol">
      <w:rPr>
        <w:b w:val="0"/>
      </w:rPr>
    </w:tblStylePr>
    <w:tblStylePr w:type="band1Horz">
      <w:tblPr/>
      <w:tcPr>
        <w:shd w:val="clear" w:color="auto" w:fill="BFD7E4"/>
      </w:tcPr>
    </w:tblStylePr>
  </w:style>
  <w:style w:type="paragraph" w:customStyle="1" w:styleId="SSCTitel">
    <w:name w:val="SSC Titel"/>
    <w:basedOn w:val="Standaard"/>
    <w:rsid w:val="007D4666"/>
    <w:rPr>
      <w:b/>
      <w:color w:val="005F94"/>
      <w:sz w:val="48"/>
    </w:rPr>
  </w:style>
  <w:style w:type="paragraph" w:customStyle="1" w:styleId="SSCTitelMemo">
    <w:name w:val="SSC Titel Memo"/>
    <w:basedOn w:val="Standaard"/>
    <w:rsid w:val="00BA6D84"/>
    <w:rPr>
      <w:b/>
      <w:color w:val="005F94"/>
    </w:rPr>
  </w:style>
  <w:style w:type="paragraph" w:customStyle="1" w:styleId="SSCTussenkop">
    <w:name w:val="SSC Tussenkop"/>
    <w:basedOn w:val="Standaard"/>
    <w:rsid w:val="00926422"/>
    <w:rPr>
      <w:b/>
      <w:color w:val="005F94"/>
      <w:sz w:val="32"/>
      <w:szCs w:val="32"/>
    </w:rPr>
  </w:style>
  <w:style w:type="paragraph" w:customStyle="1" w:styleId="voettekst0">
    <w:name w:val="voettekst"/>
    <w:basedOn w:val="Referentie"/>
    <w:qFormat/>
    <w:rsid w:val="007D4666"/>
    <w:pPr>
      <w:framePr w:wrap="around" w:vAnchor="page" w:hAnchor="page" w:y="15423"/>
      <w:jc w:val="center"/>
    </w:pPr>
    <w:rPr>
      <w:color w:val="005F94"/>
    </w:rPr>
  </w:style>
  <w:style w:type="paragraph" w:customStyle="1" w:styleId="SSCVersie">
    <w:name w:val="SSC Versie"/>
    <w:basedOn w:val="voettekst0"/>
    <w:rsid w:val="007D4666"/>
    <w:pPr>
      <w:framePr w:wrap="around"/>
    </w:pPr>
    <w:rPr>
      <w:noProof/>
      <w:color w:val="CF5200"/>
    </w:rPr>
  </w:style>
  <w:style w:type="character" w:customStyle="1" w:styleId="SSCToelichtingInhoud">
    <w:name w:val="SSC Toelichting Inhoud"/>
    <w:rsid w:val="001D450F"/>
    <w:rPr>
      <w:b/>
      <w:bCs/>
      <w:color w:val="005F94"/>
      <w:sz w:val="32"/>
    </w:rPr>
  </w:style>
  <w:style w:type="paragraph" w:styleId="Lijstalinea">
    <w:name w:val="List Paragraph"/>
    <w:basedOn w:val="Standaard"/>
    <w:uiPriority w:val="34"/>
    <w:rsid w:val="000F728F"/>
    <w:pPr>
      <w:ind w:left="720"/>
      <w:contextualSpacing/>
    </w:pPr>
  </w:style>
  <w:style w:type="paragraph" w:customStyle="1" w:styleId="Heading1titel">
    <w:name w:val="Heading 1 (titel)"/>
    <w:basedOn w:val="Kop1"/>
    <w:link w:val="Heading1titelChar"/>
    <w:qFormat/>
    <w:rsid w:val="009C72F0"/>
    <w:pPr>
      <w:numPr>
        <w:numId w:val="0"/>
      </w:numPr>
    </w:pPr>
  </w:style>
  <w:style w:type="paragraph" w:customStyle="1" w:styleId="Heading3tussenkop">
    <w:name w:val="Heading 3 (tussenkop)"/>
    <w:basedOn w:val="Standaard"/>
    <w:link w:val="Heading3tussenkopChar"/>
    <w:qFormat/>
    <w:rsid w:val="009C72F0"/>
    <w:pPr>
      <w:spacing w:line="240" w:lineRule="auto"/>
    </w:pPr>
    <w:rPr>
      <w:rFonts w:cs="Arial"/>
      <w:b/>
      <w:color w:val="0076A8"/>
      <w:sz w:val="24"/>
      <w:szCs w:val="24"/>
    </w:rPr>
  </w:style>
  <w:style w:type="character" w:customStyle="1" w:styleId="Heading1titelChar">
    <w:name w:val="Heading 1 (titel) Char"/>
    <w:basedOn w:val="Kop1Char"/>
    <w:link w:val="Heading1titel"/>
    <w:rsid w:val="009C72F0"/>
    <w:rPr>
      <w:rFonts w:ascii="Arial" w:hAnsi="Arial"/>
      <w:b/>
      <w:color w:val="0076A8"/>
      <w:sz w:val="32"/>
      <w:szCs w:val="32"/>
      <w:lang w:eastAsia="en-US"/>
    </w:rPr>
  </w:style>
  <w:style w:type="character" w:customStyle="1" w:styleId="Heading3tussenkopChar">
    <w:name w:val="Heading 3 (tussenkop) Char"/>
    <w:basedOn w:val="Standaardalinea-lettertype"/>
    <w:link w:val="Heading3tussenkop"/>
    <w:rsid w:val="009C72F0"/>
    <w:rPr>
      <w:rFonts w:ascii="Arial" w:hAnsi="Arial" w:cs="Arial"/>
      <w:b/>
      <w:color w:val="0076A8"/>
      <w:sz w:val="24"/>
      <w:szCs w:val="24"/>
      <w:lang w:eastAsia="en-US"/>
    </w:rPr>
  </w:style>
  <w:style w:type="paragraph" w:styleId="Geenafstand">
    <w:name w:val="No Spacing"/>
    <w:link w:val="GeenafstandChar"/>
    <w:uiPriority w:val="1"/>
    <w:qFormat/>
    <w:rsid w:val="001B1F7E"/>
    <w:rPr>
      <w:rFonts w:asciiTheme="minorHAnsi" w:eastAsiaTheme="minorEastAsia" w:hAnsiTheme="minorHAnsi" w:cstheme="minorBidi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1B1F7E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7D21F3"/>
    <w:rPr>
      <w:color w:val="0000FF" w:themeColor="hyperlink"/>
      <w:u w:val="single"/>
    </w:rPr>
  </w:style>
  <w:style w:type="table" w:styleId="Rastertabel7kleurrijk-Accent1">
    <w:name w:val="Grid Table 7 Colorful Accent 1"/>
    <w:basedOn w:val="Standaardtabel"/>
    <w:uiPriority w:val="52"/>
    <w:rsid w:val="007D21F3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Rastertabel5donker-Accent1">
    <w:name w:val="Grid Table 5 Dark Accent 1"/>
    <w:basedOn w:val="Standaardtabel"/>
    <w:uiPriority w:val="50"/>
    <w:rsid w:val="007D21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8E2206"/>
    <w:pPr>
      <w:keepLines/>
      <w:numPr>
        <w:numId w:val="0"/>
      </w:numPr>
      <w:spacing w:before="240" w:line="259" w:lineRule="auto"/>
      <w:outlineLvl w:val="9"/>
    </w:pPr>
    <w:rPr>
      <w:rFonts w:eastAsiaTheme="majorEastAsia" w:cstheme="majorBidi"/>
      <w:lang w:eastAsia="nl-NL"/>
    </w:rPr>
  </w:style>
  <w:style w:type="paragraph" w:styleId="Voetnoottekst">
    <w:name w:val="footnote text"/>
    <w:basedOn w:val="Standaard"/>
    <w:link w:val="VoetnoottekstChar"/>
    <w:semiHidden/>
    <w:unhideWhenUsed/>
    <w:rsid w:val="00E83B82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semiHidden/>
    <w:rsid w:val="00E83B82"/>
    <w:rPr>
      <w:rFonts w:ascii="Arial" w:hAnsi="Arial"/>
      <w:lang w:eastAsia="en-US"/>
    </w:rPr>
  </w:style>
  <w:style w:type="character" w:styleId="Voetnootmarkering">
    <w:name w:val="footnote reference"/>
    <w:basedOn w:val="Standaardalinea-lettertype"/>
    <w:semiHidden/>
    <w:unhideWhenUsed/>
    <w:rsid w:val="00E83B82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9F46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3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jmsHarm\SSC%20ONS\SSCONSBranding%20-%20SSCONS%20Sjablonen\Leeg%20document%20met%20kop-%20en%20voettekst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8ee3f7-829e-4555-9a1a-4c53ac6fd304">
      <Terms xmlns="http://schemas.microsoft.com/office/infopath/2007/PartnerControls"/>
    </lcf76f155ced4ddcb4097134ff3c332f>
    <TaxCatchAll xmlns="558c601a-c172-4142-980b-33deeaa1e95d" xsi:nil="true"/>
    <Pad xmlns="128ee3f7-829e-4555-9a1a-4c53ac6fd304">
      <Url xsi:nil="true"/>
      <Description xsi:nil="true"/>
    </Pad>
    <CATSCM xmlns="128ee3f7-829e-4555-9a1a-4c53ac6fd304" xsi:nil="true"/>
    <_dlc_DocId xmlns="558c601a-c172-4142-980b-33deeaa1e95d">RCUS45HN67DU-974321440-371458</_dlc_DocId>
    <_dlc_DocIdUrl xmlns="558c601a-c172-4142-980b-33deeaa1e95d">
      <Url>https://sscons.sharepoint.com/sites/ORG-IC/_layouts/15/DocIdRedir.aspx?ID=RCUS45HN67DU-974321440-371458</Url>
      <Description>RCUS45HN67DU-974321440-371458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2AF301AB5824C940705505F9283C7" ma:contentTypeVersion="20" ma:contentTypeDescription="Een nieuw document maken." ma:contentTypeScope="" ma:versionID="f3018880fb2a025c5ab858a543888857">
  <xsd:schema xmlns:xsd="http://www.w3.org/2001/XMLSchema" xmlns:xs="http://www.w3.org/2001/XMLSchema" xmlns:p="http://schemas.microsoft.com/office/2006/metadata/properties" xmlns:ns2="558c601a-c172-4142-980b-33deeaa1e95d" xmlns:ns3="128ee3f7-829e-4555-9a1a-4c53ac6fd304" targetNamespace="http://schemas.microsoft.com/office/2006/metadata/properties" ma:root="true" ma:fieldsID="6633ae630572962ba6984f23abe2d47d" ns2:_="" ns3:_="">
    <xsd:import namespace="558c601a-c172-4142-980b-33deeaa1e95d"/>
    <xsd:import namespace="128ee3f7-829e-4555-9a1a-4c53ac6fd3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CATSCM" minOccurs="0"/>
                <xsd:element ref="ns3:MediaServiceSearchProperties" minOccurs="0"/>
                <xsd:element ref="ns3:Pa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c601a-c172-4142-980b-33deeaa1e9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20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9392851b-d907-4c17-aeb4-e7e7e5d713d0}" ma:internalName="TaxCatchAll" ma:showField="CatchAllData" ma:web="558c601a-c172-4142-980b-33deeaa1e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ee3f7-829e-4555-9a1a-4c53ac6fd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0b59a455-64ee-4abd-a5da-46dd229479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TSCM" ma:index="28" nillable="true" ma:displayName="Onderwerp" ma:format="Dropdown" ma:internalName="CATSCM">
      <xsd:simpleType>
        <xsd:restriction base="dms:Text">
          <xsd:maxLength value="255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ad" ma:index="30" nillable="true" ma:displayName="Pad" ma:format="Hyperlink" ma:internalName="Pa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2AF301AB5824C940705505F9283C7" ma:contentTypeVersion="20" ma:contentTypeDescription="Een nieuw document maken." ma:contentTypeScope="" ma:versionID="f3018880fb2a025c5ab858a543888857">
  <xsd:schema xmlns:xsd="http://www.w3.org/2001/XMLSchema" xmlns:xs="http://www.w3.org/2001/XMLSchema" xmlns:p="http://schemas.microsoft.com/office/2006/metadata/properties" xmlns:ns2="558c601a-c172-4142-980b-33deeaa1e95d" xmlns:ns3="128ee3f7-829e-4555-9a1a-4c53ac6fd304" targetNamespace="http://schemas.microsoft.com/office/2006/metadata/properties" ma:root="true" ma:fieldsID="6633ae630572962ba6984f23abe2d47d" ns2:_="" ns3:_="">
    <xsd:import namespace="558c601a-c172-4142-980b-33deeaa1e95d"/>
    <xsd:import namespace="128ee3f7-829e-4555-9a1a-4c53ac6fd3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CATSCM" minOccurs="0"/>
                <xsd:element ref="ns3:MediaServiceSearchProperties" minOccurs="0"/>
                <xsd:element ref="ns3:Pa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c601a-c172-4142-980b-33deeaa1e9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20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9392851b-d907-4c17-aeb4-e7e7e5d713d0}" ma:internalName="TaxCatchAll" ma:showField="CatchAllData" ma:web="558c601a-c172-4142-980b-33deeaa1e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ee3f7-829e-4555-9a1a-4c53ac6fd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0b59a455-64ee-4abd-a5da-46dd229479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TSCM" ma:index="28" nillable="true" ma:displayName="Onderwerp" ma:format="Dropdown" ma:internalName="CATSCM">
      <xsd:simpleType>
        <xsd:restriction base="dms:Text">
          <xsd:maxLength value="255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ad" ma:index="30" nillable="true" ma:displayName="Pad" ma:format="Hyperlink" ma:internalName="Pa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F586629-AE00-475E-A377-6C216057BF35}">
  <ds:schemaRefs>
    <ds:schemaRef ds:uri="http://schemas.microsoft.com/office/2006/metadata/properties"/>
    <ds:schemaRef ds:uri="http://schemas.microsoft.com/office/infopath/2007/PartnerControls"/>
    <ds:schemaRef ds:uri="558c601a-c172-4142-980b-33deeaa1e95d"/>
    <ds:schemaRef ds:uri="128ee3f7-829e-4555-9a1a-4c53ac6fd304"/>
  </ds:schemaRefs>
</ds:datastoreItem>
</file>

<file path=customXml/itemProps2.xml><?xml version="1.0" encoding="utf-8"?>
<ds:datastoreItem xmlns:ds="http://schemas.openxmlformats.org/officeDocument/2006/customXml" ds:itemID="{488C61C7-761B-4873-87FD-63347F67A9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B3015-003C-49C2-A4C7-DADC6E53CA8F}"/>
</file>

<file path=customXml/itemProps4.xml><?xml version="1.0" encoding="utf-8"?>
<ds:datastoreItem xmlns:ds="http://schemas.openxmlformats.org/officeDocument/2006/customXml" ds:itemID="{72FB555C-A310-47EA-A97D-9B58F02767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c601a-c172-4142-980b-33deeaa1e95d"/>
    <ds:schemaRef ds:uri="128ee3f7-829e-4555-9a1a-4c53ac6fd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607F4C3-0574-49D3-836C-BFC887E173F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D58AD7E-DF0D-4609-828F-784D85154535}"/>
</file>

<file path=docProps/app.xml><?xml version="1.0" encoding="utf-8"?>
<Properties xmlns="http://schemas.openxmlformats.org/officeDocument/2006/extended-properties" xmlns:vt="http://schemas.openxmlformats.org/officeDocument/2006/docPropsVTypes">
  <Template>Leeg document met kop- en voettekst</Template>
  <TotalTime>4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SSC Ons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Dijk - de Leeuw, Karin van</dc:creator>
  <cp:keywords/>
  <dc:description/>
  <cp:lastModifiedBy>Jovana Urukalo</cp:lastModifiedBy>
  <cp:revision>10</cp:revision>
  <cp:lastPrinted>2019-01-04T09:57:00Z</cp:lastPrinted>
  <dcterms:created xsi:type="dcterms:W3CDTF">2023-08-07T13:31:00Z</dcterms:created>
  <dcterms:modified xsi:type="dcterms:W3CDTF">2026-01-09T12:12:00Z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0x0101003C22AF301AB5824C940705505F9283C7</vt:lpwstr>
  </property>
  <property fmtid="{D5CDD505-2E9C-101B-9397-08002B2CF9AE}" pid="3" name="_dlc_DocIdItemGuid">
    <vt:lpwstr>c96166e9-6287-412c-a90b-bf15d741410f</vt:lpwstr>
  </property>
  <property fmtid="{D5CDD505-2E9C-101B-9397-08002B2CF9AE}" pid="4" name="MediaServiceImageTags">
    <vt:lpwstr/>
  </property>
</Properties>
</file>