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691B2373" w:rsidR="00B15905" w:rsidRPr="00D204C8" w:rsidRDefault="00113AEC" w:rsidP="00D204C8">
      <w:pPr>
        <w:pStyle w:val="Kop1"/>
        <w:spacing w:line="240" w:lineRule="auto"/>
        <w:rPr>
          <w:sz w:val="36"/>
          <w:szCs w:val="36"/>
        </w:rPr>
      </w:pPr>
      <w:r>
        <w:rPr>
          <w:sz w:val="36"/>
          <w:szCs w:val="36"/>
        </w:rPr>
        <w:t xml:space="preserve">Bijlage </w:t>
      </w:r>
      <w:r w:rsidR="00727487">
        <w:rPr>
          <w:sz w:val="36"/>
          <w:szCs w:val="36"/>
        </w:rPr>
        <w:t>7</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2269FEA" w:rsidR="00D204C8" w:rsidRPr="003829AB" w:rsidRDefault="00727487" w:rsidP="006B2AAB">
            <w:pPr>
              <w:rPr>
                <w:b/>
                <w:bCs/>
                <w:sz w:val="20"/>
              </w:rPr>
            </w:pPr>
            <w:r>
              <w:rPr>
                <w:b/>
                <w:bCs/>
                <w:sz w:val="20"/>
              </w:rPr>
              <w:t>Zaak</w:t>
            </w:r>
            <w:r w:rsidR="00D204C8" w:rsidRPr="009A2B32">
              <w:rPr>
                <w:b/>
                <w:bCs/>
                <w:sz w:val="20"/>
              </w:rPr>
              <w:t>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3E4DFA47" w:rsidR="00D204C8" w:rsidRPr="009A2B32" w:rsidRDefault="00727487" w:rsidP="006B2AAB">
            <w:pPr>
              <w:rPr>
                <w:sz w:val="20"/>
              </w:rPr>
            </w:pPr>
            <w:r>
              <w:rPr>
                <w:sz w:val="20"/>
              </w:rPr>
              <w:t xml:space="preserve">Arbodienstverlening </w:t>
            </w:r>
          </w:p>
          <w:p w14:paraId="73C42C3F" w14:textId="1762F969" w:rsidR="00D204C8" w:rsidRPr="009A2B32" w:rsidRDefault="00727487" w:rsidP="006B2AAB">
            <w:pPr>
              <w:rPr>
                <w:sz w:val="20"/>
              </w:rPr>
            </w:pPr>
            <w:r>
              <w:rPr>
                <w:sz w:val="20"/>
              </w:rPr>
              <w:t>912940</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1DE8A7C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w:t>
      </w:r>
      <w:hyperlink r:id="rId8" w:anchor="tocId38" w:history="1">
        <w:r w:rsidRPr="00E6245B">
          <w:rPr>
            <w:rStyle w:val="Hyperlink"/>
            <w:rFonts w:cstheme="minorBidi"/>
            <w:sz w:val="20"/>
            <w:szCs w:val="22"/>
          </w:rPr>
          <w:t xml:space="preserve">Verordening (EU) </w:t>
        </w:r>
        <w:r w:rsidR="00E6245B" w:rsidRPr="00E6245B">
          <w:rPr>
            <w:rStyle w:val="Hyperlink"/>
            <w:rFonts w:cstheme="minorBidi"/>
            <w:sz w:val="20"/>
            <w:szCs w:val="22"/>
          </w:rPr>
          <w:t xml:space="preserve">nr. </w:t>
        </w:r>
        <w:r w:rsidRPr="00E6245B">
          <w:rPr>
            <w:rStyle w:val="Hyperlink"/>
            <w:rFonts w:cstheme="minorBidi"/>
            <w:sz w:val="20"/>
            <w:szCs w:val="22"/>
          </w:rPr>
          <w:t>833/2014</w:t>
        </w:r>
        <w:r w:rsidR="00E6245B" w:rsidRPr="00E6245B">
          <w:rPr>
            <w:rStyle w:val="Hyperlink"/>
            <w:rFonts w:cstheme="minorBidi"/>
            <w:sz w:val="20"/>
            <w:szCs w:val="22"/>
          </w:rPr>
          <w:t xml:space="preserve"> </w:t>
        </w:r>
        <w:r w:rsidRPr="00E6245B">
          <w:rPr>
            <w:rStyle w:val="Hyperlink"/>
            <w:rFonts w:cstheme="minorBidi"/>
            <w:sz w:val="20"/>
            <w:szCs w:val="22"/>
          </w:rPr>
          <w:t>van 31 juli 2014</w:t>
        </w:r>
      </w:hyperlink>
      <w:r w:rsidRPr="00D204C8">
        <w:rPr>
          <w:sz w:val="20"/>
          <w:szCs w:val="22"/>
        </w:rPr>
        <w:t xml:space="preserve">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9"/>
      <w:footerReference w:type="default" r:id="rId10"/>
      <w:headerReference w:type="first" r:id="rId11"/>
      <w:footerReference w:type="first" r:id="rId12"/>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4F5FB4"/>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2748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94371"/>
    <w:rsid w:val="00DA5968"/>
    <w:rsid w:val="00DB2449"/>
    <w:rsid w:val="00E02480"/>
    <w:rsid w:val="00E6245B"/>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02014R0833-202204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327</Words>
  <Characters>1803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An Ha - Vu</cp:lastModifiedBy>
  <cp:revision>6</cp:revision>
  <cp:lastPrinted>2022-06-22T10:39:00Z</cp:lastPrinted>
  <dcterms:created xsi:type="dcterms:W3CDTF">2024-01-30T09:33:00Z</dcterms:created>
  <dcterms:modified xsi:type="dcterms:W3CDTF">2026-02-25T12:39:00Z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