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24018" w14:textId="77777777" w:rsidR="000059DB" w:rsidRPr="000059DB" w:rsidRDefault="00ED6BA0" w:rsidP="00C21338">
      <w:pPr>
        <w:pStyle w:val="Bijlage-kop1tbvinhoudsopgave"/>
      </w:pPr>
      <w:bookmarkStart w:id="0" w:name="_Toc3986814"/>
      <w:bookmarkStart w:id="1" w:name="_Toc223069827"/>
      <w:bookmarkStart w:id="2" w:name="_Toc134842986"/>
      <w:bookmarkStart w:id="3" w:name="_Toc134848775"/>
      <w:bookmarkStart w:id="4" w:name="_Toc134848891"/>
      <w:r w:rsidRPr="007A2E3A">
        <w:t>Bijlage 5</w:t>
      </w:r>
      <w:r w:rsidR="00C21338" w:rsidRPr="007A2E3A">
        <w:t xml:space="preserve"> - </w:t>
      </w:r>
      <w:r w:rsidRPr="007A2E3A">
        <w:t>Prijsopgave</w:t>
      </w:r>
      <w:bookmarkEnd w:id="0"/>
      <w:bookmarkEnd w:id="1"/>
    </w:p>
    <w:tbl>
      <w:tblPr>
        <w:tblStyle w:val="Tabelstijlarcering"/>
        <w:tblW w:w="9884" w:type="dxa"/>
        <w:tblLook w:val="0400" w:firstRow="0" w:lastRow="0" w:firstColumn="0" w:lastColumn="0" w:noHBand="0" w:noVBand="1"/>
      </w:tblPr>
      <w:tblGrid>
        <w:gridCol w:w="9884"/>
      </w:tblGrid>
      <w:tr w:rsidR="00CE1E9F" w14:paraId="20745DBA" w14:textId="77777777" w:rsidTr="00CE1E9F">
        <w:trPr>
          <w:cnfStyle w:val="000000100000" w:firstRow="0" w:lastRow="0" w:firstColumn="0" w:lastColumn="0" w:oddVBand="0" w:evenVBand="0" w:oddHBand="1" w:evenHBand="0" w:firstRowFirstColumn="0" w:firstRowLastColumn="0" w:lastRowFirstColumn="0" w:lastRowLastColumn="0"/>
        </w:trPr>
        <w:tc>
          <w:tcPr>
            <w:tcW w:w="9884" w:type="dxa"/>
            <w:hideMark/>
          </w:tcPr>
          <w:p w14:paraId="1C41B974" w14:textId="77777777" w:rsidR="00841D68" w:rsidRPr="00E726F1" w:rsidRDefault="00ED6BA0" w:rsidP="00232590">
            <w:r w:rsidRPr="00E726F1">
              <w:t>Dit formulier dient door de Inschrijver naar waarheid te worden ingevuld en dient te worden ondertekend door een persoon die blijkens het handelsregister, of een volmacht van degene die blijkens het handelsregister, bevoegd is om Inschrijver te vertegenwoordigen en om namens Inschrijver dit formulier te ondertekenen.</w:t>
            </w:r>
          </w:p>
        </w:tc>
      </w:tr>
    </w:tbl>
    <w:p w14:paraId="2B3C6018" w14:textId="77777777" w:rsidR="00232590" w:rsidRDefault="00232590" w:rsidP="00232590"/>
    <w:tbl>
      <w:tblPr>
        <w:tblStyle w:val="Tabelstijlarcering"/>
        <w:tblW w:w="9884" w:type="dxa"/>
        <w:tblLook w:val="0400" w:firstRow="0" w:lastRow="0" w:firstColumn="0" w:lastColumn="0" w:noHBand="0" w:noVBand="1"/>
      </w:tblPr>
      <w:tblGrid>
        <w:gridCol w:w="9884"/>
      </w:tblGrid>
      <w:tr w:rsidR="00CE1E9F" w14:paraId="03FC0465" w14:textId="77777777" w:rsidTr="00CE1E9F">
        <w:trPr>
          <w:cnfStyle w:val="000000100000" w:firstRow="0" w:lastRow="0" w:firstColumn="0" w:lastColumn="0" w:oddVBand="0" w:evenVBand="0" w:oddHBand="1" w:evenHBand="0" w:firstRowFirstColumn="0" w:firstRowLastColumn="0" w:lastRowFirstColumn="0" w:lastRowLastColumn="0"/>
        </w:trPr>
        <w:tc>
          <w:tcPr>
            <w:tcW w:w="9884" w:type="dxa"/>
            <w:hideMark/>
          </w:tcPr>
          <w:p w14:paraId="463F430C" w14:textId="77777777" w:rsidR="00232590" w:rsidRPr="00E726F1" w:rsidRDefault="00ED6BA0" w:rsidP="00743BC8">
            <w:r w:rsidRPr="00E726F1">
              <w:t>Het is NIET toegestaan d</w:t>
            </w:r>
            <w:r w:rsidR="00743BC8">
              <w:t xml:space="preserve">e opmaak van deze </w:t>
            </w:r>
            <w:r w:rsidRPr="00E726F1">
              <w:t>bijlage anders dan aangegeven te wijzigen. Het door een Inschrijver zelfstandig wijzigen van de opmaak van deze bijlage maakt de Inschrijving onvergelijkbaar met andere Inschrijvingen en kan leiden tot uitsluiting van Inschrijver.</w:t>
            </w:r>
          </w:p>
        </w:tc>
      </w:tr>
    </w:tbl>
    <w:p w14:paraId="764152C8" w14:textId="77777777" w:rsidR="00841D68" w:rsidRDefault="00841D68" w:rsidP="00232590"/>
    <w:p w14:paraId="4311B66C" w14:textId="53BDEE37" w:rsidR="00A54069" w:rsidRDefault="00ED6BA0" w:rsidP="00A54069">
      <w:r w:rsidRPr="00D92A65">
        <w:t xml:space="preserve">De </w:t>
      </w:r>
      <w:r w:rsidR="00294228" w:rsidRPr="00D92A65">
        <w:t>aangeboden</w:t>
      </w:r>
      <w:r w:rsidRPr="00D92A65">
        <w:t xml:space="preserve"> tarieven in het </w:t>
      </w:r>
      <w:proofErr w:type="spellStart"/>
      <w:r w:rsidRPr="00D92A65">
        <w:t>excelbestand</w:t>
      </w:r>
      <w:proofErr w:type="spellEnd"/>
      <w:r w:rsidRPr="00D92A65">
        <w:t xml:space="preserve"> Bijlage 5 Prijsopgave zijn all-in tarieven (excl. BTW). Dat wil zeggen dat hierin in ieder geval de volgende kosten zijn inbegrepen: salariskosten, overheadkosten, kosten voor ondersteunend werk, kosten voor het gebruik van apparatuur, reis- en verblijfkosten, reiskosten woon- en werkverkeer, parkeerkosten, opleidingskosten, wervings- en selectiekosten, vervanging, verzekeringspremie, winst, offertekosten en alle eventuele verder bijkomende kosten, zoals de kosten voor voorbereiding op de uitvoering. </w:t>
      </w:r>
    </w:p>
    <w:p w14:paraId="19901924" w14:textId="77777777" w:rsidR="00A54069" w:rsidRDefault="00A54069" w:rsidP="00A54069"/>
    <w:p w14:paraId="48212DA1" w14:textId="77777777" w:rsidR="00A54069" w:rsidRDefault="00ED6BA0" w:rsidP="00A54069">
      <w:r>
        <w:t>Bij invulling van de prijs dient u de volgende uitgangspunten te hanteren:</w:t>
      </w:r>
    </w:p>
    <w:p w14:paraId="11B276A3" w14:textId="77777777" w:rsidR="00D64AB4" w:rsidRDefault="00ED6BA0" w:rsidP="002D5414">
      <w:pPr>
        <w:pStyle w:val="Lijstalinea"/>
        <w:numPr>
          <w:ilvl w:val="0"/>
          <w:numId w:val="24"/>
        </w:numPr>
      </w:pPr>
      <w:r>
        <w:t>Als algemene beperking geldt dat negatieve bedragen of bedragen van € 0 niet mogen worden gegeven.</w:t>
      </w:r>
      <w:r w:rsidR="00517164">
        <w:t xml:space="preserve"> </w:t>
      </w:r>
    </w:p>
    <w:p w14:paraId="3BE05221" w14:textId="707E96D4" w:rsidR="00A54069" w:rsidRDefault="00FC7618" w:rsidP="002D5414">
      <w:pPr>
        <w:pStyle w:val="Lijstalinea"/>
        <w:numPr>
          <w:ilvl w:val="0"/>
          <w:numId w:val="24"/>
        </w:numPr>
      </w:pPr>
      <w:r w:rsidRPr="002421C7">
        <w:rPr>
          <w:b/>
          <w:bCs/>
        </w:rPr>
        <w:t>D</w:t>
      </w:r>
      <w:r w:rsidR="00CC7DE6" w:rsidRPr="002421C7">
        <w:rPr>
          <w:b/>
          <w:bCs/>
        </w:rPr>
        <w:t>e</w:t>
      </w:r>
      <w:r w:rsidRPr="002421C7">
        <w:rPr>
          <w:b/>
          <w:bCs/>
        </w:rPr>
        <w:t xml:space="preserve"> op te geven prijs v</w:t>
      </w:r>
      <w:r w:rsidR="00D64AB4" w:rsidRPr="002421C7">
        <w:rPr>
          <w:b/>
          <w:bCs/>
        </w:rPr>
        <w:t xml:space="preserve">oor zowel </w:t>
      </w:r>
      <w:r w:rsidR="00894421" w:rsidRPr="002421C7">
        <w:rPr>
          <w:b/>
          <w:bCs/>
        </w:rPr>
        <w:t xml:space="preserve">een </w:t>
      </w:r>
      <w:proofErr w:type="spellStart"/>
      <w:r w:rsidR="00894421" w:rsidRPr="002421C7">
        <w:rPr>
          <w:b/>
          <w:bCs/>
        </w:rPr>
        <w:t>refurbished</w:t>
      </w:r>
      <w:proofErr w:type="spellEnd"/>
      <w:r w:rsidR="00894421" w:rsidRPr="002421C7">
        <w:rPr>
          <w:b/>
          <w:bCs/>
        </w:rPr>
        <w:t xml:space="preserve"> bureaustoel </w:t>
      </w:r>
      <w:r w:rsidR="002421C7" w:rsidRPr="002421C7">
        <w:rPr>
          <w:b/>
          <w:bCs/>
        </w:rPr>
        <w:t>als voor</w:t>
      </w:r>
      <w:r w:rsidR="00D64AB4" w:rsidRPr="002421C7">
        <w:rPr>
          <w:b/>
          <w:bCs/>
        </w:rPr>
        <w:t xml:space="preserve"> een </w:t>
      </w:r>
      <w:proofErr w:type="spellStart"/>
      <w:r w:rsidR="00D64AB4" w:rsidRPr="002421C7">
        <w:rPr>
          <w:b/>
          <w:bCs/>
        </w:rPr>
        <w:t>refurbished</w:t>
      </w:r>
      <w:proofErr w:type="spellEnd"/>
      <w:r w:rsidRPr="002421C7">
        <w:rPr>
          <w:b/>
          <w:bCs/>
        </w:rPr>
        <w:t xml:space="preserve"> bureau mag niet </w:t>
      </w:r>
      <w:r w:rsidR="00C36588" w:rsidRPr="002421C7">
        <w:rPr>
          <w:b/>
          <w:bCs/>
        </w:rPr>
        <w:t xml:space="preserve">hoger zijn dan </w:t>
      </w:r>
      <w:r w:rsidR="00523E37" w:rsidRPr="002421C7">
        <w:rPr>
          <w:rFonts w:cs="Arial"/>
          <w:b/>
          <w:bCs/>
        </w:rPr>
        <w:t>€</w:t>
      </w:r>
      <w:r w:rsidR="00523E37" w:rsidRPr="002421C7">
        <w:rPr>
          <w:b/>
          <w:bCs/>
        </w:rPr>
        <w:t xml:space="preserve"> 300,00</w:t>
      </w:r>
      <w:r w:rsidR="0049505F" w:rsidRPr="002421C7">
        <w:rPr>
          <w:b/>
          <w:bCs/>
        </w:rPr>
        <w:t xml:space="preserve"> per stuk</w:t>
      </w:r>
      <w:r w:rsidR="00C36588" w:rsidRPr="002421C7">
        <w:rPr>
          <w:b/>
          <w:bCs/>
        </w:rPr>
        <w:t>. Als Inschrijver met een hogere prijs inschrijft</w:t>
      </w:r>
      <w:r w:rsidR="00EE254B" w:rsidRPr="002421C7">
        <w:rPr>
          <w:b/>
          <w:bCs/>
        </w:rPr>
        <w:t>, wordt de Inschrijv</w:t>
      </w:r>
      <w:r w:rsidR="00130866" w:rsidRPr="002421C7">
        <w:rPr>
          <w:b/>
          <w:bCs/>
        </w:rPr>
        <w:t>er uitgesloten</w:t>
      </w:r>
      <w:r w:rsidR="00EE254B">
        <w:t xml:space="preserve">. </w:t>
      </w:r>
    </w:p>
    <w:p w14:paraId="27BB9142" w14:textId="77777777" w:rsidR="00A54069" w:rsidRDefault="00ED6BA0" w:rsidP="002D5414">
      <w:pPr>
        <w:pStyle w:val="Lijstalinea"/>
        <w:numPr>
          <w:ilvl w:val="0"/>
          <w:numId w:val="24"/>
        </w:numPr>
      </w:pPr>
      <w:r>
        <w:t>De op te geven prijzen dienen de volledige dienstverlening te dekken, zoals gespecificeerd in deze offerteaanvraag.</w:t>
      </w:r>
      <w:r w:rsidR="00BE554F" w:rsidRPr="00BE554F">
        <w:t xml:space="preserve"> Daarbij dienen de op te geven prijzen de door u daadwerkelijk gemaakte kosten volledig te dekken.</w:t>
      </w:r>
    </w:p>
    <w:p w14:paraId="61C05F93" w14:textId="75ED5E99" w:rsidR="00A54069" w:rsidRDefault="00ED6BA0" w:rsidP="002D5414">
      <w:pPr>
        <w:pStyle w:val="Lijstalinea"/>
        <w:numPr>
          <w:ilvl w:val="0"/>
          <w:numId w:val="24"/>
        </w:numPr>
      </w:pPr>
      <w:r>
        <w:t>Niet in de prijzen opgenomen kosten zullen niet worden vergoed, tenzij de gemeente daarop uitdrukkelijk een uitzondering maakt in de offerteaanvraag.</w:t>
      </w:r>
    </w:p>
    <w:p w14:paraId="2C1F78FF" w14:textId="77777777" w:rsidR="00A54069" w:rsidRDefault="00ED6BA0" w:rsidP="002D5414">
      <w:pPr>
        <w:pStyle w:val="Lijstalinea"/>
        <w:numPr>
          <w:ilvl w:val="0"/>
          <w:numId w:val="24"/>
        </w:numPr>
      </w:pPr>
      <w:r>
        <w:t xml:space="preserve">Inschrijvingen die in de ogen van de gemeente in verhouding tot de uit te voeren diensten </w:t>
      </w:r>
      <w:proofErr w:type="spellStart"/>
      <w:r>
        <w:t>ab-normaal</w:t>
      </w:r>
      <w:proofErr w:type="spellEnd"/>
      <w:r>
        <w:t xml:space="preserve"> laag lijken, kunnen door de gemeente – na verificatie – terzijde worden gelegd.</w:t>
      </w:r>
    </w:p>
    <w:p w14:paraId="4E71AC5F" w14:textId="77777777" w:rsidR="00A54069" w:rsidRDefault="00ED6BA0" w:rsidP="002D5414">
      <w:pPr>
        <w:pStyle w:val="Lijstalinea"/>
        <w:numPr>
          <w:ilvl w:val="0"/>
          <w:numId w:val="24"/>
        </w:numPr>
      </w:pPr>
      <w:r>
        <w:t>Inschrijver dient op het prijzenblad netto prijzen aan te bieden exclusief de verschuldigde btw.</w:t>
      </w:r>
    </w:p>
    <w:p w14:paraId="79EE9B44" w14:textId="77777777" w:rsidR="00A54069" w:rsidRDefault="00ED6BA0" w:rsidP="002D5414">
      <w:pPr>
        <w:pStyle w:val="Lijstalinea"/>
        <w:numPr>
          <w:ilvl w:val="0"/>
          <w:numId w:val="24"/>
        </w:numPr>
      </w:pPr>
      <w:r>
        <w:t>Alle onderdelen van de prijzenbladen dienen met bedragen te worden ingevuld. Vermeldingen en/of afkortingen zoals bijvoorbeeld 'n.v.t.', '</w:t>
      </w:r>
      <w:proofErr w:type="spellStart"/>
      <w:r>
        <w:t>n.t.b</w:t>
      </w:r>
      <w:proofErr w:type="spellEnd"/>
      <w:r>
        <w:t>.' etc. zijn dus niet toegestaan.</w:t>
      </w:r>
    </w:p>
    <w:p w14:paraId="51C768FA" w14:textId="77777777" w:rsidR="00A54069" w:rsidRDefault="00ED6BA0" w:rsidP="00175E56">
      <w:r>
        <w:t>Het niet hanteren van bovenstaande uitgangspunten kan leiden tot uitsluiting</w:t>
      </w:r>
    </w:p>
    <w:p w14:paraId="6A132099" w14:textId="77777777" w:rsidR="00A54069" w:rsidRPr="00E726F1" w:rsidRDefault="00A54069" w:rsidP="00232590"/>
    <w:p w14:paraId="7AD68F5B" w14:textId="77777777" w:rsidR="00841D68" w:rsidRDefault="00ED6BA0" w:rsidP="00232590">
      <w:pPr>
        <w:rPr>
          <w:b/>
        </w:rPr>
      </w:pPr>
      <w:r w:rsidRPr="00232590">
        <w:rPr>
          <w:b/>
        </w:rPr>
        <w:t>Getekend voor akkoord:</w:t>
      </w:r>
    </w:p>
    <w:p w14:paraId="144686FB" w14:textId="77777777" w:rsidR="005257D3" w:rsidRPr="00232590" w:rsidRDefault="005257D3" w:rsidP="00232590">
      <w:pPr>
        <w:rPr>
          <w:b/>
        </w:rPr>
      </w:pPr>
    </w:p>
    <w:tbl>
      <w:tblPr>
        <w:tblStyle w:val="Tabelstijlarcering"/>
        <w:tblW w:w="9884" w:type="dxa"/>
        <w:tblLayout w:type="fixed"/>
        <w:tblLook w:val="0400" w:firstRow="0" w:lastRow="0" w:firstColumn="0" w:lastColumn="0" w:noHBand="0" w:noVBand="1"/>
      </w:tblPr>
      <w:tblGrid>
        <w:gridCol w:w="3011"/>
        <w:gridCol w:w="6873"/>
      </w:tblGrid>
      <w:tr w:rsidR="00CE1E9F" w14:paraId="2BA20396" w14:textId="77777777" w:rsidTr="00CE1E9F">
        <w:trPr>
          <w:cnfStyle w:val="000000100000" w:firstRow="0" w:lastRow="0" w:firstColumn="0" w:lastColumn="0" w:oddVBand="0" w:evenVBand="0" w:oddHBand="1" w:evenHBand="0" w:firstRowFirstColumn="0" w:firstRowLastColumn="0" w:lastRowFirstColumn="0" w:lastRowLastColumn="0"/>
        </w:trPr>
        <w:tc>
          <w:tcPr>
            <w:tcW w:w="3011" w:type="dxa"/>
            <w:hideMark/>
          </w:tcPr>
          <w:p w14:paraId="70B4F477" w14:textId="77777777" w:rsidR="00841D68" w:rsidRPr="0007234E" w:rsidRDefault="00ED6BA0" w:rsidP="00371776">
            <w:r w:rsidRPr="0007234E">
              <w:t xml:space="preserve">Naam </w:t>
            </w:r>
            <w:r w:rsidR="00D170FC">
              <w:t>I</w:t>
            </w:r>
            <w:r w:rsidRPr="0007234E">
              <w:t>nschrijver</w:t>
            </w:r>
          </w:p>
        </w:tc>
        <w:tc>
          <w:tcPr>
            <w:tcW w:w="6873" w:type="dxa"/>
          </w:tcPr>
          <w:p w14:paraId="69137CA7" w14:textId="77777777" w:rsidR="00841D68" w:rsidRPr="00E726F1" w:rsidRDefault="00841D68" w:rsidP="00371776"/>
        </w:tc>
      </w:tr>
      <w:tr w:rsidR="00CE1E9F" w14:paraId="3012E898" w14:textId="77777777" w:rsidTr="00CE1E9F">
        <w:trPr>
          <w:cnfStyle w:val="000000010000" w:firstRow="0" w:lastRow="0" w:firstColumn="0" w:lastColumn="0" w:oddVBand="0" w:evenVBand="0" w:oddHBand="0" w:evenHBand="1" w:firstRowFirstColumn="0" w:firstRowLastColumn="0" w:lastRowFirstColumn="0" w:lastRowLastColumn="0"/>
        </w:trPr>
        <w:tc>
          <w:tcPr>
            <w:tcW w:w="3011" w:type="dxa"/>
            <w:hideMark/>
          </w:tcPr>
          <w:p w14:paraId="01706112" w14:textId="77777777" w:rsidR="00841D68" w:rsidRPr="0007234E" w:rsidRDefault="00ED6BA0" w:rsidP="00371776">
            <w:r w:rsidRPr="0007234E">
              <w:t>Naam tekenbevoegde</w:t>
            </w:r>
          </w:p>
        </w:tc>
        <w:tc>
          <w:tcPr>
            <w:tcW w:w="6873" w:type="dxa"/>
          </w:tcPr>
          <w:p w14:paraId="4F489F45" w14:textId="77777777" w:rsidR="00841D68" w:rsidRPr="00E726F1" w:rsidRDefault="00841D68" w:rsidP="00371776"/>
        </w:tc>
      </w:tr>
      <w:tr w:rsidR="00CE1E9F" w14:paraId="736339C8" w14:textId="77777777" w:rsidTr="00CE1E9F">
        <w:trPr>
          <w:cnfStyle w:val="000000100000" w:firstRow="0" w:lastRow="0" w:firstColumn="0" w:lastColumn="0" w:oddVBand="0" w:evenVBand="0" w:oddHBand="1" w:evenHBand="0" w:firstRowFirstColumn="0" w:firstRowLastColumn="0" w:lastRowFirstColumn="0" w:lastRowLastColumn="0"/>
        </w:trPr>
        <w:tc>
          <w:tcPr>
            <w:tcW w:w="3011" w:type="dxa"/>
            <w:hideMark/>
          </w:tcPr>
          <w:p w14:paraId="6071DBF2" w14:textId="77777777" w:rsidR="00841D68" w:rsidRPr="0007234E" w:rsidRDefault="00ED6BA0" w:rsidP="00371776">
            <w:r w:rsidRPr="0007234E">
              <w:t>Datum</w:t>
            </w:r>
          </w:p>
        </w:tc>
        <w:tc>
          <w:tcPr>
            <w:tcW w:w="6873" w:type="dxa"/>
          </w:tcPr>
          <w:p w14:paraId="0B0FACC2" w14:textId="77777777" w:rsidR="00841D68" w:rsidRPr="00E726F1" w:rsidRDefault="00841D68" w:rsidP="00371776"/>
        </w:tc>
      </w:tr>
      <w:tr w:rsidR="00CE1E9F" w14:paraId="0744DF24" w14:textId="77777777" w:rsidTr="00CE1E9F">
        <w:trPr>
          <w:cnfStyle w:val="000000010000" w:firstRow="0" w:lastRow="0" w:firstColumn="0" w:lastColumn="0" w:oddVBand="0" w:evenVBand="0" w:oddHBand="0" w:evenHBand="1" w:firstRowFirstColumn="0" w:firstRowLastColumn="0" w:lastRowFirstColumn="0" w:lastRowLastColumn="0"/>
          <w:trHeight w:val="1134"/>
        </w:trPr>
        <w:tc>
          <w:tcPr>
            <w:tcW w:w="3011" w:type="dxa"/>
            <w:hideMark/>
          </w:tcPr>
          <w:p w14:paraId="40ACAD69" w14:textId="77777777" w:rsidR="00841D68" w:rsidRPr="0007234E" w:rsidRDefault="00ED6BA0" w:rsidP="00371776">
            <w:r w:rsidRPr="0007234E">
              <w:t>Handtekening</w:t>
            </w:r>
          </w:p>
        </w:tc>
        <w:tc>
          <w:tcPr>
            <w:tcW w:w="6873" w:type="dxa"/>
          </w:tcPr>
          <w:p w14:paraId="3B856372" w14:textId="77777777" w:rsidR="00841D68" w:rsidRPr="00E726F1" w:rsidRDefault="00841D68" w:rsidP="00371776"/>
        </w:tc>
      </w:tr>
    </w:tbl>
    <w:p w14:paraId="78310991" w14:textId="77777777" w:rsidR="00841D68" w:rsidRPr="00E726F1" w:rsidRDefault="00841D68" w:rsidP="005A351C"/>
    <w:bookmarkEnd w:id="2"/>
    <w:bookmarkEnd w:id="3"/>
    <w:bookmarkEnd w:id="4"/>
    <w:p w14:paraId="0C49074D" w14:textId="43498A75" w:rsidR="00B31C63" w:rsidRDefault="00B31C63">
      <w:pPr>
        <w:tabs>
          <w:tab w:val="clear" w:pos="357"/>
        </w:tabs>
        <w:spacing w:after="200" w:line="276" w:lineRule="auto"/>
      </w:pPr>
    </w:p>
    <w:sectPr w:rsidR="00B31C63" w:rsidSect="00576394">
      <w:headerReference w:type="default" r:id="rId11"/>
      <w:footerReference w:type="default" r:id="rId12"/>
      <w:headerReference w:type="first" r:id="rId13"/>
      <w:footerReference w:type="first" r:id="rId14"/>
      <w:pgSz w:w="11906" w:h="16838" w:code="9"/>
      <w:pgMar w:top="1077" w:right="1077" w:bottom="1077" w:left="1077" w:header="539" w:footer="539"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0DA4B" w14:textId="77777777" w:rsidR="008C5BD7" w:rsidRDefault="008C5BD7">
      <w:pPr>
        <w:spacing w:line="240" w:lineRule="auto"/>
      </w:pPr>
      <w:r>
        <w:separator/>
      </w:r>
    </w:p>
  </w:endnote>
  <w:endnote w:type="continuationSeparator" w:id="0">
    <w:p w14:paraId="71CA4C9F" w14:textId="77777777" w:rsidR="008C5BD7" w:rsidRDefault="008C5B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Utopia Bold">
    <w:altName w:val="Times New Roman"/>
    <w:charset w:val="00"/>
    <w:family w:val="roman"/>
    <w:pitch w:val="variable"/>
    <w:sig w:usb0="00000003" w:usb1="00000000" w:usb2="00000000" w:usb3="00000000" w:csb0="00000001" w:csb1="00000000"/>
  </w:font>
  <w:font w:name="Utopia">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Ve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mond (W1)">
    <w:charset w:val="00"/>
    <w:family w:val="roman"/>
    <w:pitch w:val="variable"/>
    <w:sig w:usb0="00000003" w:usb1="00000000" w:usb2="00000000" w:usb3="00000000" w:csb0="00000001" w:csb1="00000000"/>
  </w:font>
  <w:font w:name="GoudyOlSt BT">
    <w:altName w:val="Georgia"/>
    <w:charset w:val="00"/>
    <w:family w:val="roman"/>
    <w:pitch w:val="variable"/>
    <w:sig w:usb0="00000003" w:usb1="00000000" w:usb2="00000000" w:usb3="00000000" w:csb0="00000001" w:csb1="00000000"/>
  </w:font>
  <w:font w:name="Times New Roman Standaard">
    <w:charset w:val="00"/>
    <w:family w:val="auto"/>
    <w:pitch w:val="variable"/>
    <w:sig w:usb0="00000003" w:usb1="00000000" w:usb2="00000000" w:usb3="00000000" w:csb0="00000001" w:csb1="00000000"/>
  </w:font>
  <w:font w:name="HumstSlab712 BT">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Imago Book">
    <w:altName w:val="Segoe UI"/>
    <w:charset w:val="00"/>
    <w:family w:val="swiss"/>
    <w:pitch w:val="variable"/>
    <w:sig w:usb0="00000003" w:usb1="00000000" w:usb2="00000000" w:usb3="00000000" w:csb0="00000001" w:csb1="00000000"/>
  </w:font>
  <w:font w:name="PMN Caecilia">
    <w:altName w:val="Times New Roman"/>
    <w:charset w:val="00"/>
    <w:family w:val="roman"/>
    <w:pitch w:val="variable"/>
    <w:sig w:usb0="00000003" w:usb1="00000000" w:usb2="00000000" w:usb3="00000000" w:csb0="00000001" w:csb1="00000000"/>
  </w:font>
  <w:font w:name="Plantin">
    <w:altName w:val="Times New Roman"/>
    <w:panose1 w:val="00000000000000000000"/>
    <w:charset w:val="00"/>
    <w:family w:val="auto"/>
    <w:notTrueType/>
    <w:pitch w:val="variable"/>
    <w:sig w:usb0="00000003" w:usb1="00000000" w:usb2="00000000" w:usb3="00000000" w:csb0="00000001" w:csb1="00000000"/>
  </w:font>
  <w:font w:name="FrnkGothITC Bk BT">
    <w:altName w:val="Calibri"/>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CE1E9F" w14:paraId="090D30F1" w14:textId="77777777" w:rsidTr="002A0128">
      <w:trPr>
        <w:cantSplit/>
        <w:trHeight w:val="2157"/>
      </w:trPr>
      <w:tc>
        <w:tcPr>
          <w:tcW w:w="708" w:type="dxa"/>
          <w:tcBorders>
            <w:top w:val="nil"/>
            <w:left w:val="nil"/>
            <w:bottom w:val="nil"/>
            <w:right w:val="nil"/>
          </w:tcBorders>
          <w:textDirection w:val="tbRl"/>
          <w:vAlign w:val="center"/>
        </w:tcPr>
        <w:p w14:paraId="704458BD" w14:textId="77777777" w:rsidR="00BD3640" w:rsidRPr="00C316E5" w:rsidRDefault="00ED6BA0"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26-0007525</w:t>
          </w:r>
        </w:p>
      </w:tc>
    </w:tr>
  </w:tbl>
  <w:p w14:paraId="5A1B3EC7" w14:textId="77777777" w:rsidR="00BD3640" w:rsidRDefault="00BD3640" w:rsidP="002A0128">
    <w:pPr>
      <w:framePr w:w="312" w:h="2370" w:hRule="exact" w:hSpace="181" w:wrap="around" w:vAnchor="page" w:hAnchor="page" w:x="11222" w:y="13677"/>
      <w:shd w:val="solid" w:color="FFFFFF" w:fill="FFFFFF"/>
    </w:pPr>
  </w:p>
  <w:p w14:paraId="62443F18" w14:textId="77777777" w:rsidR="00BD3640" w:rsidRPr="00835A1C" w:rsidRDefault="00BD3640" w:rsidP="002A0128"/>
  <w:p w14:paraId="6F355DA6" w14:textId="77777777" w:rsidR="006B1EFC" w:rsidRPr="008F49D8" w:rsidRDefault="00ED6BA0"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61</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61</w:t>
    </w:r>
    <w:r w:rsidR="00EB198D" w:rsidRPr="008F49D8">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312"/>
    </w:tblGrid>
    <w:tr w:rsidR="00CE1E9F" w14:paraId="72C67295" w14:textId="77777777" w:rsidTr="00B15146">
      <w:trPr>
        <w:cantSplit/>
        <w:trHeight w:val="1701"/>
      </w:trPr>
      <w:tc>
        <w:tcPr>
          <w:tcW w:w="540" w:type="dxa"/>
          <w:textDirection w:val="btLr"/>
          <w:vAlign w:val="center"/>
        </w:tcPr>
        <w:p w14:paraId="6A1640F2" w14:textId="77777777" w:rsidR="002F2E1D" w:rsidRPr="002805D8" w:rsidRDefault="00ED6BA0" w:rsidP="00B15146">
          <w:pPr>
            <w:pStyle w:val="Formuliernummer"/>
            <w:framePr w:w="312" w:h="1764" w:hRule="exact" w:hSpace="181" w:wrap="around" w:vAnchor="page" w:hAnchor="page" w:x="188" w:y="14559"/>
            <w:shd w:val="solid" w:color="FFFFFF" w:fill="FFFFFF"/>
            <w:jc w:val="center"/>
            <w:rPr>
              <w:rFonts w:ascii="Arial" w:hAnsi="Arial" w:cs="Arial"/>
            </w:rPr>
          </w:pPr>
          <w:r>
            <w:rPr>
              <w:rFonts w:ascii="Arial" w:hAnsi="Arial" w:cs="Arial"/>
            </w:rPr>
            <w:t>INK 002</w:t>
          </w:r>
        </w:p>
      </w:tc>
    </w:tr>
  </w:tbl>
  <w:p w14:paraId="4226A2D5" w14:textId="77777777" w:rsidR="002F2E1D" w:rsidRDefault="002F2E1D" w:rsidP="00B15146">
    <w:pPr>
      <w:framePr w:w="312" w:h="1764" w:hRule="exact" w:hSpace="181" w:wrap="around" w:vAnchor="page" w:hAnchor="page" w:x="188" w:y="14559"/>
      <w:shd w:val="solid" w:color="FFFFFF" w:fill="FFFFFF"/>
    </w:pPr>
  </w:p>
  <w:p w14:paraId="5F41A403" w14:textId="77777777" w:rsidR="002F2E1D" w:rsidRPr="00835A1C" w:rsidRDefault="006F06FF" w:rsidP="00E4401D">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CE1E9F" w14:paraId="074960D9" w14:textId="77777777" w:rsidTr="002A0128">
      <w:trPr>
        <w:cantSplit/>
        <w:trHeight w:val="2157"/>
      </w:trPr>
      <w:tc>
        <w:tcPr>
          <w:tcW w:w="708" w:type="dxa"/>
          <w:tcBorders>
            <w:top w:val="nil"/>
            <w:left w:val="nil"/>
            <w:bottom w:val="nil"/>
            <w:right w:val="nil"/>
          </w:tcBorders>
          <w:textDirection w:val="tbRl"/>
          <w:vAlign w:val="center"/>
        </w:tcPr>
        <w:p w14:paraId="743DF0BC" w14:textId="77777777" w:rsidR="00BD3640" w:rsidRPr="00C316E5" w:rsidRDefault="00ED6BA0"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26-0007525</w:t>
          </w:r>
        </w:p>
      </w:tc>
    </w:tr>
  </w:tbl>
  <w:p w14:paraId="251524BF" w14:textId="77777777" w:rsidR="00BD3640" w:rsidRDefault="00BD3640" w:rsidP="002A0128">
    <w:pPr>
      <w:framePr w:w="312" w:h="2370" w:hRule="exact" w:hSpace="181" w:wrap="around" w:vAnchor="page" w:hAnchor="page" w:x="11222" w:y="13677"/>
      <w:shd w:val="solid" w:color="FFFFFF" w:fill="FFFFFF"/>
    </w:pPr>
  </w:p>
  <w:p w14:paraId="372F8AE7" w14:textId="77777777" w:rsidR="00BD3640" w:rsidRPr="00835A1C" w:rsidRDefault="006F06FF" w:rsidP="002A0128">
    <w:r>
      <w:t xml:space="preserve"> </w:t>
    </w:r>
  </w:p>
  <w:p w14:paraId="35F09FC1" w14:textId="77777777" w:rsidR="006B1EFC" w:rsidRPr="008F49D8" w:rsidRDefault="00ED6BA0"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1</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61</w:t>
    </w:r>
    <w:r w:rsidR="00EB198D" w:rsidRPr="008F49D8">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26257" w14:textId="77777777" w:rsidR="008C5BD7" w:rsidRDefault="008C5BD7">
      <w:pPr>
        <w:spacing w:line="240" w:lineRule="auto"/>
      </w:pPr>
      <w:r>
        <w:separator/>
      </w:r>
    </w:p>
  </w:footnote>
  <w:footnote w:type="continuationSeparator" w:id="0">
    <w:p w14:paraId="772864A9" w14:textId="77777777" w:rsidR="008C5BD7" w:rsidRDefault="008C5B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zonderlijnen"/>
      <w:tblW w:w="9939" w:type="dxa"/>
      <w:tblLayout w:type="fixed"/>
      <w:tblLook w:val="04A0" w:firstRow="1" w:lastRow="0" w:firstColumn="1" w:lastColumn="0" w:noHBand="0" w:noVBand="1"/>
    </w:tblPr>
    <w:tblGrid>
      <w:gridCol w:w="3261"/>
      <w:gridCol w:w="3359"/>
      <w:gridCol w:w="326"/>
      <w:gridCol w:w="284"/>
      <w:gridCol w:w="2709"/>
    </w:tblGrid>
    <w:tr w:rsidR="00CE1E9F" w14:paraId="7636E2D3" w14:textId="77777777" w:rsidTr="008F49D8">
      <w:tc>
        <w:tcPr>
          <w:tcW w:w="3261" w:type="dxa"/>
        </w:tcPr>
        <w:p w14:paraId="42396508" w14:textId="77777777" w:rsidR="00492657" w:rsidRPr="00EA222E" w:rsidRDefault="00ED6BA0" w:rsidP="00EA222E">
          <w:pPr>
            <w:pStyle w:val="Titelformulier"/>
          </w:pPr>
          <w:r>
            <w:t>Beschrijvend document</w:t>
          </w:r>
        </w:p>
        <w:p w14:paraId="2EE5BDBF" w14:textId="0972973B" w:rsidR="00492657" w:rsidRPr="001531D1" w:rsidRDefault="00ED6BA0" w:rsidP="00EA222E">
          <w:pPr>
            <w:pStyle w:val="Subtitelformulier"/>
          </w:pPr>
          <w:r>
            <w:t xml:space="preserve">Leveren </w:t>
          </w:r>
          <w:r w:rsidR="007B03FB">
            <w:t>thuiswerkplekken en aangepast</w:t>
          </w:r>
          <w:r>
            <w:t>meubilair</w:t>
          </w:r>
        </w:p>
      </w:tc>
      <w:tc>
        <w:tcPr>
          <w:tcW w:w="3359" w:type="dxa"/>
          <w:vMerge w:val="restart"/>
        </w:tcPr>
        <w:p w14:paraId="3EAD1A0F" w14:textId="77777777" w:rsidR="00492657" w:rsidRDefault="00492657" w:rsidP="006B4D48">
          <w:pPr>
            <w:pStyle w:val="Titelformulier"/>
          </w:pPr>
        </w:p>
      </w:tc>
      <w:tc>
        <w:tcPr>
          <w:tcW w:w="326" w:type="dxa"/>
          <w:vMerge w:val="restart"/>
        </w:tcPr>
        <w:p w14:paraId="11CD8AD8" w14:textId="77777777" w:rsidR="00492657" w:rsidRDefault="00492657" w:rsidP="006B4D48">
          <w:pPr>
            <w:pStyle w:val="Titelformulier"/>
            <w:rPr>
              <w:caps w:val="0"/>
            </w:rPr>
          </w:pPr>
        </w:p>
      </w:tc>
      <w:tc>
        <w:tcPr>
          <w:tcW w:w="2993" w:type="dxa"/>
          <w:gridSpan w:val="2"/>
        </w:tcPr>
        <w:p w14:paraId="15542855" w14:textId="77777777" w:rsidR="00492657" w:rsidRDefault="00ED6BA0" w:rsidP="00385D5D">
          <w:pPr>
            <w:pStyle w:val="Adresgegevens"/>
          </w:pPr>
          <w:r w:rsidRPr="003E782B">
            <w:t>Bezoekadres</w:t>
          </w:r>
          <w:r>
            <w:t>: Laan van de Glazen Stad 1</w:t>
          </w:r>
          <w:r w:rsidR="00423385">
            <w:t>,</w:t>
          </w:r>
          <w:r>
            <w:t xml:space="preserve"> 2672 TA Naaldwijk</w:t>
          </w:r>
        </w:p>
        <w:p w14:paraId="589C10A1" w14:textId="77777777" w:rsidR="00423385" w:rsidRPr="00423385" w:rsidRDefault="00ED6BA0" w:rsidP="001757EB">
          <w:pPr>
            <w:pStyle w:val="Adresgegevens"/>
          </w:pPr>
          <w:r w:rsidRPr="003E782B">
            <w:t>Postadres</w:t>
          </w:r>
          <w:r>
            <w:t>:</w:t>
          </w:r>
          <w:r w:rsidR="00385D5D">
            <w:t xml:space="preserve"> </w:t>
          </w:r>
          <w:r>
            <w:t>Postbus 150, 2670 AD Naaldwijk</w:t>
          </w:r>
        </w:p>
      </w:tc>
    </w:tr>
    <w:tr w:rsidR="00CE1E9F" w14:paraId="1E292B4D" w14:textId="77777777" w:rsidTr="008F49D8">
      <w:trPr>
        <w:trHeight w:val="600"/>
      </w:trPr>
      <w:tc>
        <w:tcPr>
          <w:tcW w:w="3261" w:type="dxa"/>
        </w:tcPr>
        <w:p w14:paraId="32A8BFE6" w14:textId="77777777" w:rsidR="00492657" w:rsidRPr="005A6F70" w:rsidRDefault="00ED6BA0" w:rsidP="00EA222E">
          <w:pPr>
            <w:pStyle w:val="Subtitelformulier"/>
          </w:pPr>
          <w:r>
            <w:t>Juridische Zaken &amp; Inkoop</w:t>
          </w:r>
        </w:p>
      </w:tc>
      <w:tc>
        <w:tcPr>
          <w:tcW w:w="3359" w:type="dxa"/>
          <w:vMerge/>
        </w:tcPr>
        <w:p w14:paraId="0ED6AF27" w14:textId="77777777" w:rsidR="00492657" w:rsidRDefault="00492657" w:rsidP="006B4D48">
          <w:pPr>
            <w:pStyle w:val="Titelformulier"/>
          </w:pPr>
        </w:p>
      </w:tc>
      <w:tc>
        <w:tcPr>
          <w:tcW w:w="326" w:type="dxa"/>
          <w:vMerge/>
        </w:tcPr>
        <w:p w14:paraId="5D0A216A" w14:textId="77777777" w:rsidR="00492657" w:rsidRDefault="00492657" w:rsidP="006B4D48">
          <w:pPr>
            <w:pStyle w:val="Titelformulier"/>
            <w:rPr>
              <w:caps w:val="0"/>
            </w:rPr>
          </w:pPr>
        </w:p>
      </w:tc>
      <w:tc>
        <w:tcPr>
          <w:tcW w:w="284" w:type="dxa"/>
        </w:tcPr>
        <w:p w14:paraId="68B0CCD3" w14:textId="77777777" w:rsidR="00492657" w:rsidRDefault="00ED6BA0" w:rsidP="006B4D48">
          <w:pPr>
            <w:pStyle w:val="Adresgegevens"/>
          </w:pPr>
          <w:r>
            <w:t>T</w:t>
          </w:r>
        </w:p>
        <w:p w14:paraId="61AEBB61" w14:textId="77777777" w:rsidR="00492657" w:rsidRDefault="00ED6BA0" w:rsidP="006B4D48">
          <w:pPr>
            <w:pStyle w:val="Adresgegevens"/>
          </w:pPr>
          <w:r>
            <w:t>E</w:t>
          </w:r>
        </w:p>
      </w:tc>
      <w:tc>
        <w:tcPr>
          <w:tcW w:w="2709" w:type="dxa"/>
        </w:tcPr>
        <w:p w14:paraId="07575454" w14:textId="77777777" w:rsidR="00492657" w:rsidRDefault="00ED6BA0" w:rsidP="006B4D48">
          <w:pPr>
            <w:pStyle w:val="Adresgegevens"/>
          </w:pPr>
          <w:r>
            <w:t>14 0174</w:t>
          </w:r>
        </w:p>
        <w:p w14:paraId="3C4AD70F" w14:textId="77777777" w:rsidR="005D708F" w:rsidRPr="005D708F" w:rsidRDefault="00ED6BA0" w:rsidP="006B4D48">
          <w:pPr>
            <w:pStyle w:val="Adresgegevens"/>
          </w:pPr>
          <w:r>
            <w:t>Inkoop@gemeentewestland.nl</w:t>
          </w:r>
        </w:p>
      </w:tc>
    </w:tr>
  </w:tbl>
  <w:p w14:paraId="2C6EDC13" w14:textId="77777777" w:rsidR="006B1EFC" w:rsidRPr="006A519C" w:rsidRDefault="00ED6BA0" w:rsidP="00EA222E">
    <w:pPr>
      <w:spacing w:after="120"/>
    </w:pPr>
    <w:r>
      <w:rPr>
        <w:noProof/>
      </w:rPr>
      <w:drawing>
        <wp:anchor distT="0" distB="0" distL="114300" distR="114300" simplePos="0" relativeHeight="251657216" behindDoc="1" locked="1" layoutInCell="1" allowOverlap="0" wp14:anchorId="36BEDCB0" wp14:editId="53251178">
          <wp:simplePos x="0" y="0"/>
          <wp:positionH relativeFrom="page">
            <wp:posOffset>2790825</wp:posOffset>
          </wp:positionH>
          <wp:positionV relativeFrom="page">
            <wp:posOffset>400050</wp:posOffset>
          </wp:positionV>
          <wp:extent cx="2062800" cy="687600"/>
          <wp:effectExtent l="0" t="0" r="0" b="0"/>
          <wp:wrapNone/>
          <wp:docPr id="2" name="Afbeelding 3" descr="GWE LOGO ZW_groo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WE LOGO ZW_groot 30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2800" cy="6876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F97E" w14:textId="77777777" w:rsidR="006B1EFC" w:rsidRPr="00A818CE" w:rsidRDefault="00ED6BA0" w:rsidP="00042A03">
    <w:r>
      <w:rPr>
        <w:noProof/>
      </w:rPr>
      <w:drawing>
        <wp:anchor distT="0" distB="0" distL="114300" distR="114300" simplePos="0" relativeHeight="251659264" behindDoc="1" locked="0" layoutInCell="1" allowOverlap="1" wp14:anchorId="501C1803" wp14:editId="60D208C0">
          <wp:simplePos x="0" y="0"/>
          <wp:positionH relativeFrom="column">
            <wp:posOffset>-659130</wp:posOffset>
          </wp:positionH>
          <wp:positionV relativeFrom="paragraph">
            <wp:posOffset>-342265</wp:posOffset>
          </wp:positionV>
          <wp:extent cx="7488000" cy="10692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rcRect l="3539"/>
                  <a:stretch>
                    <a:fillRect/>
                  </a:stretch>
                </pic:blipFill>
                <pic:spPr bwMode="auto">
                  <a:xfrm>
                    <a:off x="0" y="0"/>
                    <a:ext cx="7488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33CD10"/>
    <w:multiLevelType w:val="hybridMultilevel"/>
    <w:tmpl w:val="8B0A862A"/>
    <w:lvl w:ilvl="0" w:tplc="A3244BB4">
      <w:start w:val="1"/>
      <w:numFmt w:val="bullet"/>
      <w:lvlText w:val="•"/>
      <w:lvlJc w:val="left"/>
      <w:pPr>
        <w:tabs>
          <w:tab w:val="num" w:pos="720"/>
        </w:tabs>
        <w:ind w:left="720" w:hanging="360"/>
      </w:pPr>
      <w:rPr>
        <w:rFonts w:ascii="Symbol" w:hAnsi="Symbol" w:cs="Symbol" w:hint="default"/>
      </w:rPr>
    </w:lvl>
    <w:lvl w:ilvl="1" w:tplc="8B863B22">
      <w:start w:val="1"/>
      <w:numFmt w:val="bullet"/>
      <w:lvlText w:val="◦"/>
      <w:lvlJc w:val="left"/>
      <w:pPr>
        <w:tabs>
          <w:tab w:val="num" w:pos="1440"/>
        </w:tabs>
        <w:ind w:left="1440" w:hanging="360"/>
      </w:pPr>
      <w:rPr>
        <w:rFonts w:ascii="Courier New" w:hAnsi="Courier New" w:cs="Courier New" w:hint="default"/>
      </w:rPr>
    </w:lvl>
    <w:lvl w:ilvl="2" w:tplc="F814E32E">
      <w:start w:val="1"/>
      <w:numFmt w:val="bullet"/>
      <w:lvlText w:val="•"/>
      <w:lvlJc w:val="left"/>
      <w:pPr>
        <w:tabs>
          <w:tab w:val="num" w:pos="2160"/>
        </w:tabs>
        <w:ind w:left="2160" w:hanging="360"/>
      </w:pPr>
      <w:rPr>
        <w:rFonts w:ascii="Wingdings" w:hAnsi="Wingdings" w:cs="Wingdings" w:hint="default"/>
      </w:rPr>
    </w:lvl>
    <w:lvl w:ilvl="3" w:tplc="0E62485E">
      <w:start w:val="1"/>
      <w:numFmt w:val="bullet"/>
      <w:lvlText w:val="•"/>
      <w:lvlJc w:val="left"/>
      <w:pPr>
        <w:tabs>
          <w:tab w:val="num" w:pos="2880"/>
        </w:tabs>
        <w:ind w:left="2880" w:hanging="360"/>
      </w:pPr>
      <w:rPr>
        <w:rFonts w:ascii="Symbol" w:hAnsi="Symbol" w:cs="Symbol" w:hint="default"/>
      </w:rPr>
    </w:lvl>
    <w:lvl w:ilvl="4" w:tplc="B8C4D720">
      <w:start w:val="1"/>
      <w:numFmt w:val="bullet"/>
      <w:lvlText w:val="◦"/>
      <w:lvlJc w:val="left"/>
      <w:pPr>
        <w:tabs>
          <w:tab w:val="num" w:pos="3600"/>
        </w:tabs>
        <w:ind w:left="3600" w:hanging="360"/>
      </w:pPr>
      <w:rPr>
        <w:rFonts w:ascii="Courier New" w:hAnsi="Courier New" w:cs="Courier New" w:hint="default"/>
      </w:rPr>
    </w:lvl>
    <w:lvl w:ilvl="5" w:tplc="86782304">
      <w:start w:val="1"/>
      <w:numFmt w:val="bullet"/>
      <w:lvlText w:val="•"/>
      <w:lvlJc w:val="left"/>
      <w:pPr>
        <w:tabs>
          <w:tab w:val="num" w:pos="4320"/>
        </w:tabs>
        <w:ind w:left="4320" w:hanging="360"/>
      </w:pPr>
      <w:rPr>
        <w:rFonts w:ascii="Wingdings" w:hAnsi="Wingdings" w:cs="Wingdings" w:hint="default"/>
      </w:rPr>
    </w:lvl>
    <w:lvl w:ilvl="6" w:tplc="B6A217F8">
      <w:start w:val="1"/>
      <w:numFmt w:val="bullet"/>
      <w:lvlText w:val="•"/>
      <w:lvlJc w:val="left"/>
      <w:pPr>
        <w:tabs>
          <w:tab w:val="num" w:pos="5040"/>
        </w:tabs>
        <w:ind w:left="5040" w:hanging="360"/>
      </w:pPr>
      <w:rPr>
        <w:rFonts w:ascii="Symbol" w:hAnsi="Symbol" w:cs="Symbol" w:hint="default"/>
      </w:rPr>
    </w:lvl>
    <w:lvl w:ilvl="7" w:tplc="ED14DD54">
      <w:start w:val="1"/>
      <w:numFmt w:val="bullet"/>
      <w:lvlText w:val="◦"/>
      <w:lvlJc w:val="left"/>
      <w:pPr>
        <w:tabs>
          <w:tab w:val="num" w:pos="5760"/>
        </w:tabs>
        <w:ind w:left="5760" w:hanging="360"/>
      </w:pPr>
      <w:rPr>
        <w:rFonts w:ascii="Courier New" w:hAnsi="Courier New" w:cs="Courier New" w:hint="default"/>
      </w:rPr>
    </w:lvl>
    <w:lvl w:ilvl="8" w:tplc="78B658EE">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C832FA73"/>
    <w:multiLevelType w:val="hybridMultilevel"/>
    <w:tmpl w:val="1DBE64C6"/>
    <w:lvl w:ilvl="0" w:tplc="6D829168">
      <w:start w:val="1"/>
      <w:numFmt w:val="bullet"/>
      <w:lvlText w:val="•"/>
      <w:lvlJc w:val="left"/>
      <w:pPr>
        <w:tabs>
          <w:tab w:val="num" w:pos="720"/>
        </w:tabs>
        <w:ind w:left="720" w:hanging="360"/>
      </w:pPr>
      <w:rPr>
        <w:rFonts w:ascii="Symbol" w:hAnsi="Symbol" w:cs="Symbol" w:hint="default"/>
      </w:rPr>
    </w:lvl>
    <w:lvl w:ilvl="1" w:tplc="E9BC6E7C">
      <w:start w:val="1"/>
      <w:numFmt w:val="bullet"/>
      <w:lvlText w:val="◦"/>
      <w:lvlJc w:val="left"/>
      <w:pPr>
        <w:tabs>
          <w:tab w:val="num" w:pos="1440"/>
        </w:tabs>
        <w:ind w:left="1440" w:hanging="360"/>
      </w:pPr>
      <w:rPr>
        <w:rFonts w:ascii="Courier New" w:hAnsi="Courier New" w:cs="Courier New" w:hint="default"/>
      </w:rPr>
    </w:lvl>
    <w:lvl w:ilvl="2" w:tplc="FDDCA60E">
      <w:start w:val="1"/>
      <w:numFmt w:val="bullet"/>
      <w:lvlText w:val="•"/>
      <w:lvlJc w:val="left"/>
      <w:pPr>
        <w:tabs>
          <w:tab w:val="num" w:pos="2160"/>
        </w:tabs>
        <w:ind w:left="2160" w:hanging="360"/>
      </w:pPr>
      <w:rPr>
        <w:rFonts w:ascii="Wingdings" w:hAnsi="Wingdings" w:cs="Wingdings" w:hint="default"/>
      </w:rPr>
    </w:lvl>
    <w:lvl w:ilvl="3" w:tplc="D1C8915C">
      <w:start w:val="1"/>
      <w:numFmt w:val="bullet"/>
      <w:lvlText w:val="•"/>
      <w:lvlJc w:val="left"/>
      <w:pPr>
        <w:tabs>
          <w:tab w:val="num" w:pos="2880"/>
        </w:tabs>
        <w:ind w:left="2880" w:hanging="360"/>
      </w:pPr>
      <w:rPr>
        <w:rFonts w:ascii="Symbol" w:hAnsi="Symbol" w:cs="Symbol" w:hint="default"/>
      </w:rPr>
    </w:lvl>
    <w:lvl w:ilvl="4" w:tplc="FE5CB7C6">
      <w:start w:val="1"/>
      <w:numFmt w:val="bullet"/>
      <w:lvlText w:val="◦"/>
      <w:lvlJc w:val="left"/>
      <w:pPr>
        <w:tabs>
          <w:tab w:val="num" w:pos="3600"/>
        </w:tabs>
        <w:ind w:left="3600" w:hanging="360"/>
      </w:pPr>
      <w:rPr>
        <w:rFonts w:ascii="Courier New" w:hAnsi="Courier New" w:cs="Courier New" w:hint="default"/>
      </w:rPr>
    </w:lvl>
    <w:lvl w:ilvl="5" w:tplc="CF78AE2E">
      <w:start w:val="1"/>
      <w:numFmt w:val="bullet"/>
      <w:lvlText w:val="•"/>
      <w:lvlJc w:val="left"/>
      <w:pPr>
        <w:tabs>
          <w:tab w:val="num" w:pos="4320"/>
        </w:tabs>
        <w:ind w:left="4320" w:hanging="360"/>
      </w:pPr>
      <w:rPr>
        <w:rFonts w:ascii="Wingdings" w:hAnsi="Wingdings" w:cs="Wingdings" w:hint="default"/>
      </w:rPr>
    </w:lvl>
    <w:lvl w:ilvl="6" w:tplc="CA0CA1BA">
      <w:start w:val="1"/>
      <w:numFmt w:val="bullet"/>
      <w:lvlText w:val="•"/>
      <w:lvlJc w:val="left"/>
      <w:pPr>
        <w:tabs>
          <w:tab w:val="num" w:pos="5040"/>
        </w:tabs>
        <w:ind w:left="5040" w:hanging="360"/>
      </w:pPr>
      <w:rPr>
        <w:rFonts w:ascii="Symbol" w:hAnsi="Symbol" w:cs="Symbol" w:hint="default"/>
      </w:rPr>
    </w:lvl>
    <w:lvl w:ilvl="7" w:tplc="DE90BF12">
      <w:start w:val="1"/>
      <w:numFmt w:val="bullet"/>
      <w:lvlText w:val="◦"/>
      <w:lvlJc w:val="left"/>
      <w:pPr>
        <w:tabs>
          <w:tab w:val="num" w:pos="5760"/>
        </w:tabs>
        <w:ind w:left="5760" w:hanging="360"/>
      </w:pPr>
      <w:rPr>
        <w:rFonts w:ascii="Courier New" w:hAnsi="Courier New" w:cs="Courier New" w:hint="default"/>
      </w:rPr>
    </w:lvl>
    <w:lvl w:ilvl="8" w:tplc="9A448A94">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FFFFFF89"/>
    <w:multiLevelType w:val="singleLevel"/>
    <w:tmpl w:val="14E28AF2"/>
    <w:lvl w:ilvl="0">
      <w:start w:val="1"/>
      <w:numFmt w:val="bullet"/>
      <w:pStyle w:val="Lijstopsomteken"/>
      <w:lvlText w:val=""/>
      <w:lvlJc w:val="left"/>
      <w:pPr>
        <w:tabs>
          <w:tab w:val="num" w:pos="360"/>
        </w:tabs>
        <w:ind w:left="360" w:hanging="360"/>
      </w:pPr>
      <w:rPr>
        <w:rFonts w:ascii="Symbol" w:hAnsi="Symbol" w:hint="default"/>
      </w:rPr>
    </w:lvl>
  </w:abstractNum>
  <w:abstractNum w:abstractNumId="3" w15:restartNumberingAfterBreak="0">
    <w:nsid w:val="01D45C31"/>
    <w:multiLevelType w:val="multilevel"/>
    <w:tmpl w:val="EB34D5F8"/>
    <w:styleLink w:val="OpsommingWestland"/>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ourier New" w:hAnsi="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Courier New" w:hAnsi="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4" w15:restartNumberingAfterBreak="0">
    <w:nsid w:val="03E47858"/>
    <w:multiLevelType w:val="multilevel"/>
    <w:tmpl w:val="1C069C7A"/>
    <w:lvl w:ilvl="0">
      <w:start w:val="1"/>
      <w:numFmt w:val="decimal"/>
      <w:pStyle w:val="Artikel"/>
      <w:lvlText w:val="Artikel %1"/>
      <w:lvlJc w:val="left"/>
      <w:pPr>
        <w:ind w:left="360" w:hanging="360"/>
      </w:pPr>
      <w:rPr>
        <w:rFonts w:hint="default"/>
      </w:rPr>
    </w:lvl>
    <w:lvl w:ilvl="1">
      <w:start w:val="1"/>
      <w:numFmt w:val="decimal"/>
      <w:pStyle w:val="Artikelsub"/>
      <w:lvlText w:val="%1.%2"/>
      <w:lvlJc w:val="left"/>
      <w:pPr>
        <w:ind w:left="792" w:hanging="792"/>
      </w:pPr>
      <w:rPr>
        <w:rFonts w:cs="Times New Roman" w:hint="default"/>
        <w:b w:val="0"/>
        <w:bCs w:val="0"/>
        <w:i w:val="0"/>
        <w:iCs w:val="0"/>
        <w:caps w:val="0"/>
        <w:smallCaps w:val="0"/>
        <w:strike w:val="0"/>
        <w:dstrike w:val="0"/>
        <w:outline w:val="0"/>
        <w:shadow w:val="0"/>
        <w:emboss w:val="0"/>
        <w:imprint w:val="0"/>
        <w:noProof w:val="0"/>
        <w:vanish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9D3BE6"/>
    <w:multiLevelType w:val="hybridMultilevel"/>
    <w:tmpl w:val="4B0C8652"/>
    <w:lvl w:ilvl="0" w:tplc="0638F746">
      <w:start w:val="1"/>
      <w:numFmt w:val="lowerLetter"/>
      <w:lvlText w:val="%1."/>
      <w:lvlJc w:val="left"/>
      <w:pPr>
        <w:ind w:left="360" w:hanging="360"/>
      </w:pPr>
      <w:rPr>
        <w:rFonts w:cs="Times New Roman"/>
      </w:rPr>
    </w:lvl>
    <w:lvl w:ilvl="1" w:tplc="D196E224" w:tentative="1">
      <w:start w:val="1"/>
      <w:numFmt w:val="lowerLetter"/>
      <w:lvlText w:val="%2."/>
      <w:lvlJc w:val="left"/>
      <w:pPr>
        <w:ind w:left="1080" w:hanging="360"/>
      </w:pPr>
      <w:rPr>
        <w:rFonts w:cs="Times New Roman"/>
      </w:rPr>
    </w:lvl>
    <w:lvl w:ilvl="2" w:tplc="297CDF36" w:tentative="1">
      <w:start w:val="1"/>
      <w:numFmt w:val="lowerRoman"/>
      <w:lvlText w:val="%3."/>
      <w:lvlJc w:val="right"/>
      <w:pPr>
        <w:ind w:left="1800" w:hanging="180"/>
      </w:pPr>
      <w:rPr>
        <w:rFonts w:cs="Times New Roman"/>
      </w:rPr>
    </w:lvl>
    <w:lvl w:ilvl="3" w:tplc="D9D673B8" w:tentative="1">
      <w:start w:val="1"/>
      <w:numFmt w:val="decimal"/>
      <w:lvlText w:val="%4."/>
      <w:lvlJc w:val="left"/>
      <w:pPr>
        <w:ind w:left="2520" w:hanging="360"/>
      </w:pPr>
      <w:rPr>
        <w:rFonts w:cs="Times New Roman"/>
      </w:rPr>
    </w:lvl>
    <w:lvl w:ilvl="4" w:tplc="F6C22B7A" w:tentative="1">
      <w:start w:val="1"/>
      <w:numFmt w:val="lowerLetter"/>
      <w:lvlText w:val="%5."/>
      <w:lvlJc w:val="left"/>
      <w:pPr>
        <w:ind w:left="3240" w:hanging="360"/>
      </w:pPr>
      <w:rPr>
        <w:rFonts w:cs="Times New Roman"/>
      </w:rPr>
    </w:lvl>
    <w:lvl w:ilvl="5" w:tplc="45B0C7BC" w:tentative="1">
      <w:start w:val="1"/>
      <w:numFmt w:val="lowerRoman"/>
      <w:lvlText w:val="%6."/>
      <w:lvlJc w:val="right"/>
      <w:pPr>
        <w:ind w:left="3960" w:hanging="180"/>
      </w:pPr>
      <w:rPr>
        <w:rFonts w:cs="Times New Roman"/>
      </w:rPr>
    </w:lvl>
    <w:lvl w:ilvl="6" w:tplc="27F2D9FE" w:tentative="1">
      <w:start w:val="1"/>
      <w:numFmt w:val="decimal"/>
      <w:lvlText w:val="%7."/>
      <w:lvlJc w:val="left"/>
      <w:pPr>
        <w:ind w:left="4680" w:hanging="360"/>
      </w:pPr>
      <w:rPr>
        <w:rFonts w:cs="Times New Roman"/>
      </w:rPr>
    </w:lvl>
    <w:lvl w:ilvl="7" w:tplc="9E70DCDC" w:tentative="1">
      <w:start w:val="1"/>
      <w:numFmt w:val="lowerLetter"/>
      <w:lvlText w:val="%8."/>
      <w:lvlJc w:val="left"/>
      <w:pPr>
        <w:ind w:left="5400" w:hanging="360"/>
      </w:pPr>
      <w:rPr>
        <w:rFonts w:cs="Times New Roman"/>
      </w:rPr>
    </w:lvl>
    <w:lvl w:ilvl="8" w:tplc="95E2A89E" w:tentative="1">
      <w:start w:val="1"/>
      <w:numFmt w:val="lowerRoman"/>
      <w:lvlText w:val="%9."/>
      <w:lvlJc w:val="right"/>
      <w:pPr>
        <w:ind w:left="6120" w:hanging="180"/>
      </w:pPr>
      <w:rPr>
        <w:rFonts w:cs="Times New Roman"/>
      </w:rPr>
    </w:lvl>
  </w:abstractNum>
  <w:abstractNum w:abstractNumId="6" w15:restartNumberingAfterBreak="0">
    <w:nsid w:val="0918094A"/>
    <w:multiLevelType w:val="hybridMultilevel"/>
    <w:tmpl w:val="17162614"/>
    <w:lvl w:ilvl="0" w:tplc="3378E64E">
      <w:start w:val="1"/>
      <w:numFmt w:val="bullet"/>
      <w:lvlText w:val=""/>
      <w:lvlJc w:val="left"/>
      <w:pPr>
        <w:ind w:left="360" w:hanging="360"/>
      </w:pPr>
      <w:rPr>
        <w:rFonts w:ascii="Symbol" w:hAnsi="Symbol" w:hint="default"/>
      </w:rPr>
    </w:lvl>
    <w:lvl w:ilvl="1" w:tplc="022EECDE" w:tentative="1">
      <w:start w:val="1"/>
      <w:numFmt w:val="bullet"/>
      <w:lvlText w:val="o"/>
      <w:lvlJc w:val="left"/>
      <w:pPr>
        <w:ind w:left="1080" w:hanging="360"/>
      </w:pPr>
      <w:rPr>
        <w:rFonts w:ascii="Courier New" w:hAnsi="Courier New" w:hint="default"/>
      </w:rPr>
    </w:lvl>
    <w:lvl w:ilvl="2" w:tplc="93DAA2BA" w:tentative="1">
      <w:start w:val="1"/>
      <w:numFmt w:val="bullet"/>
      <w:lvlText w:val=""/>
      <w:lvlJc w:val="left"/>
      <w:pPr>
        <w:ind w:left="1800" w:hanging="360"/>
      </w:pPr>
      <w:rPr>
        <w:rFonts w:ascii="Wingdings" w:hAnsi="Wingdings" w:hint="default"/>
      </w:rPr>
    </w:lvl>
    <w:lvl w:ilvl="3" w:tplc="678850D0" w:tentative="1">
      <w:start w:val="1"/>
      <w:numFmt w:val="bullet"/>
      <w:lvlText w:val=""/>
      <w:lvlJc w:val="left"/>
      <w:pPr>
        <w:ind w:left="2520" w:hanging="360"/>
      </w:pPr>
      <w:rPr>
        <w:rFonts w:ascii="Symbol" w:hAnsi="Symbol" w:hint="default"/>
      </w:rPr>
    </w:lvl>
    <w:lvl w:ilvl="4" w:tplc="ABAC6128" w:tentative="1">
      <w:start w:val="1"/>
      <w:numFmt w:val="bullet"/>
      <w:lvlText w:val="o"/>
      <w:lvlJc w:val="left"/>
      <w:pPr>
        <w:ind w:left="3240" w:hanging="360"/>
      </w:pPr>
      <w:rPr>
        <w:rFonts w:ascii="Courier New" w:hAnsi="Courier New" w:hint="default"/>
      </w:rPr>
    </w:lvl>
    <w:lvl w:ilvl="5" w:tplc="90E64452" w:tentative="1">
      <w:start w:val="1"/>
      <w:numFmt w:val="bullet"/>
      <w:lvlText w:val=""/>
      <w:lvlJc w:val="left"/>
      <w:pPr>
        <w:ind w:left="3960" w:hanging="360"/>
      </w:pPr>
      <w:rPr>
        <w:rFonts w:ascii="Wingdings" w:hAnsi="Wingdings" w:hint="default"/>
      </w:rPr>
    </w:lvl>
    <w:lvl w:ilvl="6" w:tplc="9118ACCE" w:tentative="1">
      <w:start w:val="1"/>
      <w:numFmt w:val="bullet"/>
      <w:lvlText w:val=""/>
      <w:lvlJc w:val="left"/>
      <w:pPr>
        <w:ind w:left="4680" w:hanging="360"/>
      </w:pPr>
      <w:rPr>
        <w:rFonts w:ascii="Symbol" w:hAnsi="Symbol" w:hint="default"/>
      </w:rPr>
    </w:lvl>
    <w:lvl w:ilvl="7" w:tplc="CB6095EE" w:tentative="1">
      <w:start w:val="1"/>
      <w:numFmt w:val="bullet"/>
      <w:lvlText w:val="o"/>
      <w:lvlJc w:val="left"/>
      <w:pPr>
        <w:ind w:left="5400" w:hanging="360"/>
      </w:pPr>
      <w:rPr>
        <w:rFonts w:ascii="Courier New" w:hAnsi="Courier New" w:hint="default"/>
      </w:rPr>
    </w:lvl>
    <w:lvl w:ilvl="8" w:tplc="468AABDA" w:tentative="1">
      <w:start w:val="1"/>
      <w:numFmt w:val="bullet"/>
      <w:lvlText w:val=""/>
      <w:lvlJc w:val="left"/>
      <w:pPr>
        <w:ind w:left="6120" w:hanging="360"/>
      </w:pPr>
      <w:rPr>
        <w:rFonts w:ascii="Wingdings" w:hAnsi="Wingdings" w:hint="default"/>
      </w:rPr>
    </w:lvl>
  </w:abstractNum>
  <w:abstractNum w:abstractNumId="7" w15:restartNumberingAfterBreak="0">
    <w:nsid w:val="094D784F"/>
    <w:multiLevelType w:val="hybridMultilevel"/>
    <w:tmpl w:val="5D2E1C9E"/>
    <w:lvl w:ilvl="0" w:tplc="E7CE76E8">
      <w:start w:val="1"/>
      <w:numFmt w:val="bullet"/>
      <w:lvlText w:val=""/>
      <w:lvlJc w:val="left"/>
      <w:pPr>
        <w:ind w:left="720" w:hanging="360"/>
      </w:pPr>
      <w:rPr>
        <w:rFonts w:ascii="Symbol" w:hAnsi="Symbol" w:hint="default"/>
      </w:rPr>
    </w:lvl>
    <w:lvl w:ilvl="1" w:tplc="274E41DA" w:tentative="1">
      <w:start w:val="1"/>
      <w:numFmt w:val="bullet"/>
      <w:lvlText w:val="o"/>
      <w:lvlJc w:val="left"/>
      <w:pPr>
        <w:ind w:left="1440" w:hanging="360"/>
      </w:pPr>
      <w:rPr>
        <w:rFonts w:ascii="Courier New" w:hAnsi="Courier New" w:hint="default"/>
      </w:rPr>
    </w:lvl>
    <w:lvl w:ilvl="2" w:tplc="92EE5FFC" w:tentative="1">
      <w:start w:val="1"/>
      <w:numFmt w:val="bullet"/>
      <w:lvlText w:val=""/>
      <w:lvlJc w:val="left"/>
      <w:pPr>
        <w:ind w:left="2160" w:hanging="360"/>
      </w:pPr>
      <w:rPr>
        <w:rFonts w:ascii="Wingdings" w:hAnsi="Wingdings" w:hint="default"/>
      </w:rPr>
    </w:lvl>
    <w:lvl w:ilvl="3" w:tplc="D264D0C4" w:tentative="1">
      <w:start w:val="1"/>
      <w:numFmt w:val="bullet"/>
      <w:lvlText w:val=""/>
      <w:lvlJc w:val="left"/>
      <w:pPr>
        <w:ind w:left="2880" w:hanging="360"/>
      </w:pPr>
      <w:rPr>
        <w:rFonts w:ascii="Symbol" w:hAnsi="Symbol" w:hint="default"/>
      </w:rPr>
    </w:lvl>
    <w:lvl w:ilvl="4" w:tplc="7ED42906" w:tentative="1">
      <w:start w:val="1"/>
      <w:numFmt w:val="bullet"/>
      <w:lvlText w:val="o"/>
      <w:lvlJc w:val="left"/>
      <w:pPr>
        <w:ind w:left="3600" w:hanging="360"/>
      </w:pPr>
      <w:rPr>
        <w:rFonts w:ascii="Courier New" w:hAnsi="Courier New" w:hint="default"/>
      </w:rPr>
    </w:lvl>
    <w:lvl w:ilvl="5" w:tplc="554A5CCE" w:tentative="1">
      <w:start w:val="1"/>
      <w:numFmt w:val="bullet"/>
      <w:lvlText w:val=""/>
      <w:lvlJc w:val="left"/>
      <w:pPr>
        <w:ind w:left="4320" w:hanging="360"/>
      </w:pPr>
      <w:rPr>
        <w:rFonts w:ascii="Wingdings" w:hAnsi="Wingdings" w:hint="default"/>
      </w:rPr>
    </w:lvl>
    <w:lvl w:ilvl="6" w:tplc="B540D502" w:tentative="1">
      <w:start w:val="1"/>
      <w:numFmt w:val="bullet"/>
      <w:lvlText w:val=""/>
      <w:lvlJc w:val="left"/>
      <w:pPr>
        <w:ind w:left="5040" w:hanging="360"/>
      </w:pPr>
      <w:rPr>
        <w:rFonts w:ascii="Symbol" w:hAnsi="Symbol" w:hint="default"/>
      </w:rPr>
    </w:lvl>
    <w:lvl w:ilvl="7" w:tplc="4464195E" w:tentative="1">
      <w:start w:val="1"/>
      <w:numFmt w:val="bullet"/>
      <w:lvlText w:val="o"/>
      <w:lvlJc w:val="left"/>
      <w:pPr>
        <w:ind w:left="5760" w:hanging="360"/>
      </w:pPr>
      <w:rPr>
        <w:rFonts w:ascii="Courier New" w:hAnsi="Courier New" w:hint="default"/>
      </w:rPr>
    </w:lvl>
    <w:lvl w:ilvl="8" w:tplc="81122808" w:tentative="1">
      <w:start w:val="1"/>
      <w:numFmt w:val="bullet"/>
      <w:lvlText w:val=""/>
      <w:lvlJc w:val="left"/>
      <w:pPr>
        <w:ind w:left="6480" w:hanging="360"/>
      </w:pPr>
      <w:rPr>
        <w:rFonts w:ascii="Wingdings" w:hAnsi="Wingdings" w:hint="default"/>
      </w:rPr>
    </w:lvl>
  </w:abstractNum>
  <w:abstractNum w:abstractNumId="8" w15:restartNumberingAfterBreak="0">
    <w:nsid w:val="0CD4441E"/>
    <w:multiLevelType w:val="hybridMultilevel"/>
    <w:tmpl w:val="E6861E6C"/>
    <w:lvl w:ilvl="0" w:tplc="32E4B7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2F7BA9"/>
    <w:multiLevelType w:val="hybridMultilevel"/>
    <w:tmpl w:val="8E9096DC"/>
    <w:lvl w:ilvl="0" w:tplc="8084C2DA">
      <w:start w:val="1"/>
      <w:numFmt w:val="decimal"/>
      <w:lvlText w:val="%1."/>
      <w:lvlJc w:val="left"/>
      <w:pPr>
        <w:ind w:left="360" w:hanging="360"/>
      </w:pPr>
      <w:rPr>
        <w:rFonts w:ascii="Arial" w:hAnsi="Arial" w:hint="default"/>
        <w:b w:val="0"/>
        <w:i w:val="0"/>
      </w:rPr>
    </w:lvl>
    <w:lvl w:ilvl="1" w:tplc="AEF6B242" w:tentative="1">
      <w:start w:val="1"/>
      <w:numFmt w:val="lowerLetter"/>
      <w:lvlText w:val="%2."/>
      <w:lvlJc w:val="left"/>
      <w:pPr>
        <w:ind w:left="1080" w:hanging="360"/>
      </w:pPr>
    </w:lvl>
    <w:lvl w:ilvl="2" w:tplc="0CB4C17C" w:tentative="1">
      <w:start w:val="1"/>
      <w:numFmt w:val="lowerRoman"/>
      <w:lvlText w:val="%3."/>
      <w:lvlJc w:val="right"/>
      <w:pPr>
        <w:ind w:left="1800" w:hanging="180"/>
      </w:pPr>
    </w:lvl>
    <w:lvl w:ilvl="3" w:tplc="685277E8" w:tentative="1">
      <w:start w:val="1"/>
      <w:numFmt w:val="decimal"/>
      <w:lvlText w:val="%4."/>
      <w:lvlJc w:val="left"/>
      <w:pPr>
        <w:ind w:left="2520" w:hanging="360"/>
      </w:pPr>
    </w:lvl>
    <w:lvl w:ilvl="4" w:tplc="6D446A52" w:tentative="1">
      <w:start w:val="1"/>
      <w:numFmt w:val="lowerLetter"/>
      <w:lvlText w:val="%5."/>
      <w:lvlJc w:val="left"/>
      <w:pPr>
        <w:ind w:left="3240" w:hanging="360"/>
      </w:pPr>
    </w:lvl>
    <w:lvl w:ilvl="5" w:tplc="3F0C204C" w:tentative="1">
      <w:start w:val="1"/>
      <w:numFmt w:val="lowerRoman"/>
      <w:lvlText w:val="%6."/>
      <w:lvlJc w:val="right"/>
      <w:pPr>
        <w:ind w:left="3960" w:hanging="180"/>
      </w:pPr>
    </w:lvl>
    <w:lvl w:ilvl="6" w:tplc="65AA92FA" w:tentative="1">
      <w:start w:val="1"/>
      <w:numFmt w:val="decimal"/>
      <w:lvlText w:val="%7."/>
      <w:lvlJc w:val="left"/>
      <w:pPr>
        <w:ind w:left="4680" w:hanging="360"/>
      </w:pPr>
    </w:lvl>
    <w:lvl w:ilvl="7" w:tplc="0FF80134" w:tentative="1">
      <w:start w:val="1"/>
      <w:numFmt w:val="lowerLetter"/>
      <w:lvlText w:val="%8."/>
      <w:lvlJc w:val="left"/>
      <w:pPr>
        <w:ind w:left="5400" w:hanging="360"/>
      </w:pPr>
    </w:lvl>
    <w:lvl w:ilvl="8" w:tplc="88D02A90" w:tentative="1">
      <w:start w:val="1"/>
      <w:numFmt w:val="lowerRoman"/>
      <w:lvlText w:val="%9."/>
      <w:lvlJc w:val="right"/>
      <w:pPr>
        <w:ind w:left="6120" w:hanging="180"/>
      </w:pPr>
    </w:lvl>
  </w:abstractNum>
  <w:abstractNum w:abstractNumId="10" w15:restartNumberingAfterBreak="0">
    <w:nsid w:val="0FD1656B"/>
    <w:multiLevelType w:val="multilevel"/>
    <w:tmpl w:val="0C08FF58"/>
    <w:lvl w:ilvl="0">
      <w:start w:val="1"/>
      <w:numFmt w:val="decimal"/>
      <w:pStyle w:val="Agendapunt"/>
      <w:lvlText w:val="%1."/>
      <w:lvlJc w:val="left"/>
      <w:pPr>
        <w:ind w:left="360" w:hanging="360"/>
      </w:pPr>
      <w:rPr>
        <w:rFonts w:hint="default"/>
      </w:rPr>
    </w:lvl>
    <w:lvl w:ilvl="1">
      <w:start w:val="1"/>
      <w:numFmt w:val="decimal"/>
      <w:pStyle w:val="Agendapuntsub"/>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001240C"/>
    <w:multiLevelType w:val="hybridMultilevel"/>
    <w:tmpl w:val="10A4CC42"/>
    <w:lvl w:ilvl="0" w:tplc="32E4B78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47457E0"/>
    <w:multiLevelType w:val="hybridMultilevel"/>
    <w:tmpl w:val="E62227CC"/>
    <w:lvl w:ilvl="0" w:tplc="2C52B168">
      <w:start w:val="1"/>
      <w:numFmt w:val="bullet"/>
      <w:lvlText w:val=""/>
      <w:lvlJc w:val="left"/>
      <w:pPr>
        <w:ind w:left="360" w:hanging="360"/>
      </w:pPr>
      <w:rPr>
        <w:rFonts w:ascii="Symbol" w:hAnsi="Symbol" w:hint="default"/>
      </w:rPr>
    </w:lvl>
    <w:lvl w:ilvl="1" w:tplc="99FCEFBE" w:tentative="1">
      <w:start w:val="1"/>
      <w:numFmt w:val="bullet"/>
      <w:lvlText w:val="o"/>
      <w:lvlJc w:val="left"/>
      <w:pPr>
        <w:ind w:left="1080" w:hanging="360"/>
      </w:pPr>
      <w:rPr>
        <w:rFonts w:ascii="Courier New" w:hAnsi="Courier New" w:cs="Courier New" w:hint="default"/>
      </w:rPr>
    </w:lvl>
    <w:lvl w:ilvl="2" w:tplc="D6F88A50" w:tentative="1">
      <w:start w:val="1"/>
      <w:numFmt w:val="bullet"/>
      <w:lvlText w:val=""/>
      <w:lvlJc w:val="left"/>
      <w:pPr>
        <w:ind w:left="1800" w:hanging="360"/>
      </w:pPr>
      <w:rPr>
        <w:rFonts w:ascii="Wingdings" w:hAnsi="Wingdings" w:hint="default"/>
      </w:rPr>
    </w:lvl>
    <w:lvl w:ilvl="3" w:tplc="BE66E0F4" w:tentative="1">
      <w:start w:val="1"/>
      <w:numFmt w:val="bullet"/>
      <w:lvlText w:val=""/>
      <w:lvlJc w:val="left"/>
      <w:pPr>
        <w:ind w:left="2520" w:hanging="360"/>
      </w:pPr>
      <w:rPr>
        <w:rFonts w:ascii="Symbol" w:hAnsi="Symbol" w:hint="default"/>
      </w:rPr>
    </w:lvl>
    <w:lvl w:ilvl="4" w:tplc="6B169B0A" w:tentative="1">
      <w:start w:val="1"/>
      <w:numFmt w:val="bullet"/>
      <w:lvlText w:val="o"/>
      <w:lvlJc w:val="left"/>
      <w:pPr>
        <w:ind w:left="3240" w:hanging="360"/>
      </w:pPr>
      <w:rPr>
        <w:rFonts w:ascii="Courier New" w:hAnsi="Courier New" w:cs="Courier New" w:hint="default"/>
      </w:rPr>
    </w:lvl>
    <w:lvl w:ilvl="5" w:tplc="7BD641BE" w:tentative="1">
      <w:start w:val="1"/>
      <w:numFmt w:val="bullet"/>
      <w:lvlText w:val=""/>
      <w:lvlJc w:val="left"/>
      <w:pPr>
        <w:ind w:left="3960" w:hanging="360"/>
      </w:pPr>
      <w:rPr>
        <w:rFonts w:ascii="Wingdings" w:hAnsi="Wingdings" w:hint="default"/>
      </w:rPr>
    </w:lvl>
    <w:lvl w:ilvl="6" w:tplc="72D02200" w:tentative="1">
      <w:start w:val="1"/>
      <w:numFmt w:val="bullet"/>
      <w:lvlText w:val=""/>
      <w:lvlJc w:val="left"/>
      <w:pPr>
        <w:ind w:left="4680" w:hanging="360"/>
      </w:pPr>
      <w:rPr>
        <w:rFonts w:ascii="Symbol" w:hAnsi="Symbol" w:hint="default"/>
      </w:rPr>
    </w:lvl>
    <w:lvl w:ilvl="7" w:tplc="C34029AE" w:tentative="1">
      <w:start w:val="1"/>
      <w:numFmt w:val="bullet"/>
      <w:lvlText w:val="o"/>
      <w:lvlJc w:val="left"/>
      <w:pPr>
        <w:ind w:left="5400" w:hanging="360"/>
      </w:pPr>
      <w:rPr>
        <w:rFonts w:ascii="Courier New" w:hAnsi="Courier New" w:cs="Courier New" w:hint="default"/>
      </w:rPr>
    </w:lvl>
    <w:lvl w:ilvl="8" w:tplc="4CC81E7A" w:tentative="1">
      <w:start w:val="1"/>
      <w:numFmt w:val="bullet"/>
      <w:lvlText w:val=""/>
      <w:lvlJc w:val="left"/>
      <w:pPr>
        <w:ind w:left="6120" w:hanging="360"/>
      </w:pPr>
      <w:rPr>
        <w:rFonts w:ascii="Wingdings" w:hAnsi="Wingdings" w:hint="default"/>
      </w:rPr>
    </w:lvl>
  </w:abstractNum>
  <w:abstractNum w:abstractNumId="13" w15:restartNumberingAfterBreak="0">
    <w:nsid w:val="15297181"/>
    <w:multiLevelType w:val="hybridMultilevel"/>
    <w:tmpl w:val="6EBA578A"/>
    <w:lvl w:ilvl="0" w:tplc="DD9C6AC4">
      <w:start w:val="1"/>
      <w:numFmt w:val="decimal"/>
      <w:pStyle w:val="Opmaakprofiel24"/>
      <w:lvlText w:val="%1."/>
      <w:lvlJc w:val="left"/>
      <w:pPr>
        <w:tabs>
          <w:tab w:val="num" w:pos="1834"/>
        </w:tabs>
        <w:ind w:left="1834" w:hanging="360"/>
      </w:pPr>
      <w:rPr>
        <w:rFonts w:cs="Times New Roman" w:hint="default"/>
      </w:rPr>
    </w:lvl>
    <w:lvl w:ilvl="1" w:tplc="6D327D1A" w:tentative="1">
      <w:start w:val="1"/>
      <w:numFmt w:val="lowerLetter"/>
      <w:lvlText w:val="%2."/>
      <w:lvlJc w:val="left"/>
      <w:pPr>
        <w:tabs>
          <w:tab w:val="num" w:pos="1440"/>
        </w:tabs>
        <w:ind w:left="1440" w:hanging="360"/>
      </w:pPr>
      <w:rPr>
        <w:rFonts w:cs="Times New Roman"/>
      </w:rPr>
    </w:lvl>
    <w:lvl w:ilvl="2" w:tplc="CCFA2FA8" w:tentative="1">
      <w:start w:val="1"/>
      <w:numFmt w:val="lowerRoman"/>
      <w:lvlText w:val="%3."/>
      <w:lvlJc w:val="right"/>
      <w:pPr>
        <w:tabs>
          <w:tab w:val="num" w:pos="2160"/>
        </w:tabs>
        <w:ind w:left="2160" w:hanging="180"/>
      </w:pPr>
      <w:rPr>
        <w:rFonts w:cs="Times New Roman"/>
      </w:rPr>
    </w:lvl>
    <w:lvl w:ilvl="3" w:tplc="90EA0DC8" w:tentative="1">
      <w:start w:val="1"/>
      <w:numFmt w:val="decimal"/>
      <w:lvlText w:val="%4."/>
      <w:lvlJc w:val="left"/>
      <w:pPr>
        <w:tabs>
          <w:tab w:val="num" w:pos="2880"/>
        </w:tabs>
        <w:ind w:left="2880" w:hanging="360"/>
      </w:pPr>
      <w:rPr>
        <w:rFonts w:cs="Times New Roman"/>
      </w:rPr>
    </w:lvl>
    <w:lvl w:ilvl="4" w:tplc="1FDC9F94" w:tentative="1">
      <w:start w:val="1"/>
      <w:numFmt w:val="lowerLetter"/>
      <w:lvlText w:val="%5."/>
      <w:lvlJc w:val="left"/>
      <w:pPr>
        <w:tabs>
          <w:tab w:val="num" w:pos="3600"/>
        </w:tabs>
        <w:ind w:left="3600" w:hanging="360"/>
      </w:pPr>
      <w:rPr>
        <w:rFonts w:cs="Times New Roman"/>
      </w:rPr>
    </w:lvl>
    <w:lvl w:ilvl="5" w:tplc="9594C190" w:tentative="1">
      <w:start w:val="1"/>
      <w:numFmt w:val="lowerRoman"/>
      <w:lvlText w:val="%6."/>
      <w:lvlJc w:val="right"/>
      <w:pPr>
        <w:tabs>
          <w:tab w:val="num" w:pos="4320"/>
        </w:tabs>
        <w:ind w:left="4320" w:hanging="180"/>
      </w:pPr>
      <w:rPr>
        <w:rFonts w:cs="Times New Roman"/>
      </w:rPr>
    </w:lvl>
    <w:lvl w:ilvl="6" w:tplc="41001D20" w:tentative="1">
      <w:start w:val="1"/>
      <w:numFmt w:val="decimal"/>
      <w:lvlText w:val="%7."/>
      <w:lvlJc w:val="left"/>
      <w:pPr>
        <w:tabs>
          <w:tab w:val="num" w:pos="5040"/>
        </w:tabs>
        <w:ind w:left="5040" w:hanging="360"/>
      </w:pPr>
      <w:rPr>
        <w:rFonts w:cs="Times New Roman"/>
      </w:rPr>
    </w:lvl>
    <w:lvl w:ilvl="7" w:tplc="C12401AE" w:tentative="1">
      <w:start w:val="1"/>
      <w:numFmt w:val="lowerLetter"/>
      <w:lvlText w:val="%8."/>
      <w:lvlJc w:val="left"/>
      <w:pPr>
        <w:tabs>
          <w:tab w:val="num" w:pos="5760"/>
        </w:tabs>
        <w:ind w:left="5760" w:hanging="360"/>
      </w:pPr>
      <w:rPr>
        <w:rFonts w:cs="Times New Roman"/>
      </w:rPr>
    </w:lvl>
    <w:lvl w:ilvl="8" w:tplc="EB825E5E" w:tentative="1">
      <w:start w:val="1"/>
      <w:numFmt w:val="lowerRoman"/>
      <w:lvlText w:val="%9."/>
      <w:lvlJc w:val="right"/>
      <w:pPr>
        <w:tabs>
          <w:tab w:val="num" w:pos="6480"/>
        </w:tabs>
        <w:ind w:left="6480" w:hanging="180"/>
      </w:pPr>
      <w:rPr>
        <w:rFonts w:cs="Times New Roman"/>
      </w:rPr>
    </w:lvl>
  </w:abstractNum>
  <w:abstractNum w:abstractNumId="14" w15:restartNumberingAfterBreak="0">
    <w:nsid w:val="159105DA"/>
    <w:multiLevelType w:val="hybridMultilevel"/>
    <w:tmpl w:val="7C0E99A4"/>
    <w:lvl w:ilvl="0" w:tplc="B70238D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50D98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022C1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2E26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5E0BD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A01AB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582AE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85F5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28308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73B68E9"/>
    <w:multiLevelType w:val="hybridMultilevel"/>
    <w:tmpl w:val="E8B64396"/>
    <w:lvl w:ilvl="0" w:tplc="77103822">
      <w:start w:val="1"/>
      <w:numFmt w:val="lowerLetter"/>
      <w:lvlText w:val="%1."/>
      <w:lvlJc w:val="left"/>
      <w:pPr>
        <w:ind w:left="360" w:hanging="360"/>
      </w:pPr>
      <w:rPr>
        <w:rFonts w:cs="Times New Roman"/>
      </w:rPr>
    </w:lvl>
    <w:lvl w:ilvl="1" w:tplc="C1C075E8" w:tentative="1">
      <w:start w:val="1"/>
      <w:numFmt w:val="lowerLetter"/>
      <w:lvlText w:val="%2."/>
      <w:lvlJc w:val="left"/>
      <w:pPr>
        <w:ind w:left="1080" w:hanging="360"/>
      </w:pPr>
      <w:rPr>
        <w:rFonts w:cs="Times New Roman"/>
      </w:rPr>
    </w:lvl>
    <w:lvl w:ilvl="2" w:tplc="C9627318" w:tentative="1">
      <w:start w:val="1"/>
      <w:numFmt w:val="lowerRoman"/>
      <w:lvlText w:val="%3."/>
      <w:lvlJc w:val="right"/>
      <w:pPr>
        <w:ind w:left="1800" w:hanging="180"/>
      </w:pPr>
      <w:rPr>
        <w:rFonts w:cs="Times New Roman"/>
      </w:rPr>
    </w:lvl>
    <w:lvl w:ilvl="3" w:tplc="E8DA8E76" w:tentative="1">
      <w:start w:val="1"/>
      <w:numFmt w:val="decimal"/>
      <w:lvlText w:val="%4."/>
      <w:lvlJc w:val="left"/>
      <w:pPr>
        <w:ind w:left="2520" w:hanging="360"/>
      </w:pPr>
      <w:rPr>
        <w:rFonts w:cs="Times New Roman"/>
      </w:rPr>
    </w:lvl>
    <w:lvl w:ilvl="4" w:tplc="CE1CB770" w:tentative="1">
      <w:start w:val="1"/>
      <w:numFmt w:val="lowerLetter"/>
      <w:lvlText w:val="%5."/>
      <w:lvlJc w:val="left"/>
      <w:pPr>
        <w:ind w:left="3240" w:hanging="360"/>
      </w:pPr>
      <w:rPr>
        <w:rFonts w:cs="Times New Roman"/>
      </w:rPr>
    </w:lvl>
    <w:lvl w:ilvl="5" w:tplc="CDCA4BB2" w:tentative="1">
      <w:start w:val="1"/>
      <w:numFmt w:val="lowerRoman"/>
      <w:lvlText w:val="%6."/>
      <w:lvlJc w:val="right"/>
      <w:pPr>
        <w:ind w:left="3960" w:hanging="180"/>
      </w:pPr>
      <w:rPr>
        <w:rFonts w:cs="Times New Roman"/>
      </w:rPr>
    </w:lvl>
    <w:lvl w:ilvl="6" w:tplc="5B400EE8" w:tentative="1">
      <w:start w:val="1"/>
      <w:numFmt w:val="decimal"/>
      <w:lvlText w:val="%7."/>
      <w:lvlJc w:val="left"/>
      <w:pPr>
        <w:ind w:left="4680" w:hanging="360"/>
      </w:pPr>
      <w:rPr>
        <w:rFonts w:cs="Times New Roman"/>
      </w:rPr>
    </w:lvl>
    <w:lvl w:ilvl="7" w:tplc="2B64F510" w:tentative="1">
      <w:start w:val="1"/>
      <w:numFmt w:val="lowerLetter"/>
      <w:lvlText w:val="%8."/>
      <w:lvlJc w:val="left"/>
      <w:pPr>
        <w:ind w:left="5400" w:hanging="360"/>
      </w:pPr>
      <w:rPr>
        <w:rFonts w:cs="Times New Roman"/>
      </w:rPr>
    </w:lvl>
    <w:lvl w:ilvl="8" w:tplc="1378568C" w:tentative="1">
      <w:start w:val="1"/>
      <w:numFmt w:val="lowerRoman"/>
      <w:lvlText w:val="%9."/>
      <w:lvlJc w:val="right"/>
      <w:pPr>
        <w:ind w:left="6120" w:hanging="180"/>
      </w:pPr>
      <w:rPr>
        <w:rFonts w:cs="Times New Roman"/>
      </w:rPr>
    </w:lvl>
  </w:abstractNum>
  <w:abstractNum w:abstractNumId="16" w15:restartNumberingAfterBreak="0">
    <w:nsid w:val="1EFF51CB"/>
    <w:multiLevelType w:val="multilevel"/>
    <w:tmpl w:val="3F8A1E84"/>
    <w:lvl w:ilvl="0">
      <w:start w:val="1"/>
      <w:numFmt w:val="upperLetter"/>
      <w:pStyle w:val="Kopvaninhoudsopgave1"/>
      <w:lvlText w:val="Bijlage %1"/>
      <w:lvlJc w:val="left"/>
      <w:pPr>
        <w:tabs>
          <w:tab w:val="num" w:pos="1701"/>
        </w:tabs>
        <w:ind w:left="1701" w:hanging="1701"/>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440"/>
        </w:tabs>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2160"/>
        </w:tabs>
        <w:ind w:left="1584" w:hanging="1584"/>
      </w:pPr>
      <w:rPr>
        <w:rFonts w:cs="Times New Roman"/>
      </w:rPr>
    </w:lvl>
  </w:abstractNum>
  <w:abstractNum w:abstractNumId="17" w15:restartNumberingAfterBreak="0">
    <w:nsid w:val="26C646EB"/>
    <w:multiLevelType w:val="hybridMultilevel"/>
    <w:tmpl w:val="6B04EB62"/>
    <w:lvl w:ilvl="0" w:tplc="E958889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6DBDADA"/>
    <w:multiLevelType w:val="hybridMultilevel"/>
    <w:tmpl w:val="CE7A9ED0"/>
    <w:lvl w:ilvl="0" w:tplc="51049F1A">
      <w:start w:val="1"/>
      <w:numFmt w:val="bullet"/>
      <w:lvlText w:val="-"/>
      <w:lvlJc w:val="left"/>
      <w:pPr>
        <w:ind w:left="720" w:hanging="360"/>
      </w:pPr>
      <w:rPr>
        <w:rFonts w:ascii="Aptos" w:hAnsi="Aptos" w:hint="default"/>
      </w:rPr>
    </w:lvl>
    <w:lvl w:ilvl="1" w:tplc="192C2D0C">
      <w:start w:val="1"/>
      <w:numFmt w:val="bullet"/>
      <w:lvlText w:val="o"/>
      <w:lvlJc w:val="left"/>
      <w:pPr>
        <w:ind w:left="1440" w:hanging="360"/>
      </w:pPr>
      <w:rPr>
        <w:rFonts w:ascii="Courier New" w:hAnsi="Courier New" w:hint="default"/>
      </w:rPr>
    </w:lvl>
    <w:lvl w:ilvl="2" w:tplc="87F8A3E0">
      <w:start w:val="1"/>
      <w:numFmt w:val="bullet"/>
      <w:lvlText w:val=""/>
      <w:lvlJc w:val="left"/>
      <w:pPr>
        <w:ind w:left="2160" w:hanging="360"/>
      </w:pPr>
      <w:rPr>
        <w:rFonts w:ascii="Wingdings" w:hAnsi="Wingdings" w:hint="default"/>
      </w:rPr>
    </w:lvl>
    <w:lvl w:ilvl="3" w:tplc="78A4930E">
      <w:start w:val="1"/>
      <w:numFmt w:val="bullet"/>
      <w:lvlText w:val=""/>
      <w:lvlJc w:val="left"/>
      <w:pPr>
        <w:ind w:left="2880" w:hanging="360"/>
      </w:pPr>
      <w:rPr>
        <w:rFonts w:ascii="Symbol" w:hAnsi="Symbol" w:hint="default"/>
      </w:rPr>
    </w:lvl>
    <w:lvl w:ilvl="4" w:tplc="0B984B0A">
      <w:start w:val="1"/>
      <w:numFmt w:val="bullet"/>
      <w:lvlText w:val="o"/>
      <w:lvlJc w:val="left"/>
      <w:pPr>
        <w:ind w:left="3600" w:hanging="360"/>
      </w:pPr>
      <w:rPr>
        <w:rFonts w:ascii="Courier New" w:hAnsi="Courier New" w:hint="default"/>
      </w:rPr>
    </w:lvl>
    <w:lvl w:ilvl="5" w:tplc="424E35E6">
      <w:start w:val="1"/>
      <w:numFmt w:val="bullet"/>
      <w:lvlText w:val=""/>
      <w:lvlJc w:val="left"/>
      <w:pPr>
        <w:ind w:left="4320" w:hanging="360"/>
      </w:pPr>
      <w:rPr>
        <w:rFonts w:ascii="Wingdings" w:hAnsi="Wingdings" w:hint="default"/>
      </w:rPr>
    </w:lvl>
    <w:lvl w:ilvl="6" w:tplc="2AB6F5C2">
      <w:start w:val="1"/>
      <w:numFmt w:val="bullet"/>
      <w:lvlText w:val=""/>
      <w:lvlJc w:val="left"/>
      <w:pPr>
        <w:ind w:left="5040" w:hanging="360"/>
      </w:pPr>
      <w:rPr>
        <w:rFonts w:ascii="Symbol" w:hAnsi="Symbol" w:hint="default"/>
      </w:rPr>
    </w:lvl>
    <w:lvl w:ilvl="7" w:tplc="DA5ED4EE">
      <w:start w:val="1"/>
      <w:numFmt w:val="bullet"/>
      <w:lvlText w:val="o"/>
      <w:lvlJc w:val="left"/>
      <w:pPr>
        <w:ind w:left="5760" w:hanging="360"/>
      </w:pPr>
      <w:rPr>
        <w:rFonts w:ascii="Courier New" w:hAnsi="Courier New" w:hint="default"/>
      </w:rPr>
    </w:lvl>
    <w:lvl w:ilvl="8" w:tplc="6E08B398">
      <w:start w:val="1"/>
      <w:numFmt w:val="bullet"/>
      <w:lvlText w:val=""/>
      <w:lvlJc w:val="left"/>
      <w:pPr>
        <w:ind w:left="6480" w:hanging="360"/>
      </w:pPr>
      <w:rPr>
        <w:rFonts w:ascii="Wingdings" w:hAnsi="Wingdings" w:hint="default"/>
      </w:rPr>
    </w:lvl>
  </w:abstractNum>
  <w:abstractNum w:abstractNumId="19" w15:restartNumberingAfterBreak="0">
    <w:nsid w:val="272037A8"/>
    <w:multiLevelType w:val="hybridMultilevel"/>
    <w:tmpl w:val="D1C659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8AF0A31"/>
    <w:multiLevelType w:val="hybridMultilevel"/>
    <w:tmpl w:val="41EED2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90D11CC"/>
    <w:multiLevelType w:val="hybridMultilevel"/>
    <w:tmpl w:val="BF8E47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BC31DB6"/>
    <w:multiLevelType w:val="hybridMultilevel"/>
    <w:tmpl w:val="E90623FE"/>
    <w:lvl w:ilvl="0" w:tplc="505A130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02684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984F5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9602D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AA19E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8EC41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C6425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56932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7A7B0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47F17DA"/>
    <w:multiLevelType w:val="hybridMultilevel"/>
    <w:tmpl w:val="942610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59F4EEB"/>
    <w:multiLevelType w:val="hybridMultilevel"/>
    <w:tmpl w:val="985EF7A4"/>
    <w:lvl w:ilvl="0" w:tplc="72780978">
      <w:numFmt w:val="bullet"/>
      <w:lvlText w:val="-"/>
      <w:lvlJc w:val="left"/>
      <w:pPr>
        <w:ind w:left="360" w:hanging="360"/>
      </w:pPr>
      <w:rPr>
        <w:rFonts w:ascii="Arial" w:eastAsia="Times New Roman" w:hAnsi="Arial" w:hint="default"/>
      </w:rPr>
    </w:lvl>
    <w:lvl w:ilvl="1" w:tplc="B9BA8F4E" w:tentative="1">
      <w:start w:val="1"/>
      <w:numFmt w:val="bullet"/>
      <w:lvlText w:val="o"/>
      <w:lvlJc w:val="left"/>
      <w:pPr>
        <w:ind w:left="1080" w:hanging="360"/>
      </w:pPr>
      <w:rPr>
        <w:rFonts w:ascii="Courier New" w:hAnsi="Courier New" w:hint="default"/>
      </w:rPr>
    </w:lvl>
    <w:lvl w:ilvl="2" w:tplc="452637E2" w:tentative="1">
      <w:start w:val="1"/>
      <w:numFmt w:val="bullet"/>
      <w:lvlText w:val=""/>
      <w:lvlJc w:val="left"/>
      <w:pPr>
        <w:ind w:left="1800" w:hanging="360"/>
      </w:pPr>
      <w:rPr>
        <w:rFonts w:ascii="Wingdings" w:hAnsi="Wingdings" w:hint="default"/>
      </w:rPr>
    </w:lvl>
    <w:lvl w:ilvl="3" w:tplc="5DBC6C72" w:tentative="1">
      <w:start w:val="1"/>
      <w:numFmt w:val="bullet"/>
      <w:lvlText w:val=""/>
      <w:lvlJc w:val="left"/>
      <w:pPr>
        <w:ind w:left="2520" w:hanging="360"/>
      </w:pPr>
      <w:rPr>
        <w:rFonts w:ascii="Symbol" w:hAnsi="Symbol" w:hint="default"/>
      </w:rPr>
    </w:lvl>
    <w:lvl w:ilvl="4" w:tplc="ECBEED6E" w:tentative="1">
      <w:start w:val="1"/>
      <w:numFmt w:val="bullet"/>
      <w:lvlText w:val="o"/>
      <w:lvlJc w:val="left"/>
      <w:pPr>
        <w:ind w:left="3240" w:hanging="360"/>
      </w:pPr>
      <w:rPr>
        <w:rFonts w:ascii="Courier New" w:hAnsi="Courier New" w:hint="default"/>
      </w:rPr>
    </w:lvl>
    <w:lvl w:ilvl="5" w:tplc="44ACEA3C" w:tentative="1">
      <w:start w:val="1"/>
      <w:numFmt w:val="bullet"/>
      <w:lvlText w:val=""/>
      <w:lvlJc w:val="left"/>
      <w:pPr>
        <w:ind w:left="3960" w:hanging="360"/>
      </w:pPr>
      <w:rPr>
        <w:rFonts w:ascii="Wingdings" w:hAnsi="Wingdings" w:hint="default"/>
      </w:rPr>
    </w:lvl>
    <w:lvl w:ilvl="6" w:tplc="BA167580" w:tentative="1">
      <w:start w:val="1"/>
      <w:numFmt w:val="bullet"/>
      <w:lvlText w:val=""/>
      <w:lvlJc w:val="left"/>
      <w:pPr>
        <w:ind w:left="4680" w:hanging="360"/>
      </w:pPr>
      <w:rPr>
        <w:rFonts w:ascii="Symbol" w:hAnsi="Symbol" w:hint="default"/>
      </w:rPr>
    </w:lvl>
    <w:lvl w:ilvl="7" w:tplc="2EEED060" w:tentative="1">
      <w:start w:val="1"/>
      <w:numFmt w:val="bullet"/>
      <w:lvlText w:val="o"/>
      <w:lvlJc w:val="left"/>
      <w:pPr>
        <w:ind w:left="5400" w:hanging="360"/>
      </w:pPr>
      <w:rPr>
        <w:rFonts w:ascii="Courier New" w:hAnsi="Courier New" w:hint="default"/>
      </w:rPr>
    </w:lvl>
    <w:lvl w:ilvl="8" w:tplc="88803410" w:tentative="1">
      <w:start w:val="1"/>
      <w:numFmt w:val="bullet"/>
      <w:lvlText w:val=""/>
      <w:lvlJc w:val="left"/>
      <w:pPr>
        <w:ind w:left="6120" w:hanging="360"/>
      </w:pPr>
      <w:rPr>
        <w:rFonts w:ascii="Wingdings" w:hAnsi="Wingdings" w:hint="default"/>
      </w:rPr>
    </w:lvl>
  </w:abstractNum>
  <w:abstractNum w:abstractNumId="25" w15:restartNumberingAfterBreak="0">
    <w:nsid w:val="37BE28B3"/>
    <w:multiLevelType w:val="hybridMultilevel"/>
    <w:tmpl w:val="975C3C8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38432A16"/>
    <w:multiLevelType w:val="singleLevel"/>
    <w:tmpl w:val="5246A182"/>
    <w:lvl w:ilvl="0">
      <w:start w:val="1"/>
      <w:numFmt w:val="bullet"/>
      <w:pStyle w:val="Voorwerk2"/>
      <w:lvlText w:val=""/>
      <w:lvlJc w:val="left"/>
      <w:pPr>
        <w:tabs>
          <w:tab w:val="num" w:pos="360"/>
        </w:tabs>
        <w:ind w:left="284" w:hanging="284"/>
      </w:pPr>
      <w:rPr>
        <w:rFonts w:ascii="Symbol" w:hAnsi="Symbol" w:hint="default"/>
      </w:rPr>
    </w:lvl>
  </w:abstractNum>
  <w:abstractNum w:abstractNumId="27" w15:restartNumberingAfterBreak="0">
    <w:nsid w:val="39581E18"/>
    <w:multiLevelType w:val="hybridMultilevel"/>
    <w:tmpl w:val="6DCCB6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9925B71"/>
    <w:multiLevelType w:val="hybridMultilevel"/>
    <w:tmpl w:val="9F7037E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3A947975"/>
    <w:multiLevelType w:val="hybridMultilevel"/>
    <w:tmpl w:val="ADFE99D4"/>
    <w:lvl w:ilvl="0" w:tplc="D8E2109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7EC5D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203E2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BE82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FECDE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FA726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92BD5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CE0D9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0A6F9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1593B3E"/>
    <w:multiLevelType w:val="multilevel"/>
    <w:tmpl w:val="B22E3130"/>
    <w:lvl w:ilvl="0">
      <w:start w:val="1"/>
      <w:numFmt w:val="decimal"/>
      <w:pStyle w:val="Artikel1"/>
      <w:lvlText w:val="Artikel %1"/>
      <w:lvlJc w:val="right"/>
      <w:pPr>
        <w:tabs>
          <w:tab w:val="num" w:pos="708"/>
        </w:tabs>
        <w:ind w:left="708" w:hanging="113"/>
      </w:pPr>
      <w:rPr>
        <w:rFonts w:ascii="Utopia Bold" w:hAnsi="Utopia Bold" w:cs="Times New Roman" w:hint="default"/>
        <w:b w:val="0"/>
        <w:i/>
        <w:sz w:val="18"/>
      </w:rPr>
    </w:lvl>
    <w:lvl w:ilvl="1">
      <w:start w:val="1"/>
      <w:numFmt w:val="decimal"/>
      <w:lvlText w:val="%1.%2"/>
      <w:lvlJc w:val="right"/>
      <w:pPr>
        <w:tabs>
          <w:tab w:val="num" w:pos="708"/>
        </w:tabs>
        <w:ind w:left="708" w:hanging="113"/>
      </w:pPr>
      <w:rPr>
        <w:rFonts w:ascii="Utopia Bold" w:hAnsi="Utopia Bold" w:cs="Times New Roman" w:hint="default"/>
        <w:b w:val="0"/>
        <w:i/>
        <w:sz w:val="18"/>
      </w:rPr>
    </w:lvl>
    <w:lvl w:ilvl="2">
      <w:start w:val="1"/>
      <w:numFmt w:val="lowerLetter"/>
      <w:lvlText w:val="(%3)"/>
      <w:lvlJc w:val="right"/>
      <w:pPr>
        <w:tabs>
          <w:tab w:val="num" w:pos="708"/>
        </w:tabs>
        <w:ind w:left="708" w:hanging="113"/>
      </w:pPr>
      <w:rPr>
        <w:rFonts w:ascii="Utopia Bold" w:hAnsi="Utopia Bold" w:cs="Times New Roman" w:hint="default"/>
        <w:b w:val="0"/>
        <w:i/>
        <w:sz w:val="18"/>
      </w:rPr>
    </w:lvl>
    <w:lvl w:ilvl="3">
      <w:start w:val="1"/>
      <w:numFmt w:val="lowerRoman"/>
      <w:lvlText w:val="(%4)"/>
      <w:lvlJc w:val="right"/>
      <w:pPr>
        <w:tabs>
          <w:tab w:val="num" w:pos="1572"/>
        </w:tabs>
        <w:ind w:left="1572" w:hanging="144"/>
      </w:pPr>
      <w:rPr>
        <w:rFonts w:cs="Times New Roman"/>
      </w:rPr>
    </w:lvl>
    <w:lvl w:ilvl="4">
      <w:start w:val="1"/>
      <w:numFmt w:val="decimal"/>
      <w:lvlText w:val="%5)"/>
      <w:lvlJc w:val="left"/>
      <w:pPr>
        <w:tabs>
          <w:tab w:val="num" w:pos="1716"/>
        </w:tabs>
        <w:ind w:left="1716" w:hanging="432"/>
      </w:pPr>
      <w:rPr>
        <w:rFonts w:cs="Times New Roman"/>
      </w:rPr>
    </w:lvl>
    <w:lvl w:ilvl="5">
      <w:start w:val="1"/>
      <w:numFmt w:val="lowerLetter"/>
      <w:lvlText w:val="%6)"/>
      <w:lvlJc w:val="left"/>
      <w:pPr>
        <w:tabs>
          <w:tab w:val="num" w:pos="1860"/>
        </w:tabs>
        <w:ind w:left="1860" w:hanging="432"/>
      </w:pPr>
      <w:rPr>
        <w:rFonts w:cs="Times New Roman"/>
      </w:rPr>
    </w:lvl>
    <w:lvl w:ilvl="6">
      <w:start w:val="1"/>
      <w:numFmt w:val="lowerRoman"/>
      <w:lvlText w:val="%7)"/>
      <w:lvlJc w:val="right"/>
      <w:pPr>
        <w:tabs>
          <w:tab w:val="num" w:pos="2004"/>
        </w:tabs>
        <w:ind w:left="2004" w:hanging="288"/>
      </w:pPr>
      <w:rPr>
        <w:rFonts w:cs="Times New Roman"/>
      </w:rPr>
    </w:lvl>
    <w:lvl w:ilvl="7">
      <w:start w:val="1"/>
      <w:numFmt w:val="lowerLetter"/>
      <w:lvlText w:val="%8."/>
      <w:lvlJc w:val="left"/>
      <w:pPr>
        <w:tabs>
          <w:tab w:val="num" w:pos="2148"/>
        </w:tabs>
        <w:ind w:left="2148" w:hanging="432"/>
      </w:pPr>
      <w:rPr>
        <w:rFonts w:cs="Times New Roman"/>
      </w:rPr>
    </w:lvl>
    <w:lvl w:ilvl="8">
      <w:start w:val="1"/>
      <w:numFmt w:val="lowerRoman"/>
      <w:lvlText w:val="%9."/>
      <w:lvlJc w:val="right"/>
      <w:pPr>
        <w:tabs>
          <w:tab w:val="num" w:pos="2292"/>
        </w:tabs>
        <w:ind w:left="2292" w:hanging="144"/>
      </w:pPr>
      <w:rPr>
        <w:rFonts w:cs="Times New Roman"/>
      </w:rPr>
    </w:lvl>
  </w:abstractNum>
  <w:abstractNum w:abstractNumId="31" w15:restartNumberingAfterBreak="0">
    <w:nsid w:val="44E832FB"/>
    <w:multiLevelType w:val="hybridMultilevel"/>
    <w:tmpl w:val="20C6D0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460F6441"/>
    <w:multiLevelType w:val="hybridMultilevel"/>
    <w:tmpl w:val="E91ED500"/>
    <w:lvl w:ilvl="0" w:tplc="48FE8966">
      <w:start w:val="1"/>
      <w:numFmt w:val="bullet"/>
      <w:pStyle w:val="Lijstopsomteken0"/>
      <w:lvlText w:val=""/>
      <w:lvlJc w:val="left"/>
      <w:pPr>
        <w:tabs>
          <w:tab w:val="num" w:pos="720"/>
        </w:tabs>
        <w:ind w:left="720" w:hanging="360"/>
      </w:pPr>
      <w:rPr>
        <w:rFonts w:ascii="Symbol" w:hAnsi="Symbol" w:hint="default"/>
      </w:rPr>
    </w:lvl>
    <w:lvl w:ilvl="1" w:tplc="71E6E052">
      <w:start w:val="1"/>
      <w:numFmt w:val="bullet"/>
      <w:lvlText w:val="o"/>
      <w:lvlJc w:val="left"/>
      <w:pPr>
        <w:tabs>
          <w:tab w:val="num" w:pos="1440"/>
        </w:tabs>
        <w:ind w:left="1440" w:hanging="360"/>
      </w:pPr>
      <w:rPr>
        <w:rFonts w:ascii="Courier New" w:hAnsi="Courier New" w:hint="default"/>
      </w:rPr>
    </w:lvl>
    <w:lvl w:ilvl="2" w:tplc="449CA6BA" w:tentative="1">
      <w:start w:val="1"/>
      <w:numFmt w:val="bullet"/>
      <w:lvlText w:val=""/>
      <w:lvlJc w:val="left"/>
      <w:pPr>
        <w:tabs>
          <w:tab w:val="num" w:pos="2160"/>
        </w:tabs>
        <w:ind w:left="2160" w:hanging="360"/>
      </w:pPr>
      <w:rPr>
        <w:rFonts w:ascii="Wingdings" w:hAnsi="Wingdings" w:hint="default"/>
      </w:rPr>
    </w:lvl>
    <w:lvl w:ilvl="3" w:tplc="B1605160" w:tentative="1">
      <w:start w:val="1"/>
      <w:numFmt w:val="bullet"/>
      <w:lvlText w:val=""/>
      <w:lvlJc w:val="left"/>
      <w:pPr>
        <w:tabs>
          <w:tab w:val="num" w:pos="2880"/>
        </w:tabs>
        <w:ind w:left="2880" w:hanging="360"/>
      </w:pPr>
      <w:rPr>
        <w:rFonts w:ascii="Symbol" w:hAnsi="Symbol" w:hint="default"/>
      </w:rPr>
    </w:lvl>
    <w:lvl w:ilvl="4" w:tplc="31E45D4A" w:tentative="1">
      <w:start w:val="1"/>
      <w:numFmt w:val="bullet"/>
      <w:lvlText w:val="o"/>
      <w:lvlJc w:val="left"/>
      <w:pPr>
        <w:tabs>
          <w:tab w:val="num" w:pos="3600"/>
        </w:tabs>
        <w:ind w:left="3600" w:hanging="360"/>
      </w:pPr>
      <w:rPr>
        <w:rFonts w:ascii="Courier New" w:hAnsi="Courier New" w:hint="default"/>
      </w:rPr>
    </w:lvl>
    <w:lvl w:ilvl="5" w:tplc="443AC85A" w:tentative="1">
      <w:start w:val="1"/>
      <w:numFmt w:val="bullet"/>
      <w:lvlText w:val=""/>
      <w:lvlJc w:val="left"/>
      <w:pPr>
        <w:tabs>
          <w:tab w:val="num" w:pos="4320"/>
        </w:tabs>
        <w:ind w:left="4320" w:hanging="360"/>
      </w:pPr>
      <w:rPr>
        <w:rFonts w:ascii="Wingdings" w:hAnsi="Wingdings" w:hint="default"/>
      </w:rPr>
    </w:lvl>
    <w:lvl w:ilvl="6" w:tplc="ABBE235A" w:tentative="1">
      <w:start w:val="1"/>
      <w:numFmt w:val="bullet"/>
      <w:lvlText w:val=""/>
      <w:lvlJc w:val="left"/>
      <w:pPr>
        <w:tabs>
          <w:tab w:val="num" w:pos="5040"/>
        </w:tabs>
        <w:ind w:left="5040" w:hanging="360"/>
      </w:pPr>
      <w:rPr>
        <w:rFonts w:ascii="Symbol" w:hAnsi="Symbol" w:hint="default"/>
      </w:rPr>
    </w:lvl>
    <w:lvl w:ilvl="7" w:tplc="B90CA67A" w:tentative="1">
      <w:start w:val="1"/>
      <w:numFmt w:val="bullet"/>
      <w:lvlText w:val="o"/>
      <w:lvlJc w:val="left"/>
      <w:pPr>
        <w:tabs>
          <w:tab w:val="num" w:pos="5760"/>
        </w:tabs>
        <w:ind w:left="5760" w:hanging="360"/>
      </w:pPr>
      <w:rPr>
        <w:rFonts w:ascii="Courier New" w:hAnsi="Courier New" w:hint="default"/>
      </w:rPr>
    </w:lvl>
    <w:lvl w:ilvl="8" w:tplc="058043D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AC527C"/>
    <w:multiLevelType w:val="hybridMultilevel"/>
    <w:tmpl w:val="6D2487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C22716B"/>
    <w:multiLevelType w:val="hybridMultilevel"/>
    <w:tmpl w:val="C226C032"/>
    <w:lvl w:ilvl="0" w:tplc="4A343EA8">
      <w:start w:val="1"/>
      <w:numFmt w:val="decimal"/>
      <w:lvlText w:val="%1."/>
      <w:lvlJc w:val="left"/>
      <w:pPr>
        <w:ind w:left="360" w:hanging="360"/>
      </w:pPr>
    </w:lvl>
    <w:lvl w:ilvl="1" w:tplc="0DC6C606" w:tentative="1">
      <w:start w:val="1"/>
      <w:numFmt w:val="lowerLetter"/>
      <w:lvlText w:val="%2."/>
      <w:lvlJc w:val="left"/>
      <w:pPr>
        <w:ind w:left="1080" w:hanging="360"/>
      </w:pPr>
    </w:lvl>
    <w:lvl w:ilvl="2" w:tplc="8ED04C60" w:tentative="1">
      <w:start w:val="1"/>
      <w:numFmt w:val="lowerRoman"/>
      <w:lvlText w:val="%3."/>
      <w:lvlJc w:val="right"/>
      <w:pPr>
        <w:ind w:left="1800" w:hanging="180"/>
      </w:pPr>
    </w:lvl>
    <w:lvl w:ilvl="3" w:tplc="68946DD4" w:tentative="1">
      <w:start w:val="1"/>
      <w:numFmt w:val="decimal"/>
      <w:lvlText w:val="%4."/>
      <w:lvlJc w:val="left"/>
      <w:pPr>
        <w:ind w:left="2520" w:hanging="360"/>
      </w:pPr>
    </w:lvl>
    <w:lvl w:ilvl="4" w:tplc="B518FC90" w:tentative="1">
      <w:start w:val="1"/>
      <w:numFmt w:val="lowerLetter"/>
      <w:lvlText w:val="%5."/>
      <w:lvlJc w:val="left"/>
      <w:pPr>
        <w:ind w:left="3240" w:hanging="360"/>
      </w:pPr>
    </w:lvl>
    <w:lvl w:ilvl="5" w:tplc="A2643E48" w:tentative="1">
      <w:start w:val="1"/>
      <w:numFmt w:val="lowerRoman"/>
      <w:lvlText w:val="%6."/>
      <w:lvlJc w:val="right"/>
      <w:pPr>
        <w:ind w:left="3960" w:hanging="180"/>
      </w:pPr>
    </w:lvl>
    <w:lvl w:ilvl="6" w:tplc="E154FBC4" w:tentative="1">
      <w:start w:val="1"/>
      <w:numFmt w:val="decimal"/>
      <w:lvlText w:val="%7."/>
      <w:lvlJc w:val="left"/>
      <w:pPr>
        <w:ind w:left="4680" w:hanging="360"/>
      </w:pPr>
    </w:lvl>
    <w:lvl w:ilvl="7" w:tplc="23A24362" w:tentative="1">
      <w:start w:val="1"/>
      <w:numFmt w:val="lowerLetter"/>
      <w:lvlText w:val="%8."/>
      <w:lvlJc w:val="left"/>
      <w:pPr>
        <w:ind w:left="5400" w:hanging="360"/>
      </w:pPr>
    </w:lvl>
    <w:lvl w:ilvl="8" w:tplc="5D02AF32" w:tentative="1">
      <w:start w:val="1"/>
      <w:numFmt w:val="lowerRoman"/>
      <w:lvlText w:val="%9."/>
      <w:lvlJc w:val="right"/>
      <w:pPr>
        <w:ind w:left="6120" w:hanging="180"/>
      </w:pPr>
    </w:lvl>
  </w:abstractNum>
  <w:abstractNum w:abstractNumId="35" w15:restartNumberingAfterBreak="0">
    <w:nsid w:val="4E4D1E7F"/>
    <w:multiLevelType w:val="singleLevel"/>
    <w:tmpl w:val="61205DA8"/>
    <w:lvl w:ilvl="0">
      <w:start w:val="1"/>
      <w:numFmt w:val="bullet"/>
      <w:pStyle w:val="Opsomming"/>
      <w:lvlText w:val="­"/>
      <w:lvlJc w:val="left"/>
      <w:pPr>
        <w:tabs>
          <w:tab w:val="num" w:pos="360"/>
        </w:tabs>
        <w:ind w:left="360" w:hanging="360"/>
      </w:pPr>
      <w:rPr>
        <w:rFonts w:ascii="Times New Roman" w:hAnsi="Times New Roman" w:hint="default"/>
      </w:rPr>
    </w:lvl>
  </w:abstractNum>
  <w:abstractNum w:abstractNumId="36" w15:restartNumberingAfterBreak="0">
    <w:nsid w:val="55BF4167"/>
    <w:multiLevelType w:val="hybridMultilevel"/>
    <w:tmpl w:val="7C44D434"/>
    <w:lvl w:ilvl="0" w:tplc="B762C778">
      <w:start w:val="1"/>
      <w:numFmt w:val="bullet"/>
      <w:lvlText w:val=""/>
      <w:lvlJc w:val="left"/>
      <w:pPr>
        <w:ind w:left="360" w:hanging="360"/>
      </w:pPr>
      <w:rPr>
        <w:rFonts w:ascii="Symbol" w:hAnsi="Symbol" w:hint="default"/>
      </w:rPr>
    </w:lvl>
    <w:lvl w:ilvl="1" w:tplc="C5D8838A">
      <w:start w:val="1"/>
      <w:numFmt w:val="bullet"/>
      <w:lvlText w:val="o"/>
      <w:lvlJc w:val="left"/>
      <w:pPr>
        <w:ind w:left="1080" w:hanging="360"/>
      </w:pPr>
      <w:rPr>
        <w:rFonts w:ascii="Courier New" w:hAnsi="Courier New" w:cs="Courier New" w:hint="default"/>
      </w:rPr>
    </w:lvl>
    <w:lvl w:ilvl="2" w:tplc="AB8C9D02">
      <w:start w:val="1"/>
      <w:numFmt w:val="bullet"/>
      <w:lvlText w:val=""/>
      <w:lvlJc w:val="left"/>
      <w:pPr>
        <w:ind w:left="1800" w:hanging="360"/>
      </w:pPr>
      <w:rPr>
        <w:rFonts w:ascii="Wingdings" w:hAnsi="Wingdings" w:hint="default"/>
      </w:rPr>
    </w:lvl>
    <w:lvl w:ilvl="3" w:tplc="C17E8C50">
      <w:start w:val="1"/>
      <w:numFmt w:val="bullet"/>
      <w:lvlText w:val=""/>
      <w:lvlJc w:val="left"/>
      <w:pPr>
        <w:ind w:left="2520" w:hanging="360"/>
      </w:pPr>
      <w:rPr>
        <w:rFonts w:ascii="Symbol" w:hAnsi="Symbol" w:hint="default"/>
      </w:rPr>
    </w:lvl>
    <w:lvl w:ilvl="4" w:tplc="54E67AE2">
      <w:start w:val="1"/>
      <w:numFmt w:val="bullet"/>
      <w:lvlText w:val="o"/>
      <w:lvlJc w:val="left"/>
      <w:pPr>
        <w:ind w:left="3240" w:hanging="360"/>
      </w:pPr>
      <w:rPr>
        <w:rFonts w:ascii="Courier New" w:hAnsi="Courier New" w:cs="Courier New" w:hint="default"/>
      </w:rPr>
    </w:lvl>
    <w:lvl w:ilvl="5" w:tplc="94B8CB42">
      <w:start w:val="1"/>
      <w:numFmt w:val="bullet"/>
      <w:lvlText w:val=""/>
      <w:lvlJc w:val="left"/>
      <w:pPr>
        <w:ind w:left="3960" w:hanging="360"/>
      </w:pPr>
      <w:rPr>
        <w:rFonts w:ascii="Wingdings" w:hAnsi="Wingdings" w:hint="default"/>
      </w:rPr>
    </w:lvl>
    <w:lvl w:ilvl="6" w:tplc="39BC4940">
      <w:start w:val="1"/>
      <w:numFmt w:val="bullet"/>
      <w:lvlText w:val=""/>
      <w:lvlJc w:val="left"/>
      <w:pPr>
        <w:ind w:left="4680" w:hanging="360"/>
      </w:pPr>
      <w:rPr>
        <w:rFonts w:ascii="Symbol" w:hAnsi="Symbol" w:hint="default"/>
      </w:rPr>
    </w:lvl>
    <w:lvl w:ilvl="7" w:tplc="93BC1B2A">
      <w:start w:val="1"/>
      <w:numFmt w:val="bullet"/>
      <w:lvlText w:val="o"/>
      <w:lvlJc w:val="left"/>
      <w:pPr>
        <w:ind w:left="5400" w:hanging="360"/>
      </w:pPr>
      <w:rPr>
        <w:rFonts w:ascii="Courier New" w:hAnsi="Courier New" w:cs="Courier New" w:hint="default"/>
      </w:rPr>
    </w:lvl>
    <w:lvl w:ilvl="8" w:tplc="A06CC24E">
      <w:start w:val="1"/>
      <w:numFmt w:val="bullet"/>
      <w:lvlText w:val=""/>
      <w:lvlJc w:val="left"/>
      <w:pPr>
        <w:ind w:left="6120" w:hanging="360"/>
      </w:pPr>
      <w:rPr>
        <w:rFonts w:ascii="Wingdings" w:hAnsi="Wingdings" w:hint="default"/>
      </w:rPr>
    </w:lvl>
  </w:abstractNum>
  <w:abstractNum w:abstractNumId="37" w15:restartNumberingAfterBreak="0">
    <w:nsid w:val="56FE162A"/>
    <w:multiLevelType w:val="hybridMultilevel"/>
    <w:tmpl w:val="DABC07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571C209E"/>
    <w:multiLevelType w:val="hybridMultilevel"/>
    <w:tmpl w:val="19CAC5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99C0896"/>
    <w:multiLevelType w:val="hybridMultilevel"/>
    <w:tmpl w:val="1CC03318"/>
    <w:lvl w:ilvl="0" w:tplc="6D444552">
      <w:start w:val="1"/>
      <w:numFmt w:val="decimal"/>
      <w:pStyle w:val="Artikelstijl"/>
      <w:lvlText w:val="Artikel  %1"/>
      <w:lvlJc w:val="left"/>
      <w:pPr>
        <w:ind w:left="720" w:hanging="360"/>
      </w:pPr>
      <w:rPr>
        <w:rFonts w:hint="default"/>
        <w:b/>
        <w:i w:val="0"/>
      </w:rPr>
    </w:lvl>
    <w:lvl w:ilvl="1" w:tplc="CB32DE44" w:tentative="1">
      <w:start w:val="1"/>
      <w:numFmt w:val="lowerLetter"/>
      <w:lvlText w:val="%2."/>
      <w:lvlJc w:val="left"/>
      <w:pPr>
        <w:ind w:left="1440" w:hanging="360"/>
      </w:pPr>
    </w:lvl>
    <w:lvl w:ilvl="2" w:tplc="91586B40" w:tentative="1">
      <w:start w:val="1"/>
      <w:numFmt w:val="lowerRoman"/>
      <w:lvlText w:val="%3."/>
      <w:lvlJc w:val="right"/>
      <w:pPr>
        <w:ind w:left="2160" w:hanging="180"/>
      </w:pPr>
    </w:lvl>
    <w:lvl w:ilvl="3" w:tplc="D2382D78" w:tentative="1">
      <w:start w:val="1"/>
      <w:numFmt w:val="decimal"/>
      <w:lvlText w:val="%4."/>
      <w:lvlJc w:val="left"/>
      <w:pPr>
        <w:ind w:left="2880" w:hanging="360"/>
      </w:pPr>
    </w:lvl>
    <w:lvl w:ilvl="4" w:tplc="99B88F8C" w:tentative="1">
      <w:start w:val="1"/>
      <w:numFmt w:val="lowerLetter"/>
      <w:lvlText w:val="%5."/>
      <w:lvlJc w:val="left"/>
      <w:pPr>
        <w:ind w:left="3600" w:hanging="360"/>
      </w:pPr>
    </w:lvl>
    <w:lvl w:ilvl="5" w:tplc="8662E498" w:tentative="1">
      <w:start w:val="1"/>
      <w:numFmt w:val="lowerRoman"/>
      <w:lvlText w:val="%6."/>
      <w:lvlJc w:val="right"/>
      <w:pPr>
        <w:ind w:left="4320" w:hanging="180"/>
      </w:pPr>
    </w:lvl>
    <w:lvl w:ilvl="6" w:tplc="374850B0" w:tentative="1">
      <w:start w:val="1"/>
      <w:numFmt w:val="decimal"/>
      <w:lvlText w:val="%7."/>
      <w:lvlJc w:val="left"/>
      <w:pPr>
        <w:ind w:left="5040" w:hanging="360"/>
      </w:pPr>
    </w:lvl>
    <w:lvl w:ilvl="7" w:tplc="FA82F2DA" w:tentative="1">
      <w:start w:val="1"/>
      <w:numFmt w:val="lowerLetter"/>
      <w:lvlText w:val="%8."/>
      <w:lvlJc w:val="left"/>
      <w:pPr>
        <w:ind w:left="5760" w:hanging="360"/>
      </w:pPr>
    </w:lvl>
    <w:lvl w:ilvl="8" w:tplc="52E6D5FA" w:tentative="1">
      <w:start w:val="1"/>
      <w:numFmt w:val="lowerRoman"/>
      <w:lvlText w:val="%9."/>
      <w:lvlJc w:val="right"/>
      <w:pPr>
        <w:ind w:left="6480" w:hanging="180"/>
      </w:pPr>
    </w:lvl>
  </w:abstractNum>
  <w:abstractNum w:abstractNumId="40" w15:restartNumberingAfterBreak="0">
    <w:nsid w:val="5D6E0B46"/>
    <w:multiLevelType w:val="multilevel"/>
    <w:tmpl w:val="334AF128"/>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851"/>
        </w:tabs>
        <w:ind w:left="851"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1077"/>
        </w:tabs>
        <w:ind w:left="1077" w:hanging="1077"/>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1" w15:restartNumberingAfterBreak="0">
    <w:nsid w:val="5E77507F"/>
    <w:multiLevelType w:val="hybridMultilevel"/>
    <w:tmpl w:val="CA28FEF4"/>
    <w:lvl w:ilvl="0" w:tplc="5802C5FA">
      <w:start w:val="1"/>
      <w:numFmt w:val="lowerLetter"/>
      <w:lvlText w:val="%1."/>
      <w:lvlJc w:val="left"/>
      <w:pPr>
        <w:ind w:left="720" w:hanging="360"/>
      </w:pPr>
      <w:rPr>
        <w:rFonts w:cs="Times New Roman"/>
      </w:rPr>
    </w:lvl>
    <w:lvl w:ilvl="1" w:tplc="BD82D86C" w:tentative="1">
      <w:start w:val="1"/>
      <w:numFmt w:val="lowerLetter"/>
      <w:lvlText w:val="%2."/>
      <w:lvlJc w:val="left"/>
      <w:pPr>
        <w:ind w:left="1440" w:hanging="360"/>
      </w:pPr>
      <w:rPr>
        <w:rFonts w:cs="Times New Roman"/>
      </w:rPr>
    </w:lvl>
    <w:lvl w:ilvl="2" w:tplc="4A68DB82" w:tentative="1">
      <w:start w:val="1"/>
      <w:numFmt w:val="lowerRoman"/>
      <w:lvlText w:val="%3."/>
      <w:lvlJc w:val="right"/>
      <w:pPr>
        <w:ind w:left="2160" w:hanging="180"/>
      </w:pPr>
      <w:rPr>
        <w:rFonts w:cs="Times New Roman"/>
      </w:rPr>
    </w:lvl>
    <w:lvl w:ilvl="3" w:tplc="BA68D516" w:tentative="1">
      <w:start w:val="1"/>
      <w:numFmt w:val="decimal"/>
      <w:lvlText w:val="%4."/>
      <w:lvlJc w:val="left"/>
      <w:pPr>
        <w:ind w:left="2880" w:hanging="360"/>
      </w:pPr>
      <w:rPr>
        <w:rFonts w:cs="Times New Roman"/>
      </w:rPr>
    </w:lvl>
    <w:lvl w:ilvl="4" w:tplc="61FC5EAE" w:tentative="1">
      <w:start w:val="1"/>
      <w:numFmt w:val="lowerLetter"/>
      <w:lvlText w:val="%5."/>
      <w:lvlJc w:val="left"/>
      <w:pPr>
        <w:ind w:left="3600" w:hanging="360"/>
      </w:pPr>
      <w:rPr>
        <w:rFonts w:cs="Times New Roman"/>
      </w:rPr>
    </w:lvl>
    <w:lvl w:ilvl="5" w:tplc="A6A6BA2C" w:tentative="1">
      <w:start w:val="1"/>
      <w:numFmt w:val="lowerRoman"/>
      <w:lvlText w:val="%6."/>
      <w:lvlJc w:val="right"/>
      <w:pPr>
        <w:ind w:left="4320" w:hanging="180"/>
      </w:pPr>
      <w:rPr>
        <w:rFonts w:cs="Times New Roman"/>
      </w:rPr>
    </w:lvl>
    <w:lvl w:ilvl="6" w:tplc="A00A0B40" w:tentative="1">
      <w:start w:val="1"/>
      <w:numFmt w:val="decimal"/>
      <w:lvlText w:val="%7."/>
      <w:lvlJc w:val="left"/>
      <w:pPr>
        <w:ind w:left="5040" w:hanging="360"/>
      </w:pPr>
      <w:rPr>
        <w:rFonts w:cs="Times New Roman"/>
      </w:rPr>
    </w:lvl>
    <w:lvl w:ilvl="7" w:tplc="F57C5B92" w:tentative="1">
      <w:start w:val="1"/>
      <w:numFmt w:val="lowerLetter"/>
      <w:lvlText w:val="%8."/>
      <w:lvlJc w:val="left"/>
      <w:pPr>
        <w:ind w:left="5760" w:hanging="360"/>
      </w:pPr>
      <w:rPr>
        <w:rFonts w:cs="Times New Roman"/>
      </w:rPr>
    </w:lvl>
    <w:lvl w:ilvl="8" w:tplc="6AE2F5AE" w:tentative="1">
      <w:start w:val="1"/>
      <w:numFmt w:val="lowerRoman"/>
      <w:lvlText w:val="%9."/>
      <w:lvlJc w:val="right"/>
      <w:pPr>
        <w:ind w:left="6480" w:hanging="180"/>
      </w:pPr>
      <w:rPr>
        <w:rFonts w:cs="Times New Roman"/>
      </w:rPr>
    </w:lvl>
  </w:abstractNum>
  <w:abstractNum w:abstractNumId="42" w15:restartNumberingAfterBreak="0">
    <w:nsid w:val="5ED54CDC"/>
    <w:multiLevelType w:val="hybridMultilevel"/>
    <w:tmpl w:val="8D9E6618"/>
    <w:lvl w:ilvl="0" w:tplc="8160AD06">
      <w:start w:val="1"/>
      <w:numFmt w:val="bullet"/>
      <w:pStyle w:val="OpmaakprofielMetopsommingstekens"/>
      <w:lvlText w:val="-"/>
      <w:lvlJc w:val="left"/>
      <w:pPr>
        <w:tabs>
          <w:tab w:val="num" w:pos="927"/>
        </w:tabs>
        <w:ind w:left="927" w:hanging="360"/>
      </w:pPr>
      <w:rPr>
        <w:rFonts w:ascii="Arial" w:hAnsi="Arial" w:hint="default"/>
      </w:rPr>
    </w:lvl>
    <w:lvl w:ilvl="1" w:tplc="65365D38" w:tentative="1">
      <w:start w:val="1"/>
      <w:numFmt w:val="bullet"/>
      <w:lvlText w:val="o"/>
      <w:lvlJc w:val="left"/>
      <w:pPr>
        <w:tabs>
          <w:tab w:val="num" w:pos="1080"/>
        </w:tabs>
        <w:ind w:left="1080" w:hanging="360"/>
      </w:pPr>
      <w:rPr>
        <w:rFonts w:ascii="Courier New" w:hAnsi="Courier New" w:hint="default"/>
      </w:rPr>
    </w:lvl>
    <w:lvl w:ilvl="2" w:tplc="C56AF7D2" w:tentative="1">
      <w:start w:val="1"/>
      <w:numFmt w:val="bullet"/>
      <w:lvlText w:val=""/>
      <w:lvlJc w:val="left"/>
      <w:pPr>
        <w:tabs>
          <w:tab w:val="num" w:pos="1800"/>
        </w:tabs>
        <w:ind w:left="1800" w:hanging="360"/>
      </w:pPr>
      <w:rPr>
        <w:rFonts w:ascii="Wingdings" w:hAnsi="Wingdings" w:hint="default"/>
      </w:rPr>
    </w:lvl>
    <w:lvl w:ilvl="3" w:tplc="EF6A6ADC" w:tentative="1">
      <w:start w:val="1"/>
      <w:numFmt w:val="bullet"/>
      <w:lvlText w:val=""/>
      <w:lvlJc w:val="left"/>
      <w:pPr>
        <w:tabs>
          <w:tab w:val="num" w:pos="2520"/>
        </w:tabs>
        <w:ind w:left="2520" w:hanging="360"/>
      </w:pPr>
      <w:rPr>
        <w:rFonts w:ascii="Symbol" w:hAnsi="Symbol" w:hint="default"/>
      </w:rPr>
    </w:lvl>
    <w:lvl w:ilvl="4" w:tplc="F71216F4" w:tentative="1">
      <w:start w:val="1"/>
      <w:numFmt w:val="bullet"/>
      <w:lvlText w:val="o"/>
      <w:lvlJc w:val="left"/>
      <w:pPr>
        <w:tabs>
          <w:tab w:val="num" w:pos="3240"/>
        </w:tabs>
        <w:ind w:left="3240" w:hanging="360"/>
      </w:pPr>
      <w:rPr>
        <w:rFonts w:ascii="Courier New" w:hAnsi="Courier New" w:hint="default"/>
      </w:rPr>
    </w:lvl>
    <w:lvl w:ilvl="5" w:tplc="0374B9BC" w:tentative="1">
      <w:start w:val="1"/>
      <w:numFmt w:val="bullet"/>
      <w:lvlText w:val=""/>
      <w:lvlJc w:val="left"/>
      <w:pPr>
        <w:tabs>
          <w:tab w:val="num" w:pos="3960"/>
        </w:tabs>
        <w:ind w:left="3960" w:hanging="360"/>
      </w:pPr>
      <w:rPr>
        <w:rFonts w:ascii="Wingdings" w:hAnsi="Wingdings" w:hint="default"/>
      </w:rPr>
    </w:lvl>
    <w:lvl w:ilvl="6" w:tplc="FC12E4C0" w:tentative="1">
      <w:start w:val="1"/>
      <w:numFmt w:val="bullet"/>
      <w:lvlText w:val=""/>
      <w:lvlJc w:val="left"/>
      <w:pPr>
        <w:tabs>
          <w:tab w:val="num" w:pos="4680"/>
        </w:tabs>
        <w:ind w:left="4680" w:hanging="360"/>
      </w:pPr>
      <w:rPr>
        <w:rFonts w:ascii="Symbol" w:hAnsi="Symbol" w:hint="default"/>
      </w:rPr>
    </w:lvl>
    <w:lvl w:ilvl="7" w:tplc="3022049A" w:tentative="1">
      <w:start w:val="1"/>
      <w:numFmt w:val="bullet"/>
      <w:lvlText w:val="o"/>
      <w:lvlJc w:val="left"/>
      <w:pPr>
        <w:tabs>
          <w:tab w:val="num" w:pos="5400"/>
        </w:tabs>
        <w:ind w:left="5400" w:hanging="360"/>
      </w:pPr>
      <w:rPr>
        <w:rFonts w:ascii="Courier New" w:hAnsi="Courier New" w:hint="default"/>
      </w:rPr>
    </w:lvl>
    <w:lvl w:ilvl="8" w:tplc="00B227EE"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00563A8"/>
    <w:multiLevelType w:val="multilevel"/>
    <w:tmpl w:val="0F7C45C4"/>
    <w:lvl w:ilvl="0">
      <w:start w:val="1"/>
      <w:numFmt w:val="decimal"/>
      <w:pStyle w:val="Opmaakprofiel18"/>
      <w:lvlText w:val="%1"/>
      <w:lvlJc w:val="left"/>
      <w:pPr>
        <w:tabs>
          <w:tab w:val="num" w:pos="0"/>
        </w:tabs>
      </w:pPr>
      <w:rPr>
        <w:rFonts w:cs="Times New Roman" w:hint="default"/>
      </w:rPr>
    </w:lvl>
    <w:lvl w:ilvl="1">
      <w:start w:val="1"/>
      <w:numFmt w:val="decimal"/>
      <w:lvlText w:val="%2"/>
      <w:lvlJc w:val="left"/>
      <w:pPr>
        <w:tabs>
          <w:tab w:val="num" w:pos="272"/>
        </w:tabs>
        <w:ind w:left="272" w:hanging="272"/>
      </w:pPr>
      <w:rPr>
        <w:rFonts w:cs="Times New Roman" w:hint="default"/>
      </w:rPr>
    </w:lvl>
    <w:lvl w:ilvl="2">
      <w:start w:val="1"/>
      <w:numFmt w:val="decimal"/>
      <w:lvlText w:val="%3.2.3"/>
      <w:lvlJc w:val="left"/>
      <w:pPr>
        <w:tabs>
          <w:tab w:val="num" w:pos="463"/>
        </w:tabs>
        <w:ind w:left="463" w:hanging="437"/>
      </w:pPr>
      <w:rPr>
        <w:rFonts w:ascii="Utopia" w:hAnsi="Utopia" w:cs="Times New Roman" w:hint="default"/>
        <w:bCs/>
        <w:iCs/>
        <w:dstrike w:val="0"/>
        <w:color w:val="auto"/>
        <w:w w:val="100"/>
        <w:kern w:val="0"/>
        <w:position w:val="0"/>
        <w:sz w:val="20"/>
        <w:effect w:val="none"/>
      </w:rPr>
    </w:lvl>
    <w:lvl w:ilvl="3">
      <w:start w:val="1"/>
      <w:numFmt w:val="none"/>
      <w:lvlText w:val=""/>
      <w:lvlJc w:val="left"/>
      <w:pPr>
        <w:tabs>
          <w:tab w:val="num" w:pos="601"/>
        </w:tabs>
        <w:ind w:left="601" w:hanging="601"/>
      </w:pPr>
      <w:rPr>
        <w:rFonts w:cs="Times New Roman" w:hint="default"/>
      </w:rPr>
    </w:lvl>
    <w:lvl w:ilvl="4">
      <w:start w:val="1"/>
      <w:numFmt w:val="decimal"/>
      <w:lvlText w:val="%2.%3.%4.%5"/>
      <w:lvlJc w:val="left"/>
      <w:pPr>
        <w:tabs>
          <w:tab w:val="num" w:pos="765"/>
        </w:tabs>
        <w:ind w:left="765" w:hanging="765"/>
      </w:pPr>
      <w:rPr>
        <w:rFonts w:cs="Times New Roman" w:hint="default"/>
      </w:rPr>
    </w:lvl>
    <w:lvl w:ilvl="5">
      <w:start w:val="1"/>
      <w:numFmt w:val="decimal"/>
      <w:lvlText w:val="%2.%3.%4.%5.%6"/>
      <w:lvlJc w:val="left"/>
      <w:pPr>
        <w:tabs>
          <w:tab w:val="num" w:pos="930"/>
        </w:tabs>
        <w:ind w:left="930" w:hanging="930"/>
      </w:pPr>
      <w:rPr>
        <w:rFonts w:cs="Times New Roman" w:hint="default"/>
      </w:rPr>
    </w:lvl>
    <w:lvl w:ilvl="6">
      <w:start w:val="1"/>
      <w:numFmt w:val="decimal"/>
      <w:lvlText w:val="%2.%3.%4.%5.%6.%7"/>
      <w:lvlJc w:val="left"/>
      <w:pPr>
        <w:tabs>
          <w:tab w:val="num" w:pos="1094"/>
        </w:tabs>
        <w:ind w:left="1094" w:hanging="1094"/>
      </w:pPr>
      <w:rPr>
        <w:rFonts w:cs="Times New Roman" w:hint="default"/>
      </w:rPr>
    </w:lvl>
    <w:lvl w:ilvl="7">
      <w:start w:val="1"/>
      <w:numFmt w:val="decimal"/>
      <w:lvlText w:val="%2.%3.%4.%5.%6.%7.%8"/>
      <w:lvlJc w:val="left"/>
      <w:pPr>
        <w:tabs>
          <w:tab w:val="num" w:pos="1259"/>
        </w:tabs>
        <w:ind w:left="1259" w:hanging="1259"/>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15:restartNumberingAfterBreak="0">
    <w:nsid w:val="61CE5755"/>
    <w:multiLevelType w:val="singleLevel"/>
    <w:tmpl w:val="640C8B50"/>
    <w:lvl w:ilvl="0">
      <w:start w:val="1"/>
      <w:numFmt w:val="upperLetter"/>
      <w:pStyle w:val="Opsommingalfabet"/>
      <w:lvlText w:val="%1)"/>
      <w:lvlJc w:val="left"/>
      <w:pPr>
        <w:tabs>
          <w:tab w:val="num" w:pos="1030"/>
        </w:tabs>
        <w:ind w:left="1021" w:hanging="454"/>
      </w:pPr>
      <w:rPr>
        <w:rFonts w:cs="Times New Roman" w:hint="default"/>
      </w:rPr>
    </w:lvl>
  </w:abstractNum>
  <w:abstractNum w:abstractNumId="45" w15:restartNumberingAfterBreak="0">
    <w:nsid w:val="66D41FA0"/>
    <w:multiLevelType w:val="hybridMultilevel"/>
    <w:tmpl w:val="D6E00F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67905508"/>
    <w:multiLevelType w:val="hybridMultilevel"/>
    <w:tmpl w:val="CF86FC0E"/>
    <w:lvl w:ilvl="0" w:tplc="4C363A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F616D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3AA52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7446E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50621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74024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D2279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443FB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40999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A9A6172"/>
    <w:multiLevelType w:val="hybridMultilevel"/>
    <w:tmpl w:val="4072A33C"/>
    <w:lvl w:ilvl="0" w:tplc="E7424D7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BA961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12D2A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04691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E68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B87F9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C4984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4A0A2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2A17B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A9F305D"/>
    <w:multiLevelType w:val="hybridMultilevel"/>
    <w:tmpl w:val="44E21D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6D692946"/>
    <w:multiLevelType w:val="hybridMultilevel"/>
    <w:tmpl w:val="E068B322"/>
    <w:lvl w:ilvl="0" w:tplc="8EC6DC2A">
      <w:start w:val="1"/>
      <w:numFmt w:val="bullet"/>
      <w:pStyle w:val="opsomming0"/>
      <w:lvlText w:val="-"/>
      <w:lvlJc w:val="left"/>
      <w:pPr>
        <w:tabs>
          <w:tab w:val="num" w:pos="720"/>
        </w:tabs>
        <w:ind w:left="720" w:hanging="360"/>
      </w:pPr>
      <w:rPr>
        <w:rFonts w:ascii="Arial" w:hAnsi="Arial" w:hint="default"/>
      </w:rPr>
    </w:lvl>
    <w:lvl w:ilvl="1" w:tplc="D26299D2" w:tentative="1">
      <w:start w:val="1"/>
      <w:numFmt w:val="bullet"/>
      <w:lvlText w:val="o"/>
      <w:lvlJc w:val="left"/>
      <w:pPr>
        <w:tabs>
          <w:tab w:val="num" w:pos="1440"/>
        </w:tabs>
        <w:ind w:left="1440" w:hanging="360"/>
      </w:pPr>
      <w:rPr>
        <w:rFonts w:ascii="Courier New" w:hAnsi="Courier New" w:hint="default"/>
      </w:rPr>
    </w:lvl>
    <w:lvl w:ilvl="2" w:tplc="73C26276" w:tentative="1">
      <w:start w:val="1"/>
      <w:numFmt w:val="bullet"/>
      <w:lvlText w:val=""/>
      <w:lvlJc w:val="left"/>
      <w:pPr>
        <w:tabs>
          <w:tab w:val="num" w:pos="2160"/>
        </w:tabs>
        <w:ind w:left="2160" w:hanging="360"/>
      </w:pPr>
      <w:rPr>
        <w:rFonts w:ascii="Wingdings" w:hAnsi="Wingdings" w:hint="default"/>
      </w:rPr>
    </w:lvl>
    <w:lvl w:ilvl="3" w:tplc="A446A2C4" w:tentative="1">
      <w:start w:val="1"/>
      <w:numFmt w:val="bullet"/>
      <w:lvlText w:val=""/>
      <w:lvlJc w:val="left"/>
      <w:pPr>
        <w:tabs>
          <w:tab w:val="num" w:pos="2880"/>
        </w:tabs>
        <w:ind w:left="2880" w:hanging="360"/>
      </w:pPr>
      <w:rPr>
        <w:rFonts w:ascii="Symbol" w:hAnsi="Symbol" w:hint="default"/>
      </w:rPr>
    </w:lvl>
    <w:lvl w:ilvl="4" w:tplc="C0749A86" w:tentative="1">
      <w:start w:val="1"/>
      <w:numFmt w:val="bullet"/>
      <w:lvlText w:val="o"/>
      <w:lvlJc w:val="left"/>
      <w:pPr>
        <w:tabs>
          <w:tab w:val="num" w:pos="3600"/>
        </w:tabs>
        <w:ind w:left="3600" w:hanging="360"/>
      </w:pPr>
      <w:rPr>
        <w:rFonts w:ascii="Courier New" w:hAnsi="Courier New" w:hint="default"/>
      </w:rPr>
    </w:lvl>
    <w:lvl w:ilvl="5" w:tplc="8FE4BF3E" w:tentative="1">
      <w:start w:val="1"/>
      <w:numFmt w:val="bullet"/>
      <w:lvlText w:val=""/>
      <w:lvlJc w:val="left"/>
      <w:pPr>
        <w:tabs>
          <w:tab w:val="num" w:pos="4320"/>
        </w:tabs>
        <w:ind w:left="4320" w:hanging="360"/>
      </w:pPr>
      <w:rPr>
        <w:rFonts w:ascii="Wingdings" w:hAnsi="Wingdings" w:hint="default"/>
      </w:rPr>
    </w:lvl>
    <w:lvl w:ilvl="6" w:tplc="64EE8F44" w:tentative="1">
      <w:start w:val="1"/>
      <w:numFmt w:val="bullet"/>
      <w:lvlText w:val=""/>
      <w:lvlJc w:val="left"/>
      <w:pPr>
        <w:tabs>
          <w:tab w:val="num" w:pos="5040"/>
        </w:tabs>
        <w:ind w:left="5040" w:hanging="360"/>
      </w:pPr>
      <w:rPr>
        <w:rFonts w:ascii="Symbol" w:hAnsi="Symbol" w:hint="default"/>
      </w:rPr>
    </w:lvl>
    <w:lvl w:ilvl="7" w:tplc="A66E7988" w:tentative="1">
      <w:start w:val="1"/>
      <w:numFmt w:val="bullet"/>
      <w:lvlText w:val="o"/>
      <w:lvlJc w:val="left"/>
      <w:pPr>
        <w:tabs>
          <w:tab w:val="num" w:pos="5760"/>
        </w:tabs>
        <w:ind w:left="5760" w:hanging="360"/>
      </w:pPr>
      <w:rPr>
        <w:rFonts w:ascii="Courier New" w:hAnsi="Courier New" w:hint="default"/>
      </w:rPr>
    </w:lvl>
    <w:lvl w:ilvl="8" w:tplc="FB3843F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5B4DDF"/>
    <w:multiLevelType w:val="hybridMultilevel"/>
    <w:tmpl w:val="A09C1AA8"/>
    <w:lvl w:ilvl="0" w:tplc="51049F1A">
      <w:start w:val="1"/>
      <w:numFmt w:val="bullet"/>
      <w:lvlText w:val="-"/>
      <w:lvlJc w:val="left"/>
      <w:pPr>
        <w:ind w:left="360"/>
      </w:pPr>
      <w:rPr>
        <w:rFonts w:ascii="Aptos" w:hAnsi="Apto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43D1857"/>
    <w:multiLevelType w:val="singleLevel"/>
    <w:tmpl w:val="3DE601BC"/>
    <w:lvl w:ilvl="0">
      <w:start w:val="1"/>
      <w:numFmt w:val="bullet"/>
      <w:pStyle w:val="opsommingChar"/>
      <w:lvlText w:val="­"/>
      <w:lvlJc w:val="left"/>
      <w:pPr>
        <w:tabs>
          <w:tab w:val="num" w:pos="360"/>
        </w:tabs>
        <w:ind w:left="360" w:hanging="360"/>
      </w:pPr>
      <w:rPr>
        <w:rFonts w:ascii="Times New Roman" w:hAnsi="Times New Roman" w:hint="default"/>
      </w:rPr>
    </w:lvl>
  </w:abstractNum>
  <w:abstractNum w:abstractNumId="52" w15:restartNumberingAfterBreak="0">
    <w:nsid w:val="755C2274"/>
    <w:multiLevelType w:val="hybridMultilevel"/>
    <w:tmpl w:val="46B4FB4A"/>
    <w:lvl w:ilvl="0" w:tplc="AB4E5D0C">
      <w:start w:val="1"/>
      <w:numFmt w:val="bullet"/>
      <w:lvlText w:val="•"/>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8C12BA">
      <w:start w:val="1"/>
      <w:numFmt w:val="bullet"/>
      <w:lvlText w:val="o"/>
      <w:lvlJc w:val="left"/>
      <w:pPr>
        <w:ind w:left="8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7E8514">
      <w:start w:val="1"/>
      <w:numFmt w:val="bullet"/>
      <w:lvlText w:val="▪"/>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A486EA">
      <w:start w:val="1"/>
      <w:numFmt w:val="bullet"/>
      <w:lvlText w:val="•"/>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5C4D50">
      <w:start w:val="1"/>
      <w:numFmt w:val="bullet"/>
      <w:lvlText w:val="o"/>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6653C2">
      <w:start w:val="1"/>
      <w:numFmt w:val="bullet"/>
      <w:lvlText w:val="▪"/>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244ECC">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6CFA4C">
      <w:start w:val="1"/>
      <w:numFmt w:val="bullet"/>
      <w:lvlText w:val="o"/>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D2B28C">
      <w:start w:val="1"/>
      <w:numFmt w:val="bullet"/>
      <w:lvlText w:val="▪"/>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5BC6BD7"/>
    <w:multiLevelType w:val="hybridMultilevel"/>
    <w:tmpl w:val="CFE63DA4"/>
    <w:lvl w:ilvl="0" w:tplc="E3A84BDA">
      <w:start w:val="1"/>
      <w:numFmt w:val="bullet"/>
      <w:lvlText w:val=""/>
      <w:lvlJc w:val="left"/>
      <w:pPr>
        <w:ind w:left="360" w:hanging="360"/>
      </w:pPr>
      <w:rPr>
        <w:rFonts w:ascii="Symbol" w:hAnsi="Symbol" w:hint="default"/>
      </w:rPr>
    </w:lvl>
    <w:lvl w:ilvl="1" w:tplc="67A24B52">
      <w:numFmt w:val="bullet"/>
      <w:lvlText w:val="-"/>
      <w:lvlJc w:val="left"/>
      <w:pPr>
        <w:ind w:left="1425" w:hanging="705"/>
      </w:pPr>
      <w:rPr>
        <w:rFonts w:ascii="Arial" w:eastAsiaTheme="minorHAnsi" w:hAnsi="Arial" w:cs="Arial" w:hint="default"/>
      </w:rPr>
    </w:lvl>
    <w:lvl w:ilvl="2" w:tplc="D6FE8B7C">
      <w:start w:val="1"/>
      <w:numFmt w:val="bullet"/>
      <w:lvlText w:val=""/>
      <w:lvlJc w:val="left"/>
      <w:pPr>
        <w:ind w:left="1800" w:hanging="360"/>
      </w:pPr>
      <w:rPr>
        <w:rFonts w:ascii="Wingdings" w:hAnsi="Wingdings" w:hint="default"/>
      </w:rPr>
    </w:lvl>
    <w:lvl w:ilvl="3" w:tplc="7A52FB66" w:tentative="1">
      <w:start w:val="1"/>
      <w:numFmt w:val="bullet"/>
      <w:lvlText w:val=""/>
      <w:lvlJc w:val="left"/>
      <w:pPr>
        <w:ind w:left="2520" w:hanging="360"/>
      </w:pPr>
      <w:rPr>
        <w:rFonts w:ascii="Symbol" w:hAnsi="Symbol" w:hint="default"/>
      </w:rPr>
    </w:lvl>
    <w:lvl w:ilvl="4" w:tplc="2FF40826" w:tentative="1">
      <w:start w:val="1"/>
      <w:numFmt w:val="bullet"/>
      <w:lvlText w:val="o"/>
      <w:lvlJc w:val="left"/>
      <w:pPr>
        <w:ind w:left="3240" w:hanging="360"/>
      </w:pPr>
      <w:rPr>
        <w:rFonts w:ascii="Courier New" w:hAnsi="Courier New" w:cs="Courier New" w:hint="default"/>
      </w:rPr>
    </w:lvl>
    <w:lvl w:ilvl="5" w:tplc="DA1AD196" w:tentative="1">
      <w:start w:val="1"/>
      <w:numFmt w:val="bullet"/>
      <w:lvlText w:val=""/>
      <w:lvlJc w:val="left"/>
      <w:pPr>
        <w:ind w:left="3960" w:hanging="360"/>
      </w:pPr>
      <w:rPr>
        <w:rFonts w:ascii="Wingdings" w:hAnsi="Wingdings" w:hint="default"/>
      </w:rPr>
    </w:lvl>
    <w:lvl w:ilvl="6" w:tplc="17DA548A" w:tentative="1">
      <w:start w:val="1"/>
      <w:numFmt w:val="bullet"/>
      <w:lvlText w:val=""/>
      <w:lvlJc w:val="left"/>
      <w:pPr>
        <w:ind w:left="4680" w:hanging="360"/>
      </w:pPr>
      <w:rPr>
        <w:rFonts w:ascii="Symbol" w:hAnsi="Symbol" w:hint="default"/>
      </w:rPr>
    </w:lvl>
    <w:lvl w:ilvl="7" w:tplc="B26666FC" w:tentative="1">
      <w:start w:val="1"/>
      <w:numFmt w:val="bullet"/>
      <w:lvlText w:val="o"/>
      <w:lvlJc w:val="left"/>
      <w:pPr>
        <w:ind w:left="5400" w:hanging="360"/>
      </w:pPr>
      <w:rPr>
        <w:rFonts w:ascii="Courier New" w:hAnsi="Courier New" w:cs="Courier New" w:hint="default"/>
      </w:rPr>
    </w:lvl>
    <w:lvl w:ilvl="8" w:tplc="5BEA817A" w:tentative="1">
      <w:start w:val="1"/>
      <w:numFmt w:val="bullet"/>
      <w:lvlText w:val=""/>
      <w:lvlJc w:val="left"/>
      <w:pPr>
        <w:ind w:left="6120" w:hanging="360"/>
      </w:pPr>
      <w:rPr>
        <w:rFonts w:ascii="Wingdings" w:hAnsi="Wingdings" w:hint="default"/>
      </w:rPr>
    </w:lvl>
  </w:abstractNum>
  <w:abstractNum w:abstractNumId="54" w15:restartNumberingAfterBreak="0">
    <w:nsid w:val="785F2259"/>
    <w:multiLevelType w:val="hybridMultilevel"/>
    <w:tmpl w:val="BF6663FA"/>
    <w:lvl w:ilvl="0" w:tplc="99549886">
      <w:start w:val="1"/>
      <w:numFmt w:val="bullet"/>
      <w:pStyle w:val="OpmaakprofielMetopsommingstekensSymbolsymbool"/>
      <w:lvlText w:val="-"/>
      <w:lvlJc w:val="left"/>
      <w:pPr>
        <w:tabs>
          <w:tab w:val="num" w:pos="360"/>
        </w:tabs>
        <w:ind w:left="360" w:hanging="360"/>
      </w:pPr>
      <w:rPr>
        <w:rFonts w:ascii="Arial" w:hAnsi="Arial" w:hint="default"/>
      </w:rPr>
    </w:lvl>
    <w:lvl w:ilvl="1" w:tplc="F6EE9168">
      <w:start w:val="1"/>
      <w:numFmt w:val="bullet"/>
      <w:lvlText w:val="o"/>
      <w:lvlJc w:val="left"/>
      <w:pPr>
        <w:tabs>
          <w:tab w:val="num" w:pos="1440"/>
        </w:tabs>
        <w:ind w:left="1440" w:hanging="360"/>
      </w:pPr>
      <w:rPr>
        <w:rFonts w:ascii="Courier New" w:hAnsi="Courier New" w:hint="default"/>
      </w:rPr>
    </w:lvl>
    <w:lvl w:ilvl="2" w:tplc="BC266F0C" w:tentative="1">
      <w:start w:val="1"/>
      <w:numFmt w:val="bullet"/>
      <w:lvlText w:val=""/>
      <w:lvlJc w:val="left"/>
      <w:pPr>
        <w:tabs>
          <w:tab w:val="num" w:pos="2160"/>
        </w:tabs>
        <w:ind w:left="2160" w:hanging="360"/>
      </w:pPr>
      <w:rPr>
        <w:rFonts w:ascii="Wingdings" w:hAnsi="Wingdings" w:hint="default"/>
      </w:rPr>
    </w:lvl>
    <w:lvl w:ilvl="3" w:tplc="78F6DDB0" w:tentative="1">
      <w:start w:val="1"/>
      <w:numFmt w:val="bullet"/>
      <w:lvlText w:val=""/>
      <w:lvlJc w:val="left"/>
      <w:pPr>
        <w:tabs>
          <w:tab w:val="num" w:pos="2880"/>
        </w:tabs>
        <w:ind w:left="2880" w:hanging="360"/>
      </w:pPr>
      <w:rPr>
        <w:rFonts w:ascii="Symbol" w:hAnsi="Symbol" w:hint="default"/>
      </w:rPr>
    </w:lvl>
    <w:lvl w:ilvl="4" w:tplc="43907052" w:tentative="1">
      <w:start w:val="1"/>
      <w:numFmt w:val="bullet"/>
      <w:lvlText w:val="o"/>
      <w:lvlJc w:val="left"/>
      <w:pPr>
        <w:tabs>
          <w:tab w:val="num" w:pos="3600"/>
        </w:tabs>
        <w:ind w:left="3600" w:hanging="360"/>
      </w:pPr>
      <w:rPr>
        <w:rFonts w:ascii="Courier New" w:hAnsi="Courier New" w:hint="default"/>
      </w:rPr>
    </w:lvl>
    <w:lvl w:ilvl="5" w:tplc="79402E82" w:tentative="1">
      <w:start w:val="1"/>
      <w:numFmt w:val="bullet"/>
      <w:lvlText w:val=""/>
      <w:lvlJc w:val="left"/>
      <w:pPr>
        <w:tabs>
          <w:tab w:val="num" w:pos="4320"/>
        </w:tabs>
        <w:ind w:left="4320" w:hanging="360"/>
      </w:pPr>
      <w:rPr>
        <w:rFonts w:ascii="Wingdings" w:hAnsi="Wingdings" w:hint="default"/>
      </w:rPr>
    </w:lvl>
    <w:lvl w:ilvl="6" w:tplc="9DB25BD0" w:tentative="1">
      <w:start w:val="1"/>
      <w:numFmt w:val="bullet"/>
      <w:lvlText w:val=""/>
      <w:lvlJc w:val="left"/>
      <w:pPr>
        <w:tabs>
          <w:tab w:val="num" w:pos="5040"/>
        </w:tabs>
        <w:ind w:left="5040" w:hanging="360"/>
      </w:pPr>
      <w:rPr>
        <w:rFonts w:ascii="Symbol" w:hAnsi="Symbol" w:hint="default"/>
      </w:rPr>
    </w:lvl>
    <w:lvl w:ilvl="7" w:tplc="D1C40500" w:tentative="1">
      <w:start w:val="1"/>
      <w:numFmt w:val="bullet"/>
      <w:lvlText w:val="o"/>
      <w:lvlJc w:val="left"/>
      <w:pPr>
        <w:tabs>
          <w:tab w:val="num" w:pos="5760"/>
        </w:tabs>
        <w:ind w:left="5760" w:hanging="360"/>
      </w:pPr>
      <w:rPr>
        <w:rFonts w:ascii="Courier New" w:hAnsi="Courier New" w:hint="default"/>
      </w:rPr>
    </w:lvl>
    <w:lvl w:ilvl="8" w:tplc="25F0EA8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8CB5CE1"/>
    <w:multiLevelType w:val="multilevel"/>
    <w:tmpl w:val="A0322DB6"/>
    <w:lvl w:ilvl="0">
      <w:start w:val="1"/>
      <w:numFmt w:val="decimal"/>
      <w:pStyle w:val="Kop1rapport"/>
      <w:lvlText w:val="%1."/>
      <w:lvlJc w:val="left"/>
      <w:pPr>
        <w:tabs>
          <w:tab w:val="num" w:pos="851"/>
        </w:tabs>
        <w:ind w:left="851" w:hanging="851"/>
      </w:pPr>
      <w:rPr>
        <w:rFonts w:hint="default"/>
      </w:rPr>
    </w:lvl>
    <w:lvl w:ilvl="1">
      <w:start w:val="1"/>
      <w:numFmt w:val="decimal"/>
      <w:pStyle w:val="Kop2rapport"/>
      <w:lvlText w:val="%1.%2."/>
      <w:lvlJc w:val="left"/>
      <w:pPr>
        <w:tabs>
          <w:tab w:val="num" w:pos="851"/>
        </w:tabs>
        <w:ind w:left="851" w:hanging="851"/>
      </w:pPr>
      <w:rPr>
        <w:rFonts w:hint="default"/>
      </w:rPr>
    </w:lvl>
    <w:lvl w:ilvl="2">
      <w:start w:val="1"/>
      <w:numFmt w:val="decimal"/>
      <w:pStyle w:val="Kop3rapport"/>
      <w:lvlText w:val="%1.%2.%3."/>
      <w:lvlJc w:val="left"/>
      <w:pPr>
        <w:tabs>
          <w:tab w:val="num" w:pos="851"/>
        </w:tabs>
        <w:ind w:left="851" w:hanging="851"/>
      </w:pPr>
      <w:rPr>
        <w:rFonts w:hint="default"/>
      </w:rPr>
    </w:lvl>
    <w:lvl w:ilvl="3">
      <w:start w:val="1"/>
      <w:numFmt w:val="decimal"/>
      <w:pStyle w:val="Kop4rapport"/>
      <w:lvlText w:val="%1.%2.%3.%4."/>
      <w:lvlJc w:val="left"/>
      <w:pPr>
        <w:tabs>
          <w:tab w:val="num" w:pos="851"/>
        </w:tabs>
        <w:ind w:left="851" w:hanging="851"/>
      </w:pPr>
      <w:rPr>
        <w:rFonts w:hint="default"/>
      </w:rPr>
    </w:lvl>
    <w:lvl w:ilvl="4">
      <w:start w:val="1"/>
      <w:numFmt w:val="decimal"/>
      <w:lvlText w:val="%1.%2.%3.%4.%5."/>
      <w:lvlJc w:val="left"/>
      <w:pPr>
        <w:tabs>
          <w:tab w:val="num" w:pos="1077"/>
        </w:tabs>
        <w:ind w:left="1077" w:hanging="1077"/>
      </w:pPr>
      <w:rPr>
        <w:rFonts w:hint="default"/>
      </w:rPr>
    </w:lvl>
    <w:lvl w:ilvl="5">
      <w:start w:val="1"/>
      <w:numFmt w:val="decimal"/>
      <w:lvlText w:val="%1.%2.%3.%4.%5.%6."/>
      <w:lvlJc w:val="left"/>
      <w:pPr>
        <w:tabs>
          <w:tab w:val="num" w:pos="1077"/>
        </w:tabs>
        <w:ind w:left="1077" w:hanging="1077"/>
      </w:pPr>
      <w:rPr>
        <w:rFonts w:hint="default"/>
      </w:rPr>
    </w:lvl>
    <w:lvl w:ilvl="6">
      <w:start w:val="1"/>
      <w:numFmt w:val="decimal"/>
      <w:lvlText w:val="%1.%2.%3.%4.%5.%6.%7."/>
      <w:lvlJc w:val="left"/>
      <w:pPr>
        <w:tabs>
          <w:tab w:val="num" w:pos="1077"/>
        </w:tabs>
        <w:ind w:left="1077" w:hanging="1077"/>
      </w:pPr>
      <w:rPr>
        <w:rFonts w:hint="default"/>
      </w:rPr>
    </w:lvl>
    <w:lvl w:ilvl="7">
      <w:start w:val="1"/>
      <w:numFmt w:val="decimal"/>
      <w:lvlText w:val="%1.%2.%3.%4.%5.%6.%7.%8."/>
      <w:lvlJc w:val="left"/>
      <w:pPr>
        <w:tabs>
          <w:tab w:val="num" w:pos="1077"/>
        </w:tabs>
        <w:ind w:left="1077" w:hanging="1077"/>
      </w:pPr>
      <w:rPr>
        <w:rFonts w:hint="default"/>
      </w:rPr>
    </w:lvl>
    <w:lvl w:ilvl="8">
      <w:start w:val="1"/>
      <w:numFmt w:val="decimal"/>
      <w:lvlText w:val="%1.%2.%3.%4.%5.%6.%7.%8.%9."/>
      <w:lvlJc w:val="left"/>
      <w:pPr>
        <w:tabs>
          <w:tab w:val="num" w:pos="1077"/>
        </w:tabs>
        <w:ind w:left="1077" w:hanging="1077"/>
      </w:pPr>
      <w:rPr>
        <w:rFonts w:hint="default"/>
      </w:rPr>
    </w:lvl>
  </w:abstractNum>
  <w:abstractNum w:abstractNumId="56" w15:restartNumberingAfterBreak="0">
    <w:nsid w:val="7ADB7B2A"/>
    <w:multiLevelType w:val="hybridMultilevel"/>
    <w:tmpl w:val="36DAC268"/>
    <w:lvl w:ilvl="0" w:tplc="D9981D82">
      <w:start w:val="1"/>
      <w:numFmt w:val="bullet"/>
      <w:lvlText w:val="-"/>
      <w:lvlJc w:val="left"/>
      <w:pPr>
        <w:ind w:left="720" w:hanging="360"/>
      </w:pPr>
      <w:rPr>
        <w:rFonts w:ascii="Aptos" w:hAnsi="Aptos" w:hint="default"/>
      </w:rPr>
    </w:lvl>
    <w:lvl w:ilvl="1" w:tplc="562A164C">
      <w:start w:val="1"/>
      <w:numFmt w:val="bullet"/>
      <w:lvlText w:val="o"/>
      <w:lvlJc w:val="left"/>
      <w:pPr>
        <w:ind w:left="1440" w:hanging="360"/>
      </w:pPr>
      <w:rPr>
        <w:rFonts w:ascii="Courier New" w:hAnsi="Courier New" w:hint="default"/>
      </w:rPr>
    </w:lvl>
    <w:lvl w:ilvl="2" w:tplc="DF7EA0E8">
      <w:start w:val="1"/>
      <w:numFmt w:val="bullet"/>
      <w:lvlText w:val=""/>
      <w:lvlJc w:val="left"/>
      <w:pPr>
        <w:ind w:left="2160" w:hanging="360"/>
      </w:pPr>
      <w:rPr>
        <w:rFonts w:ascii="Wingdings" w:hAnsi="Wingdings" w:hint="default"/>
      </w:rPr>
    </w:lvl>
    <w:lvl w:ilvl="3" w:tplc="5FA2602E">
      <w:start w:val="1"/>
      <w:numFmt w:val="bullet"/>
      <w:lvlText w:val=""/>
      <w:lvlJc w:val="left"/>
      <w:pPr>
        <w:ind w:left="2880" w:hanging="360"/>
      </w:pPr>
      <w:rPr>
        <w:rFonts w:ascii="Symbol" w:hAnsi="Symbol" w:hint="default"/>
      </w:rPr>
    </w:lvl>
    <w:lvl w:ilvl="4" w:tplc="327C13EC">
      <w:start w:val="1"/>
      <w:numFmt w:val="bullet"/>
      <w:lvlText w:val="o"/>
      <w:lvlJc w:val="left"/>
      <w:pPr>
        <w:ind w:left="3600" w:hanging="360"/>
      </w:pPr>
      <w:rPr>
        <w:rFonts w:ascii="Courier New" w:hAnsi="Courier New" w:hint="default"/>
      </w:rPr>
    </w:lvl>
    <w:lvl w:ilvl="5" w:tplc="B2AC1C70">
      <w:start w:val="1"/>
      <w:numFmt w:val="bullet"/>
      <w:lvlText w:val=""/>
      <w:lvlJc w:val="left"/>
      <w:pPr>
        <w:ind w:left="4320" w:hanging="360"/>
      </w:pPr>
      <w:rPr>
        <w:rFonts w:ascii="Wingdings" w:hAnsi="Wingdings" w:hint="default"/>
      </w:rPr>
    </w:lvl>
    <w:lvl w:ilvl="6" w:tplc="3FBEE896">
      <w:start w:val="1"/>
      <w:numFmt w:val="bullet"/>
      <w:lvlText w:val=""/>
      <w:lvlJc w:val="left"/>
      <w:pPr>
        <w:ind w:left="5040" w:hanging="360"/>
      </w:pPr>
      <w:rPr>
        <w:rFonts w:ascii="Symbol" w:hAnsi="Symbol" w:hint="default"/>
      </w:rPr>
    </w:lvl>
    <w:lvl w:ilvl="7" w:tplc="5C327906">
      <w:start w:val="1"/>
      <w:numFmt w:val="bullet"/>
      <w:lvlText w:val="o"/>
      <w:lvlJc w:val="left"/>
      <w:pPr>
        <w:ind w:left="5760" w:hanging="360"/>
      </w:pPr>
      <w:rPr>
        <w:rFonts w:ascii="Courier New" w:hAnsi="Courier New" w:hint="default"/>
      </w:rPr>
    </w:lvl>
    <w:lvl w:ilvl="8" w:tplc="7CD8F994">
      <w:start w:val="1"/>
      <w:numFmt w:val="bullet"/>
      <w:lvlText w:val=""/>
      <w:lvlJc w:val="left"/>
      <w:pPr>
        <w:ind w:left="6480" w:hanging="360"/>
      </w:pPr>
      <w:rPr>
        <w:rFonts w:ascii="Wingdings" w:hAnsi="Wingdings" w:hint="default"/>
      </w:rPr>
    </w:lvl>
  </w:abstractNum>
  <w:abstractNum w:abstractNumId="57" w15:restartNumberingAfterBreak="0">
    <w:nsid w:val="7B3F681D"/>
    <w:multiLevelType w:val="hybridMultilevel"/>
    <w:tmpl w:val="B762AFEE"/>
    <w:lvl w:ilvl="0" w:tplc="11D472C8">
      <w:start w:val="1"/>
      <w:numFmt w:val="bullet"/>
      <w:lvlText w:val=""/>
      <w:lvlJc w:val="left"/>
      <w:pPr>
        <w:ind w:left="360" w:hanging="360"/>
      </w:pPr>
      <w:rPr>
        <w:rFonts w:ascii="Symbol" w:hAnsi="Symbol" w:hint="default"/>
      </w:rPr>
    </w:lvl>
    <w:lvl w:ilvl="1" w:tplc="DC5EABAC" w:tentative="1">
      <w:start w:val="1"/>
      <w:numFmt w:val="bullet"/>
      <w:lvlText w:val="o"/>
      <w:lvlJc w:val="left"/>
      <w:pPr>
        <w:ind w:left="1080" w:hanging="360"/>
      </w:pPr>
      <w:rPr>
        <w:rFonts w:ascii="Courier New" w:hAnsi="Courier New" w:hint="default"/>
      </w:rPr>
    </w:lvl>
    <w:lvl w:ilvl="2" w:tplc="98768C24" w:tentative="1">
      <w:start w:val="1"/>
      <w:numFmt w:val="bullet"/>
      <w:lvlText w:val=""/>
      <w:lvlJc w:val="left"/>
      <w:pPr>
        <w:ind w:left="1800" w:hanging="360"/>
      </w:pPr>
      <w:rPr>
        <w:rFonts w:ascii="Wingdings" w:hAnsi="Wingdings" w:hint="default"/>
      </w:rPr>
    </w:lvl>
    <w:lvl w:ilvl="3" w:tplc="B4C44158" w:tentative="1">
      <w:start w:val="1"/>
      <w:numFmt w:val="bullet"/>
      <w:lvlText w:val=""/>
      <w:lvlJc w:val="left"/>
      <w:pPr>
        <w:ind w:left="2520" w:hanging="360"/>
      </w:pPr>
      <w:rPr>
        <w:rFonts w:ascii="Symbol" w:hAnsi="Symbol" w:hint="default"/>
      </w:rPr>
    </w:lvl>
    <w:lvl w:ilvl="4" w:tplc="3A66AB44" w:tentative="1">
      <w:start w:val="1"/>
      <w:numFmt w:val="bullet"/>
      <w:lvlText w:val="o"/>
      <w:lvlJc w:val="left"/>
      <w:pPr>
        <w:ind w:left="3240" w:hanging="360"/>
      </w:pPr>
      <w:rPr>
        <w:rFonts w:ascii="Courier New" w:hAnsi="Courier New" w:hint="default"/>
      </w:rPr>
    </w:lvl>
    <w:lvl w:ilvl="5" w:tplc="D48E0354" w:tentative="1">
      <w:start w:val="1"/>
      <w:numFmt w:val="bullet"/>
      <w:lvlText w:val=""/>
      <w:lvlJc w:val="left"/>
      <w:pPr>
        <w:ind w:left="3960" w:hanging="360"/>
      </w:pPr>
      <w:rPr>
        <w:rFonts w:ascii="Wingdings" w:hAnsi="Wingdings" w:hint="default"/>
      </w:rPr>
    </w:lvl>
    <w:lvl w:ilvl="6" w:tplc="29B69A5A" w:tentative="1">
      <w:start w:val="1"/>
      <w:numFmt w:val="bullet"/>
      <w:lvlText w:val=""/>
      <w:lvlJc w:val="left"/>
      <w:pPr>
        <w:ind w:left="4680" w:hanging="360"/>
      </w:pPr>
      <w:rPr>
        <w:rFonts w:ascii="Symbol" w:hAnsi="Symbol" w:hint="default"/>
      </w:rPr>
    </w:lvl>
    <w:lvl w:ilvl="7" w:tplc="DA50ABBE" w:tentative="1">
      <w:start w:val="1"/>
      <w:numFmt w:val="bullet"/>
      <w:lvlText w:val="o"/>
      <w:lvlJc w:val="left"/>
      <w:pPr>
        <w:ind w:left="5400" w:hanging="360"/>
      </w:pPr>
      <w:rPr>
        <w:rFonts w:ascii="Courier New" w:hAnsi="Courier New" w:hint="default"/>
      </w:rPr>
    </w:lvl>
    <w:lvl w:ilvl="8" w:tplc="3452BDD6" w:tentative="1">
      <w:start w:val="1"/>
      <w:numFmt w:val="bullet"/>
      <w:lvlText w:val=""/>
      <w:lvlJc w:val="left"/>
      <w:pPr>
        <w:ind w:left="6120" w:hanging="360"/>
      </w:pPr>
      <w:rPr>
        <w:rFonts w:ascii="Wingdings" w:hAnsi="Wingdings" w:hint="default"/>
      </w:rPr>
    </w:lvl>
  </w:abstractNum>
  <w:abstractNum w:abstractNumId="58" w15:restartNumberingAfterBreak="0">
    <w:nsid w:val="7EE56E5B"/>
    <w:multiLevelType w:val="hybridMultilevel"/>
    <w:tmpl w:val="F75E5E96"/>
    <w:lvl w:ilvl="0" w:tplc="F3EA21A2">
      <w:start w:val="1"/>
      <w:numFmt w:val="bullet"/>
      <w:lvlText w:val=""/>
      <w:lvlJc w:val="left"/>
      <w:pPr>
        <w:ind w:left="360" w:hanging="360"/>
      </w:pPr>
      <w:rPr>
        <w:rFonts w:ascii="Symbol" w:hAnsi="Symbol" w:hint="default"/>
      </w:rPr>
    </w:lvl>
    <w:lvl w:ilvl="1" w:tplc="C4EAC48A" w:tentative="1">
      <w:start w:val="1"/>
      <w:numFmt w:val="bullet"/>
      <w:lvlText w:val="o"/>
      <w:lvlJc w:val="left"/>
      <w:pPr>
        <w:ind w:left="1080" w:hanging="360"/>
      </w:pPr>
      <w:rPr>
        <w:rFonts w:ascii="Courier New" w:hAnsi="Courier New" w:cs="Courier New" w:hint="default"/>
      </w:rPr>
    </w:lvl>
    <w:lvl w:ilvl="2" w:tplc="8E0E54FE" w:tentative="1">
      <w:start w:val="1"/>
      <w:numFmt w:val="bullet"/>
      <w:lvlText w:val=""/>
      <w:lvlJc w:val="left"/>
      <w:pPr>
        <w:ind w:left="1800" w:hanging="360"/>
      </w:pPr>
      <w:rPr>
        <w:rFonts w:ascii="Wingdings" w:hAnsi="Wingdings" w:hint="default"/>
      </w:rPr>
    </w:lvl>
    <w:lvl w:ilvl="3" w:tplc="F9585E6C" w:tentative="1">
      <w:start w:val="1"/>
      <w:numFmt w:val="bullet"/>
      <w:lvlText w:val=""/>
      <w:lvlJc w:val="left"/>
      <w:pPr>
        <w:ind w:left="2520" w:hanging="360"/>
      </w:pPr>
      <w:rPr>
        <w:rFonts w:ascii="Symbol" w:hAnsi="Symbol" w:hint="default"/>
      </w:rPr>
    </w:lvl>
    <w:lvl w:ilvl="4" w:tplc="D610C52A" w:tentative="1">
      <w:start w:val="1"/>
      <w:numFmt w:val="bullet"/>
      <w:lvlText w:val="o"/>
      <w:lvlJc w:val="left"/>
      <w:pPr>
        <w:ind w:left="3240" w:hanging="360"/>
      </w:pPr>
      <w:rPr>
        <w:rFonts w:ascii="Courier New" w:hAnsi="Courier New" w:cs="Courier New" w:hint="default"/>
      </w:rPr>
    </w:lvl>
    <w:lvl w:ilvl="5" w:tplc="89A608C4" w:tentative="1">
      <w:start w:val="1"/>
      <w:numFmt w:val="bullet"/>
      <w:lvlText w:val=""/>
      <w:lvlJc w:val="left"/>
      <w:pPr>
        <w:ind w:left="3960" w:hanging="360"/>
      </w:pPr>
      <w:rPr>
        <w:rFonts w:ascii="Wingdings" w:hAnsi="Wingdings" w:hint="default"/>
      </w:rPr>
    </w:lvl>
    <w:lvl w:ilvl="6" w:tplc="99AE4F22" w:tentative="1">
      <w:start w:val="1"/>
      <w:numFmt w:val="bullet"/>
      <w:lvlText w:val=""/>
      <w:lvlJc w:val="left"/>
      <w:pPr>
        <w:ind w:left="4680" w:hanging="360"/>
      </w:pPr>
      <w:rPr>
        <w:rFonts w:ascii="Symbol" w:hAnsi="Symbol" w:hint="default"/>
      </w:rPr>
    </w:lvl>
    <w:lvl w:ilvl="7" w:tplc="4EEC41CE" w:tentative="1">
      <w:start w:val="1"/>
      <w:numFmt w:val="bullet"/>
      <w:lvlText w:val="o"/>
      <w:lvlJc w:val="left"/>
      <w:pPr>
        <w:ind w:left="5400" w:hanging="360"/>
      </w:pPr>
      <w:rPr>
        <w:rFonts w:ascii="Courier New" w:hAnsi="Courier New" w:cs="Courier New" w:hint="default"/>
      </w:rPr>
    </w:lvl>
    <w:lvl w:ilvl="8" w:tplc="0B42676C" w:tentative="1">
      <w:start w:val="1"/>
      <w:numFmt w:val="bullet"/>
      <w:lvlText w:val=""/>
      <w:lvlJc w:val="left"/>
      <w:pPr>
        <w:ind w:left="6120" w:hanging="360"/>
      </w:pPr>
      <w:rPr>
        <w:rFonts w:ascii="Wingdings" w:hAnsi="Wingdings" w:hint="default"/>
      </w:rPr>
    </w:lvl>
  </w:abstractNum>
  <w:num w:numId="1" w16cid:durableId="852770257">
    <w:abstractNumId w:val="3"/>
  </w:num>
  <w:num w:numId="2" w16cid:durableId="1065449965">
    <w:abstractNumId w:val="39"/>
  </w:num>
  <w:num w:numId="3" w16cid:durableId="996884438">
    <w:abstractNumId w:val="2"/>
  </w:num>
  <w:num w:numId="4" w16cid:durableId="2059477066">
    <w:abstractNumId w:val="10"/>
  </w:num>
  <w:num w:numId="5" w16cid:durableId="1876650358">
    <w:abstractNumId w:val="4"/>
  </w:num>
  <w:num w:numId="6" w16cid:durableId="66808058">
    <w:abstractNumId w:val="40"/>
  </w:num>
  <w:num w:numId="7" w16cid:durableId="1564367735">
    <w:abstractNumId w:val="55"/>
  </w:num>
  <w:num w:numId="8" w16cid:durableId="481040152">
    <w:abstractNumId w:val="2"/>
  </w:num>
  <w:num w:numId="9" w16cid:durableId="657003486">
    <w:abstractNumId w:val="32"/>
  </w:num>
  <w:num w:numId="10" w16cid:durableId="771319640">
    <w:abstractNumId w:val="51"/>
  </w:num>
  <w:num w:numId="11" w16cid:durableId="1624312978">
    <w:abstractNumId w:val="16"/>
  </w:num>
  <w:num w:numId="12" w16cid:durableId="1889682358">
    <w:abstractNumId w:val="26"/>
  </w:num>
  <w:num w:numId="13" w16cid:durableId="807555351">
    <w:abstractNumId w:val="42"/>
  </w:num>
  <w:num w:numId="14" w16cid:durableId="291791269">
    <w:abstractNumId w:val="54"/>
  </w:num>
  <w:num w:numId="15" w16cid:durableId="648824619">
    <w:abstractNumId w:val="35"/>
  </w:num>
  <w:num w:numId="16" w16cid:durableId="1574897723">
    <w:abstractNumId w:val="44"/>
  </w:num>
  <w:num w:numId="17" w16cid:durableId="654190269">
    <w:abstractNumId w:val="49"/>
  </w:num>
  <w:num w:numId="18" w16cid:durableId="831677611">
    <w:abstractNumId w:val="43"/>
  </w:num>
  <w:num w:numId="19" w16cid:durableId="1170868631">
    <w:abstractNumId w:val="30"/>
  </w:num>
  <w:num w:numId="20" w16cid:durableId="1454864980">
    <w:abstractNumId w:val="13"/>
  </w:num>
  <w:num w:numId="21" w16cid:durableId="1950970638">
    <w:abstractNumId w:val="9"/>
  </w:num>
  <w:num w:numId="22" w16cid:durableId="1297948917">
    <w:abstractNumId w:val="53"/>
  </w:num>
  <w:num w:numId="23" w16cid:durableId="1635673443">
    <w:abstractNumId w:val="58"/>
  </w:num>
  <w:num w:numId="24" w16cid:durableId="60905385">
    <w:abstractNumId w:val="12"/>
  </w:num>
  <w:num w:numId="25" w16cid:durableId="327825330">
    <w:abstractNumId w:val="24"/>
  </w:num>
  <w:num w:numId="26" w16cid:durableId="1833181360">
    <w:abstractNumId w:val="36"/>
  </w:num>
  <w:num w:numId="27" w16cid:durableId="692347213">
    <w:abstractNumId w:val="7"/>
  </w:num>
  <w:num w:numId="28" w16cid:durableId="1533035671">
    <w:abstractNumId w:val="5"/>
  </w:num>
  <w:num w:numId="29" w16cid:durableId="2014644258">
    <w:abstractNumId w:val="6"/>
  </w:num>
  <w:num w:numId="30" w16cid:durableId="897597304">
    <w:abstractNumId w:val="57"/>
  </w:num>
  <w:num w:numId="31" w16cid:durableId="238755716">
    <w:abstractNumId w:val="15"/>
  </w:num>
  <w:num w:numId="32" w16cid:durableId="1851410998">
    <w:abstractNumId w:val="41"/>
  </w:num>
  <w:num w:numId="33" w16cid:durableId="857818720">
    <w:abstractNumId w:val="34"/>
  </w:num>
  <w:num w:numId="34" w16cid:durableId="529607935">
    <w:abstractNumId w:val="45"/>
  </w:num>
  <w:num w:numId="35" w16cid:durableId="367335836">
    <w:abstractNumId w:val="27"/>
  </w:num>
  <w:num w:numId="36" w16cid:durableId="570193526">
    <w:abstractNumId w:val="48"/>
  </w:num>
  <w:num w:numId="37" w16cid:durableId="1002246212">
    <w:abstractNumId w:val="31"/>
  </w:num>
  <w:num w:numId="38" w16cid:durableId="1943873012">
    <w:abstractNumId w:val="28"/>
  </w:num>
  <w:num w:numId="39" w16cid:durableId="230774051">
    <w:abstractNumId w:val="20"/>
  </w:num>
  <w:num w:numId="40" w16cid:durableId="1501237470">
    <w:abstractNumId w:val="23"/>
  </w:num>
  <w:num w:numId="41" w16cid:durableId="1735003893">
    <w:abstractNumId w:val="17"/>
  </w:num>
  <w:num w:numId="42" w16cid:durableId="557935938">
    <w:abstractNumId w:val="25"/>
  </w:num>
  <w:num w:numId="43" w16cid:durableId="275913245">
    <w:abstractNumId w:val="29"/>
  </w:num>
  <w:num w:numId="44" w16cid:durableId="799104263">
    <w:abstractNumId w:val="46"/>
  </w:num>
  <w:num w:numId="45" w16cid:durableId="88743963">
    <w:abstractNumId w:val="22"/>
  </w:num>
  <w:num w:numId="46" w16cid:durableId="545340256">
    <w:abstractNumId w:val="11"/>
  </w:num>
  <w:num w:numId="47" w16cid:durableId="1213272368">
    <w:abstractNumId w:val="8"/>
  </w:num>
  <w:num w:numId="48" w16cid:durableId="870188529">
    <w:abstractNumId w:val="1"/>
  </w:num>
  <w:num w:numId="49" w16cid:durableId="1222868325">
    <w:abstractNumId w:val="0"/>
  </w:num>
  <w:num w:numId="50" w16cid:durableId="1183671223">
    <w:abstractNumId w:val="19"/>
  </w:num>
  <w:num w:numId="51" w16cid:durableId="1531380523">
    <w:abstractNumId w:val="21"/>
  </w:num>
  <w:num w:numId="52" w16cid:durableId="1317346177">
    <w:abstractNumId w:val="52"/>
  </w:num>
  <w:num w:numId="53" w16cid:durableId="107546544">
    <w:abstractNumId w:val="47"/>
  </w:num>
  <w:num w:numId="54" w16cid:durableId="1574120031">
    <w:abstractNumId w:val="18"/>
  </w:num>
  <w:num w:numId="55" w16cid:durableId="1236205787">
    <w:abstractNumId w:val="56"/>
  </w:num>
  <w:num w:numId="56" w16cid:durableId="1863660842">
    <w:abstractNumId w:val="14"/>
  </w:num>
  <w:num w:numId="57" w16cid:durableId="525100727">
    <w:abstractNumId w:val="50"/>
  </w:num>
  <w:num w:numId="58" w16cid:durableId="749157895">
    <w:abstractNumId w:val="33"/>
  </w:num>
  <w:num w:numId="59" w16cid:durableId="372536149">
    <w:abstractNumId w:val="37"/>
  </w:num>
  <w:num w:numId="60" w16cid:durableId="2073965533">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29"/>
    <w:rsid w:val="00001F52"/>
    <w:rsid w:val="000046D0"/>
    <w:rsid w:val="00004862"/>
    <w:rsid w:val="00004BC5"/>
    <w:rsid w:val="0000531F"/>
    <w:rsid w:val="000059DB"/>
    <w:rsid w:val="00005E68"/>
    <w:rsid w:val="00006E04"/>
    <w:rsid w:val="00007AC1"/>
    <w:rsid w:val="00010DE1"/>
    <w:rsid w:val="000111C5"/>
    <w:rsid w:val="00012B33"/>
    <w:rsid w:val="00016D06"/>
    <w:rsid w:val="00016D49"/>
    <w:rsid w:val="00020230"/>
    <w:rsid w:val="00021759"/>
    <w:rsid w:val="00022F1E"/>
    <w:rsid w:val="00023DA7"/>
    <w:rsid w:val="0002401E"/>
    <w:rsid w:val="00025608"/>
    <w:rsid w:val="000262CA"/>
    <w:rsid w:val="000304FD"/>
    <w:rsid w:val="00030696"/>
    <w:rsid w:val="00030A81"/>
    <w:rsid w:val="00031600"/>
    <w:rsid w:val="000333EE"/>
    <w:rsid w:val="00034FC1"/>
    <w:rsid w:val="00035DA9"/>
    <w:rsid w:val="00036639"/>
    <w:rsid w:val="000425A5"/>
    <w:rsid w:val="00042A03"/>
    <w:rsid w:val="000452A5"/>
    <w:rsid w:val="00045B8B"/>
    <w:rsid w:val="0004626B"/>
    <w:rsid w:val="00047CD2"/>
    <w:rsid w:val="00051D96"/>
    <w:rsid w:val="00052797"/>
    <w:rsid w:val="000528FC"/>
    <w:rsid w:val="00052D18"/>
    <w:rsid w:val="000573DA"/>
    <w:rsid w:val="00061419"/>
    <w:rsid w:val="000640A9"/>
    <w:rsid w:val="00065107"/>
    <w:rsid w:val="00066FD2"/>
    <w:rsid w:val="000672B6"/>
    <w:rsid w:val="0006756A"/>
    <w:rsid w:val="00071428"/>
    <w:rsid w:val="000717C3"/>
    <w:rsid w:val="00071A32"/>
    <w:rsid w:val="0007234E"/>
    <w:rsid w:val="00072961"/>
    <w:rsid w:val="00074C67"/>
    <w:rsid w:val="000772E5"/>
    <w:rsid w:val="0008025E"/>
    <w:rsid w:val="00084914"/>
    <w:rsid w:val="00085C09"/>
    <w:rsid w:val="000905DF"/>
    <w:rsid w:val="00093105"/>
    <w:rsid w:val="00094952"/>
    <w:rsid w:val="000978CF"/>
    <w:rsid w:val="000A0F40"/>
    <w:rsid w:val="000A26F3"/>
    <w:rsid w:val="000A2CD6"/>
    <w:rsid w:val="000A71FD"/>
    <w:rsid w:val="000B30F3"/>
    <w:rsid w:val="000B3160"/>
    <w:rsid w:val="000B717C"/>
    <w:rsid w:val="000C433B"/>
    <w:rsid w:val="000C4921"/>
    <w:rsid w:val="000C5557"/>
    <w:rsid w:val="000C5B86"/>
    <w:rsid w:val="000C6267"/>
    <w:rsid w:val="000C6504"/>
    <w:rsid w:val="000C75AB"/>
    <w:rsid w:val="000D2053"/>
    <w:rsid w:val="000D4FF2"/>
    <w:rsid w:val="000D63A1"/>
    <w:rsid w:val="000D66CB"/>
    <w:rsid w:val="000D7103"/>
    <w:rsid w:val="000D7458"/>
    <w:rsid w:val="000E4F89"/>
    <w:rsid w:val="000E7AC7"/>
    <w:rsid w:val="000F391A"/>
    <w:rsid w:val="000F3F58"/>
    <w:rsid w:val="000F4A36"/>
    <w:rsid w:val="000F55C3"/>
    <w:rsid w:val="000F5CD3"/>
    <w:rsid w:val="0010170D"/>
    <w:rsid w:val="00102F7E"/>
    <w:rsid w:val="00103DC0"/>
    <w:rsid w:val="00105F10"/>
    <w:rsid w:val="00105F39"/>
    <w:rsid w:val="00107B13"/>
    <w:rsid w:val="00110FD8"/>
    <w:rsid w:val="00112032"/>
    <w:rsid w:val="00112132"/>
    <w:rsid w:val="0011245C"/>
    <w:rsid w:val="0011308E"/>
    <w:rsid w:val="00114112"/>
    <w:rsid w:val="00120F54"/>
    <w:rsid w:val="001221D0"/>
    <w:rsid w:val="001260C9"/>
    <w:rsid w:val="00126408"/>
    <w:rsid w:val="0012661E"/>
    <w:rsid w:val="001271A7"/>
    <w:rsid w:val="001304CA"/>
    <w:rsid w:val="00130866"/>
    <w:rsid w:val="00133ABA"/>
    <w:rsid w:val="001371B1"/>
    <w:rsid w:val="00140E7D"/>
    <w:rsid w:val="0014128F"/>
    <w:rsid w:val="0014302A"/>
    <w:rsid w:val="001454D0"/>
    <w:rsid w:val="00146E58"/>
    <w:rsid w:val="00150131"/>
    <w:rsid w:val="00150213"/>
    <w:rsid w:val="0015175E"/>
    <w:rsid w:val="001531D1"/>
    <w:rsid w:val="00153B32"/>
    <w:rsid w:val="00153E3B"/>
    <w:rsid w:val="0015437E"/>
    <w:rsid w:val="001555B8"/>
    <w:rsid w:val="001561FB"/>
    <w:rsid w:val="00157AD2"/>
    <w:rsid w:val="001604D2"/>
    <w:rsid w:val="00161325"/>
    <w:rsid w:val="00163E84"/>
    <w:rsid w:val="00164987"/>
    <w:rsid w:val="00166057"/>
    <w:rsid w:val="0017337A"/>
    <w:rsid w:val="00173CC7"/>
    <w:rsid w:val="00173F1F"/>
    <w:rsid w:val="001757EB"/>
    <w:rsid w:val="00175BB7"/>
    <w:rsid w:val="00175BD5"/>
    <w:rsid w:val="00175E56"/>
    <w:rsid w:val="00175FF0"/>
    <w:rsid w:val="00177AEF"/>
    <w:rsid w:val="001801AB"/>
    <w:rsid w:val="00180D51"/>
    <w:rsid w:val="00181222"/>
    <w:rsid w:val="00181844"/>
    <w:rsid w:val="0018229E"/>
    <w:rsid w:val="00182E7D"/>
    <w:rsid w:val="00183BB8"/>
    <w:rsid w:val="00184B56"/>
    <w:rsid w:val="00184CC0"/>
    <w:rsid w:val="001863C9"/>
    <w:rsid w:val="0019341B"/>
    <w:rsid w:val="00195B0A"/>
    <w:rsid w:val="00196506"/>
    <w:rsid w:val="001976B3"/>
    <w:rsid w:val="001A268C"/>
    <w:rsid w:val="001A2A5F"/>
    <w:rsid w:val="001A4BA7"/>
    <w:rsid w:val="001A5732"/>
    <w:rsid w:val="001A64BE"/>
    <w:rsid w:val="001B0B5A"/>
    <w:rsid w:val="001B1F9B"/>
    <w:rsid w:val="001B2C53"/>
    <w:rsid w:val="001B4E45"/>
    <w:rsid w:val="001B54C6"/>
    <w:rsid w:val="001B5876"/>
    <w:rsid w:val="001B61EC"/>
    <w:rsid w:val="001B62BF"/>
    <w:rsid w:val="001B7DA9"/>
    <w:rsid w:val="001C07A0"/>
    <w:rsid w:val="001C26D1"/>
    <w:rsid w:val="001C4823"/>
    <w:rsid w:val="001C573E"/>
    <w:rsid w:val="001C6124"/>
    <w:rsid w:val="001D030C"/>
    <w:rsid w:val="001D039F"/>
    <w:rsid w:val="001D5619"/>
    <w:rsid w:val="001D6365"/>
    <w:rsid w:val="001E0236"/>
    <w:rsid w:val="001E094F"/>
    <w:rsid w:val="001E0A0E"/>
    <w:rsid w:val="001E1DD1"/>
    <w:rsid w:val="001E2E14"/>
    <w:rsid w:val="001E4B49"/>
    <w:rsid w:val="001E53F1"/>
    <w:rsid w:val="001E60B0"/>
    <w:rsid w:val="001E622B"/>
    <w:rsid w:val="001E6C38"/>
    <w:rsid w:val="001E79D5"/>
    <w:rsid w:val="001F3698"/>
    <w:rsid w:val="001F3B85"/>
    <w:rsid w:val="001F3C0A"/>
    <w:rsid w:val="001F576D"/>
    <w:rsid w:val="002012CE"/>
    <w:rsid w:val="00201840"/>
    <w:rsid w:val="00203ED4"/>
    <w:rsid w:val="00204628"/>
    <w:rsid w:val="0020501D"/>
    <w:rsid w:val="002077AD"/>
    <w:rsid w:val="0021245A"/>
    <w:rsid w:val="00212E61"/>
    <w:rsid w:val="00212E9D"/>
    <w:rsid w:val="002132E1"/>
    <w:rsid w:val="00214A72"/>
    <w:rsid w:val="002155BA"/>
    <w:rsid w:val="002172BF"/>
    <w:rsid w:val="00221FB8"/>
    <w:rsid w:val="002227C4"/>
    <w:rsid w:val="00222DB6"/>
    <w:rsid w:val="002239AC"/>
    <w:rsid w:val="002239DC"/>
    <w:rsid w:val="002243CE"/>
    <w:rsid w:val="00224D13"/>
    <w:rsid w:val="00225FE4"/>
    <w:rsid w:val="00225FEA"/>
    <w:rsid w:val="00226A31"/>
    <w:rsid w:val="00231048"/>
    <w:rsid w:val="002316CA"/>
    <w:rsid w:val="00232590"/>
    <w:rsid w:val="00232818"/>
    <w:rsid w:val="0023327B"/>
    <w:rsid w:val="00234DA6"/>
    <w:rsid w:val="00235609"/>
    <w:rsid w:val="00235D6F"/>
    <w:rsid w:val="00235DC1"/>
    <w:rsid w:val="00236616"/>
    <w:rsid w:val="00237A86"/>
    <w:rsid w:val="00237C83"/>
    <w:rsid w:val="00237C9D"/>
    <w:rsid w:val="002421C7"/>
    <w:rsid w:val="00242669"/>
    <w:rsid w:val="0024422B"/>
    <w:rsid w:val="00244657"/>
    <w:rsid w:val="00244E87"/>
    <w:rsid w:val="00250F55"/>
    <w:rsid w:val="002516ED"/>
    <w:rsid w:val="0025370B"/>
    <w:rsid w:val="00254861"/>
    <w:rsid w:val="00255922"/>
    <w:rsid w:val="0025666B"/>
    <w:rsid w:val="00256C72"/>
    <w:rsid w:val="002622BB"/>
    <w:rsid w:val="00263F81"/>
    <w:rsid w:val="00264B16"/>
    <w:rsid w:val="00265480"/>
    <w:rsid w:val="00265743"/>
    <w:rsid w:val="00270BC6"/>
    <w:rsid w:val="0027115D"/>
    <w:rsid w:val="00271D96"/>
    <w:rsid w:val="002754D8"/>
    <w:rsid w:val="00276440"/>
    <w:rsid w:val="002765DC"/>
    <w:rsid w:val="002805D8"/>
    <w:rsid w:val="00284575"/>
    <w:rsid w:val="002866B7"/>
    <w:rsid w:val="00287311"/>
    <w:rsid w:val="002874C1"/>
    <w:rsid w:val="002918BA"/>
    <w:rsid w:val="00292309"/>
    <w:rsid w:val="00293D6E"/>
    <w:rsid w:val="00294228"/>
    <w:rsid w:val="00296198"/>
    <w:rsid w:val="00296261"/>
    <w:rsid w:val="002977B0"/>
    <w:rsid w:val="002A0128"/>
    <w:rsid w:val="002A0CAB"/>
    <w:rsid w:val="002A3BD8"/>
    <w:rsid w:val="002A7A8F"/>
    <w:rsid w:val="002B156E"/>
    <w:rsid w:val="002B1694"/>
    <w:rsid w:val="002B2F2D"/>
    <w:rsid w:val="002C135A"/>
    <w:rsid w:val="002C1879"/>
    <w:rsid w:val="002C3FAC"/>
    <w:rsid w:val="002C6A70"/>
    <w:rsid w:val="002D04C8"/>
    <w:rsid w:val="002D3483"/>
    <w:rsid w:val="002D356E"/>
    <w:rsid w:val="002D37A8"/>
    <w:rsid w:val="002D5414"/>
    <w:rsid w:val="002D636D"/>
    <w:rsid w:val="002E00D1"/>
    <w:rsid w:val="002E2E7C"/>
    <w:rsid w:val="002E3472"/>
    <w:rsid w:val="002E37E0"/>
    <w:rsid w:val="002E5B0C"/>
    <w:rsid w:val="002E629B"/>
    <w:rsid w:val="002E73A1"/>
    <w:rsid w:val="002F29D6"/>
    <w:rsid w:val="002F2E1D"/>
    <w:rsid w:val="002F5B10"/>
    <w:rsid w:val="002F6906"/>
    <w:rsid w:val="002F772D"/>
    <w:rsid w:val="003004EC"/>
    <w:rsid w:val="003009B2"/>
    <w:rsid w:val="00304980"/>
    <w:rsid w:val="003055B1"/>
    <w:rsid w:val="00306877"/>
    <w:rsid w:val="00306C35"/>
    <w:rsid w:val="00310FDC"/>
    <w:rsid w:val="00313915"/>
    <w:rsid w:val="00313C47"/>
    <w:rsid w:val="00314509"/>
    <w:rsid w:val="00315942"/>
    <w:rsid w:val="0032052A"/>
    <w:rsid w:val="0032112D"/>
    <w:rsid w:val="0032117F"/>
    <w:rsid w:val="00321FE3"/>
    <w:rsid w:val="00322921"/>
    <w:rsid w:val="0032539E"/>
    <w:rsid w:val="00325C98"/>
    <w:rsid w:val="003261AF"/>
    <w:rsid w:val="0032702B"/>
    <w:rsid w:val="00331BA3"/>
    <w:rsid w:val="0033294C"/>
    <w:rsid w:val="00334736"/>
    <w:rsid w:val="0033492E"/>
    <w:rsid w:val="00334B2A"/>
    <w:rsid w:val="00334D2A"/>
    <w:rsid w:val="003362EA"/>
    <w:rsid w:val="00336966"/>
    <w:rsid w:val="00336A98"/>
    <w:rsid w:val="003370CB"/>
    <w:rsid w:val="00337D7C"/>
    <w:rsid w:val="003427B7"/>
    <w:rsid w:val="00342989"/>
    <w:rsid w:val="00342E01"/>
    <w:rsid w:val="00343055"/>
    <w:rsid w:val="003434BB"/>
    <w:rsid w:val="00344A1E"/>
    <w:rsid w:val="00346F4A"/>
    <w:rsid w:val="00347F43"/>
    <w:rsid w:val="00352B8B"/>
    <w:rsid w:val="00353183"/>
    <w:rsid w:val="00353214"/>
    <w:rsid w:val="0035366D"/>
    <w:rsid w:val="00353670"/>
    <w:rsid w:val="0035550D"/>
    <w:rsid w:val="00360313"/>
    <w:rsid w:val="0036164D"/>
    <w:rsid w:val="003617FD"/>
    <w:rsid w:val="00361F08"/>
    <w:rsid w:val="00365139"/>
    <w:rsid w:val="0036563B"/>
    <w:rsid w:val="0036654E"/>
    <w:rsid w:val="00366557"/>
    <w:rsid w:val="00367750"/>
    <w:rsid w:val="003679D5"/>
    <w:rsid w:val="00367D45"/>
    <w:rsid w:val="00371776"/>
    <w:rsid w:val="00372292"/>
    <w:rsid w:val="003738B1"/>
    <w:rsid w:val="00374CAB"/>
    <w:rsid w:val="003761C8"/>
    <w:rsid w:val="00383210"/>
    <w:rsid w:val="00383FF0"/>
    <w:rsid w:val="00384FEA"/>
    <w:rsid w:val="00385A87"/>
    <w:rsid w:val="00385D5D"/>
    <w:rsid w:val="00387C3D"/>
    <w:rsid w:val="00390784"/>
    <w:rsid w:val="003909E3"/>
    <w:rsid w:val="00390ADA"/>
    <w:rsid w:val="0039142C"/>
    <w:rsid w:val="003916C9"/>
    <w:rsid w:val="0039248A"/>
    <w:rsid w:val="00392E84"/>
    <w:rsid w:val="003933AA"/>
    <w:rsid w:val="003945ED"/>
    <w:rsid w:val="003951F9"/>
    <w:rsid w:val="00396013"/>
    <w:rsid w:val="003963C3"/>
    <w:rsid w:val="00396966"/>
    <w:rsid w:val="003A0250"/>
    <w:rsid w:val="003A1F18"/>
    <w:rsid w:val="003A306A"/>
    <w:rsid w:val="003A3BE9"/>
    <w:rsid w:val="003A4076"/>
    <w:rsid w:val="003A46FB"/>
    <w:rsid w:val="003A5AF7"/>
    <w:rsid w:val="003A67F4"/>
    <w:rsid w:val="003B0448"/>
    <w:rsid w:val="003B089F"/>
    <w:rsid w:val="003B0974"/>
    <w:rsid w:val="003B2A52"/>
    <w:rsid w:val="003B2B9F"/>
    <w:rsid w:val="003B46BB"/>
    <w:rsid w:val="003B4986"/>
    <w:rsid w:val="003B7BA8"/>
    <w:rsid w:val="003C026E"/>
    <w:rsid w:val="003C3BD5"/>
    <w:rsid w:val="003C40AE"/>
    <w:rsid w:val="003C6059"/>
    <w:rsid w:val="003C6A94"/>
    <w:rsid w:val="003C7DB3"/>
    <w:rsid w:val="003D0ABD"/>
    <w:rsid w:val="003D19C0"/>
    <w:rsid w:val="003D1B79"/>
    <w:rsid w:val="003D2FA5"/>
    <w:rsid w:val="003D44C4"/>
    <w:rsid w:val="003E09AB"/>
    <w:rsid w:val="003E3BA4"/>
    <w:rsid w:val="003E461F"/>
    <w:rsid w:val="003E4D02"/>
    <w:rsid w:val="003E6251"/>
    <w:rsid w:val="003E693D"/>
    <w:rsid w:val="003E782B"/>
    <w:rsid w:val="003F0387"/>
    <w:rsid w:val="003F0A83"/>
    <w:rsid w:val="003F0F33"/>
    <w:rsid w:val="003F35A5"/>
    <w:rsid w:val="003F4224"/>
    <w:rsid w:val="003F5B75"/>
    <w:rsid w:val="003F68F9"/>
    <w:rsid w:val="003F6B15"/>
    <w:rsid w:val="003F77CA"/>
    <w:rsid w:val="0040047F"/>
    <w:rsid w:val="00400C2C"/>
    <w:rsid w:val="00400E55"/>
    <w:rsid w:val="00402721"/>
    <w:rsid w:val="0040591C"/>
    <w:rsid w:val="004074E0"/>
    <w:rsid w:val="004078FE"/>
    <w:rsid w:val="00411568"/>
    <w:rsid w:val="0041488D"/>
    <w:rsid w:val="00416D48"/>
    <w:rsid w:val="004212F1"/>
    <w:rsid w:val="0042159B"/>
    <w:rsid w:val="00421D54"/>
    <w:rsid w:val="00423385"/>
    <w:rsid w:val="00423DAE"/>
    <w:rsid w:val="00424456"/>
    <w:rsid w:val="0042709D"/>
    <w:rsid w:val="00432438"/>
    <w:rsid w:val="004329B3"/>
    <w:rsid w:val="00432A8C"/>
    <w:rsid w:val="00435A4E"/>
    <w:rsid w:val="00440D42"/>
    <w:rsid w:val="00440E9C"/>
    <w:rsid w:val="004413B2"/>
    <w:rsid w:val="00441E84"/>
    <w:rsid w:val="00442B50"/>
    <w:rsid w:val="004452C6"/>
    <w:rsid w:val="004475D3"/>
    <w:rsid w:val="00452502"/>
    <w:rsid w:val="004552DD"/>
    <w:rsid w:val="00455F0E"/>
    <w:rsid w:val="00456875"/>
    <w:rsid w:val="00456E2A"/>
    <w:rsid w:val="00460D76"/>
    <w:rsid w:val="00462742"/>
    <w:rsid w:val="00463EB9"/>
    <w:rsid w:val="004651EB"/>
    <w:rsid w:val="00466FF0"/>
    <w:rsid w:val="00467592"/>
    <w:rsid w:val="00475426"/>
    <w:rsid w:val="00475E1F"/>
    <w:rsid w:val="00480391"/>
    <w:rsid w:val="00481E6F"/>
    <w:rsid w:val="00482FCF"/>
    <w:rsid w:val="0048400D"/>
    <w:rsid w:val="004848DE"/>
    <w:rsid w:val="00485FE6"/>
    <w:rsid w:val="0048709D"/>
    <w:rsid w:val="00490E6E"/>
    <w:rsid w:val="00491099"/>
    <w:rsid w:val="00491D91"/>
    <w:rsid w:val="00492657"/>
    <w:rsid w:val="004931EA"/>
    <w:rsid w:val="00494585"/>
    <w:rsid w:val="0049505F"/>
    <w:rsid w:val="004956A9"/>
    <w:rsid w:val="00495905"/>
    <w:rsid w:val="004975B5"/>
    <w:rsid w:val="004977CA"/>
    <w:rsid w:val="0049793E"/>
    <w:rsid w:val="004A0810"/>
    <w:rsid w:val="004A4A03"/>
    <w:rsid w:val="004A6D3C"/>
    <w:rsid w:val="004A74DD"/>
    <w:rsid w:val="004A7786"/>
    <w:rsid w:val="004B2300"/>
    <w:rsid w:val="004B4C9B"/>
    <w:rsid w:val="004B6510"/>
    <w:rsid w:val="004B6EA6"/>
    <w:rsid w:val="004C3AAD"/>
    <w:rsid w:val="004C4D8B"/>
    <w:rsid w:val="004C6C88"/>
    <w:rsid w:val="004C6F5B"/>
    <w:rsid w:val="004D32E3"/>
    <w:rsid w:val="004D3B68"/>
    <w:rsid w:val="004D43A5"/>
    <w:rsid w:val="004D4BDF"/>
    <w:rsid w:val="004D5248"/>
    <w:rsid w:val="004D5C90"/>
    <w:rsid w:val="004D603E"/>
    <w:rsid w:val="004D675D"/>
    <w:rsid w:val="004D6E95"/>
    <w:rsid w:val="004D6FE9"/>
    <w:rsid w:val="004D7AFD"/>
    <w:rsid w:val="004E0EA1"/>
    <w:rsid w:val="004E1FC9"/>
    <w:rsid w:val="004E2B18"/>
    <w:rsid w:val="004F131C"/>
    <w:rsid w:val="004F2212"/>
    <w:rsid w:val="004F261D"/>
    <w:rsid w:val="004F4A9A"/>
    <w:rsid w:val="004F5C60"/>
    <w:rsid w:val="004F5C75"/>
    <w:rsid w:val="004F7C4B"/>
    <w:rsid w:val="0050203E"/>
    <w:rsid w:val="005028F8"/>
    <w:rsid w:val="00503A7F"/>
    <w:rsid w:val="005042B2"/>
    <w:rsid w:val="00504774"/>
    <w:rsid w:val="005063D0"/>
    <w:rsid w:val="00511536"/>
    <w:rsid w:val="005117F6"/>
    <w:rsid w:val="00511D40"/>
    <w:rsid w:val="00512124"/>
    <w:rsid w:val="005126D7"/>
    <w:rsid w:val="00513A20"/>
    <w:rsid w:val="0051471A"/>
    <w:rsid w:val="00514952"/>
    <w:rsid w:val="005154B2"/>
    <w:rsid w:val="005157CB"/>
    <w:rsid w:val="00517164"/>
    <w:rsid w:val="00520D9F"/>
    <w:rsid w:val="005212D1"/>
    <w:rsid w:val="005236FA"/>
    <w:rsid w:val="00523E37"/>
    <w:rsid w:val="0052453E"/>
    <w:rsid w:val="005257D3"/>
    <w:rsid w:val="00526476"/>
    <w:rsid w:val="0052663E"/>
    <w:rsid w:val="00526ED5"/>
    <w:rsid w:val="0052766A"/>
    <w:rsid w:val="00527BA8"/>
    <w:rsid w:val="00530C6D"/>
    <w:rsid w:val="00531B55"/>
    <w:rsid w:val="0053253A"/>
    <w:rsid w:val="00533FA8"/>
    <w:rsid w:val="00534AF8"/>
    <w:rsid w:val="00535624"/>
    <w:rsid w:val="005368E1"/>
    <w:rsid w:val="00536E92"/>
    <w:rsid w:val="00540DE3"/>
    <w:rsid w:val="00546042"/>
    <w:rsid w:val="00546DF9"/>
    <w:rsid w:val="0055040C"/>
    <w:rsid w:val="00551246"/>
    <w:rsid w:val="0055783D"/>
    <w:rsid w:val="00561DD1"/>
    <w:rsid w:val="00565E9B"/>
    <w:rsid w:val="005665F9"/>
    <w:rsid w:val="005676AF"/>
    <w:rsid w:val="00567B7B"/>
    <w:rsid w:val="00567DEB"/>
    <w:rsid w:val="005700BA"/>
    <w:rsid w:val="005722DB"/>
    <w:rsid w:val="00572420"/>
    <w:rsid w:val="00575B43"/>
    <w:rsid w:val="00576394"/>
    <w:rsid w:val="00581D6F"/>
    <w:rsid w:val="00581FB4"/>
    <w:rsid w:val="005836EC"/>
    <w:rsid w:val="00584CAE"/>
    <w:rsid w:val="00587B5C"/>
    <w:rsid w:val="00590B2A"/>
    <w:rsid w:val="00591348"/>
    <w:rsid w:val="00591380"/>
    <w:rsid w:val="00591775"/>
    <w:rsid w:val="0059283B"/>
    <w:rsid w:val="00593ECC"/>
    <w:rsid w:val="005953D5"/>
    <w:rsid w:val="00596470"/>
    <w:rsid w:val="00596522"/>
    <w:rsid w:val="00596BDD"/>
    <w:rsid w:val="00596D84"/>
    <w:rsid w:val="00596F0F"/>
    <w:rsid w:val="005973F1"/>
    <w:rsid w:val="00597530"/>
    <w:rsid w:val="005A221F"/>
    <w:rsid w:val="005A2D2A"/>
    <w:rsid w:val="005A351C"/>
    <w:rsid w:val="005A56D4"/>
    <w:rsid w:val="005A6772"/>
    <w:rsid w:val="005A6F70"/>
    <w:rsid w:val="005A7D7E"/>
    <w:rsid w:val="005B13EA"/>
    <w:rsid w:val="005B1C56"/>
    <w:rsid w:val="005B1DD7"/>
    <w:rsid w:val="005B2AD5"/>
    <w:rsid w:val="005B4FB6"/>
    <w:rsid w:val="005B5119"/>
    <w:rsid w:val="005B7AD2"/>
    <w:rsid w:val="005C0D40"/>
    <w:rsid w:val="005C3E71"/>
    <w:rsid w:val="005C68EA"/>
    <w:rsid w:val="005C76D9"/>
    <w:rsid w:val="005C7CDA"/>
    <w:rsid w:val="005D0494"/>
    <w:rsid w:val="005D05D3"/>
    <w:rsid w:val="005D2239"/>
    <w:rsid w:val="005D49D5"/>
    <w:rsid w:val="005D66F8"/>
    <w:rsid w:val="005D6EC3"/>
    <w:rsid w:val="005D708F"/>
    <w:rsid w:val="005D7131"/>
    <w:rsid w:val="005E3A33"/>
    <w:rsid w:val="005E3A8D"/>
    <w:rsid w:val="005E3C38"/>
    <w:rsid w:val="005E4986"/>
    <w:rsid w:val="005E69DF"/>
    <w:rsid w:val="005E7026"/>
    <w:rsid w:val="005F0824"/>
    <w:rsid w:val="005F0B74"/>
    <w:rsid w:val="005F2B5F"/>
    <w:rsid w:val="005F3459"/>
    <w:rsid w:val="005F6D73"/>
    <w:rsid w:val="0060221D"/>
    <w:rsid w:val="00603335"/>
    <w:rsid w:val="00603342"/>
    <w:rsid w:val="006033A5"/>
    <w:rsid w:val="006036C3"/>
    <w:rsid w:val="00604EEB"/>
    <w:rsid w:val="00605EBC"/>
    <w:rsid w:val="0060757C"/>
    <w:rsid w:val="006108FA"/>
    <w:rsid w:val="00610E44"/>
    <w:rsid w:val="006112E5"/>
    <w:rsid w:val="00613804"/>
    <w:rsid w:val="00614089"/>
    <w:rsid w:val="0061409B"/>
    <w:rsid w:val="006143AC"/>
    <w:rsid w:val="0061577D"/>
    <w:rsid w:val="00616011"/>
    <w:rsid w:val="00617286"/>
    <w:rsid w:val="00620158"/>
    <w:rsid w:val="006212B7"/>
    <w:rsid w:val="00622D90"/>
    <w:rsid w:val="00625B3A"/>
    <w:rsid w:val="00631521"/>
    <w:rsid w:val="006318B5"/>
    <w:rsid w:val="00634E7F"/>
    <w:rsid w:val="00640068"/>
    <w:rsid w:val="006439E5"/>
    <w:rsid w:val="00643D40"/>
    <w:rsid w:val="00643FA4"/>
    <w:rsid w:val="006456B4"/>
    <w:rsid w:val="006478B2"/>
    <w:rsid w:val="006569DA"/>
    <w:rsid w:val="00657888"/>
    <w:rsid w:val="00661B99"/>
    <w:rsid w:val="0066299F"/>
    <w:rsid w:val="00665A81"/>
    <w:rsid w:val="006702B7"/>
    <w:rsid w:val="006705A6"/>
    <w:rsid w:val="00670883"/>
    <w:rsid w:val="00672D14"/>
    <w:rsid w:val="00672DBC"/>
    <w:rsid w:val="00673F6E"/>
    <w:rsid w:val="0067433F"/>
    <w:rsid w:val="0067459A"/>
    <w:rsid w:val="00674DEA"/>
    <w:rsid w:val="00676A8B"/>
    <w:rsid w:val="006779E1"/>
    <w:rsid w:val="006802E3"/>
    <w:rsid w:val="00680FA1"/>
    <w:rsid w:val="00682271"/>
    <w:rsid w:val="00682346"/>
    <w:rsid w:val="00684676"/>
    <w:rsid w:val="006862B7"/>
    <w:rsid w:val="00687990"/>
    <w:rsid w:val="00690962"/>
    <w:rsid w:val="00690D41"/>
    <w:rsid w:val="006927BF"/>
    <w:rsid w:val="006930FB"/>
    <w:rsid w:val="00693657"/>
    <w:rsid w:val="00695111"/>
    <w:rsid w:val="00696AFB"/>
    <w:rsid w:val="006A1957"/>
    <w:rsid w:val="006A519C"/>
    <w:rsid w:val="006B032A"/>
    <w:rsid w:val="006B1EFC"/>
    <w:rsid w:val="006B236C"/>
    <w:rsid w:val="006B4D48"/>
    <w:rsid w:val="006B7B62"/>
    <w:rsid w:val="006C2B82"/>
    <w:rsid w:val="006C374B"/>
    <w:rsid w:val="006C799E"/>
    <w:rsid w:val="006C7E62"/>
    <w:rsid w:val="006D16E5"/>
    <w:rsid w:val="006D22FC"/>
    <w:rsid w:val="006D2901"/>
    <w:rsid w:val="006D35F6"/>
    <w:rsid w:val="006D3C57"/>
    <w:rsid w:val="006D646D"/>
    <w:rsid w:val="006D66AA"/>
    <w:rsid w:val="006E063C"/>
    <w:rsid w:val="006E2576"/>
    <w:rsid w:val="006E379A"/>
    <w:rsid w:val="006E37B4"/>
    <w:rsid w:val="006E4905"/>
    <w:rsid w:val="006E4FD7"/>
    <w:rsid w:val="006E6BBB"/>
    <w:rsid w:val="006F06FF"/>
    <w:rsid w:val="006F0A73"/>
    <w:rsid w:val="006F1382"/>
    <w:rsid w:val="006F196C"/>
    <w:rsid w:val="006F22FD"/>
    <w:rsid w:val="006F29EC"/>
    <w:rsid w:val="006F2A5C"/>
    <w:rsid w:val="006F3C4D"/>
    <w:rsid w:val="006F43E0"/>
    <w:rsid w:val="006F684F"/>
    <w:rsid w:val="006F77B8"/>
    <w:rsid w:val="00700435"/>
    <w:rsid w:val="00700A49"/>
    <w:rsid w:val="0070197A"/>
    <w:rsid w:val="00703725"/>
    <w:rsid w:val="00705AFC"/>
    <w:rsid w:val="007068C5"/>
    <w:rsid w:val="007113BC"/>
    <w:rsid w:val="00712DE8"/>
    <w:rsid w:val="00715994"/>
    <w:rsid w:val="0071615F"/>
    <w:rsid w:val="007174EB"/>
    <w:rsid w:val="00717CBA"/>
    <w:rsid w:val="00720564"/>
    <w:rsid w:val="00720BC8"/>
    <w:rsid w:val="00722419"/>
    <w:rsid w:val="007224FC"/>
    <w:rsid w:val="00724388"/>
    <w:rsid w:val="007245AD"/>
    <w:rsid w:val="0073096A"/>
    <w:rsid w:val="00730AFC"/>
    <w:rsid w:val="00731811"/>
    <w:rsid w:val="00732C4E"/>
    <w:rsid w:val="00733C0A"/>
    <w:rsid w:val="00733D27"/>
    <w:rsid w:val="00733F27"/>
    <w:rsid w:val="007354E2"/>
    <w:rsid w:val="007366A9"/>
    <w:rsid w:val="007374AD"/>
    <w:rsid w:val="00740FA0"/>
    <w:rsid w:val="00743BC8"/>
    <w:rsid w:val="00750442"/>
    <w:rsid w:val="00751BAA"/>
    <w:rsid w:val="0075375A"/>
    <w:rsid w:val="00753CE7"/>
    <w:rsid w:val="00755EA6"/>
    <w:rsid w:val="00755F58"/>
    <w:rsid w:val="0075639E"/>
    <w:rsid w:val="00756E97"/>
    <w:rsid w:val="0076066C"/>
    <w:rsid w:val="00760994"/>
    <w:rsid w:val="00760DCE"/>
    <w:rsid w:val="00761802"/>
    <w:rsid w:val="00763F70"/>
    <w:rsid w:val="007644A4"/>
    <w:rsid w:val="00764549"/>
    <w:rsid w:val="00764E5C"/>
    <w:rsid w:val="00764FE9"/>
    <w:rsid w:val="00765109"/>
    <w:rsid w:val="00765197"/>
    <w:rsid w:val="007657CB"/>
    <w:rsid w:val="00765FCE"/>
    <w:rsid w:val="007714C7"/>
    <w:rsid w:val="007719F3"/>
    <w:rsid w:val="00772F48"/>
    <w:rsid w:val="00774BB4"/>
    <w:rsid w:val="00775DCB"/>
    <w:rsid w:val="00775E25"/>
    <w:rsid w:val="00775F6A"/>
    <w:rsid w:val="007777AD"/>
    <w:rsid w:val="007815C1"/>
    <w:rsid w:val="007817F3"/>
    <w:rsid w:val="0078246C"/>
    <w:rsid w:val="00782536"/>
    <w:rsid w:val="00782D38"/>
    <w:rsid w:val="007852B4"/>
    <w:rsid w:val="007860A7"/>
    <w:rsid w:val="00787361"/>
    <w:rsid w:val="00787E19"/>
    <w:rsid w:val="007907DF"/>
    <w:rsid w:val="007908A3"/>
    <w:rsid w:val="00790D6D"/>
    <w:rsid w:val="007912C9"/>
    <w:rsid w:val="007916D5"/>
    <w:rsid w:val="00793AFF"/>
    <w:rsid w:val="007946BC"/>
    <w:rsid w:val="0079485F"/>
    <w:rsid w:val="007969AA"/>
    <w:rsid w:val="007A06A4"/>
    <w:rsid w:val="007A2E3A"/>
    <w:rsid w:val="007A4723"/>
    <w:rsid w:val="007B03FB"/>
    <w:rsid w:val="007B0B9E"/>
    <w:rsid w:val="007B0BC8"/>
    <w:rsid w:val="007B1893"/>
    <w:rsid w:val="007B3117"/>
    <w:rsid w:val="007B4BEA"/>
    <w:rsid w:val="007B5AF5"/>
    <w:rsid w:val="007C1773"/>
    <w:rsid w:val="007C25D7"/>
    <w:rsid w:val="007C4778"/>
    <w:rsid w:val="007C5684"/>
    <w:rsid w:val="007C630C"/>
    <w:rsid w:val="007C6EE5"/>
    <w:rsid w:val="007D003D"/>
    <w:rsid w:val="007D060F"/>
    <w:rsid w:val="007D2D4A"/>
    <w:rsid w:val="007D39C0"/>
    <w:rsid w:val="007D7A74"/>
    <w:rsid w:val="007E1515"/>
    <w:rsid w:val="007E678D"/>
    <w:rsid w:val="007E67D3"/>
    <w:rsid w:val="007E746D"/>
    <w:rsid w:val="007F4DBB"/>
    <w:rsid w:val="007F5514"/>
    <w:rsid w:val="007F65F4"/>
    <w:rsid w:val="007F79C6"/>
    <w:rsid w:val="007F7DD2"/>
    <w:rsid w:val="0080006E"/>
    <w:rsid w:val="008007AD"/>
    <w:rsid w:val="00802086"/>
    <w:rsid w:val="00802181"/>
    <w:rsid w:val="008023DC"/>
    <w:rsid w:val="00802D4D"/>
    <w:rsid w:val="00804C32"/>
    <w:rsid w:val="00806B2C"/>
    <w:rsid w:val="00807B7F"/>
    <w:rsid w:val="00812182"/>
    <w:rsid w:val="008146D2"/>
    <w:rsid w:val="00814F4F"/>
    <w:rsid w:val="008159CC"/>
    <w:rsid w:val="00815D99"/>
    <w:rsid w:val="00816686"/>
    <w:rsid w:val="00816ED7"/>
    <w:rsid w:val="00816F12"/>
    <w:rsid w:val="00816FBB"/>
    <w:rsid w:val="00820674"/>
    <w:rsid w:val="008219E5"/>
    <w:rsid w:val="00822319"/>
    <w:rsid w:val="00823012"/>
    <w:rsid w:val="008230E0"/>
    <w:rsid w:val="00824E6B"/>
    <w:rsid w:val="00830103"/>
    <w:rsid w:val="00834975"/>
    <w:rsid w:val="00835A1C"/>
    <w:rsid w:val="00835EEA"/>
    <w:rsid w:val="0084018C"/>
    <w:rsid w:val="008410A0"/>
    <w:rsid w:val="0084137C"/>
    <w:rsid w:val="00841D68"/>
    <w:rsid w:val="00843BDE"/>
    <w:rsid w:val="00846F3B"/>
    <w:rsid w:val="008476C2"/>
    <w:rsid w:val="00847AD5"/>
    <w:rsid w:val="008501A3"/>
    <w:rsid w:val="00850ECD"/>
    <w:rsid w:val="00852A49"/>
    <w:rsid w:val="00852BAE"/>
    <w:rsid w:val="00856086"/>
    <w:rsid w:val="00860205"/>
    <w:rsid w:val="00861734"/>
    <w:rsid w:val="008632A9"/>
    <w:rsid w:val="008633FD"/>
    <w:rsid w:val="008641D8"/>
    <w:rsid w:val="00866168"/>
    <w:rsid w:val="008666FE"/>
    <w:rsid w:val="00870729"/>
    <w:rsid w:val="008712C4"/>
    <w:rsid w:val="00876BD8"/>
    <w:rsid w:val="00876F8C"/>
    <w:rsid w:val="00877DB4"/>
    <w:rsid w:val="00880F04"/>
    <w:rsid w:val="008816B2"/>
    <w:rsid w:val="008828BA"/>
    <w:rsid w:val="008863CC"/>
    <w:rsid w:val="00886498"/>
    <w:rsid w:val="00886D06"/>
    <w:rsid w:val="00887921"/>
    <w:rsid w:val="00887CD9"/>
    <w:rsid w:val="00894421"/>
    <w:rsid w:val="008949C4"/>
    <w:rsid w:val="00895A03"/>
    <w:rsid w:val="008969AF"/>
    <w:rsid w:val="008A0068"/>
    <w:rsid w:val="008A48F3"/>
    <w:rsid w:val="008A4ECD"/>
    <w:rsid w:val="008A7CF6"/>
    <w:rsid w:val="008B03D4"/>
    <w:rsid w:val="008B22AE"/>
    <w:rsid w:val="008B2524"/>
    <w:rsid w:val="008B37F8"/>
    <w:rsid w:val="008B447A"/>
    <w:rsid w:val="008B58D5"/>
    <w:rsid w:val="008B7D57"/>
    <w:rsid w:val="008C02DB"/>
    <w:rsid w:val="008C1177"/>
    <w:rsid w:val="008C18A3"/>
    <w:rsid w:val="008C1931"/>
    <w:rsid w:val="008C1CEB"/>
    <w:rsid w:val="008C395E"/>
    <w:rsid w:val="008C462F"/>
    <w:rsid w:val="008C4DCE"/>
    <w:rsid w:val="008C4F44"/>
    <w:rsid w:val="008C5BD7"/>
    <w:rsid w:val="008C5C63"/>
    <w:rsid w:val="008C730F"/>
    <w:rsid w:val="008D1787"/>
    <w:rsid w:val="008D1ED0"/>
    <w:rsid w:val="008D240F"/>
    <w:rsid w:val="008D5E67"/>
    <w:rsid w:val="008D71DB"/>
    <w:rsid w:val="008D736F"/>
    <w:rsid w:val="008E1517"/>
    <w:rsid w:val="008E400D"/>
    <w:rsid w:val="008F0832"/>
    <w:rsid w:val="008F0B8D"/>
    <w:rsid w:val="008F1C3B"/>
    <w:rsid w:val="008F2702"/>
    <w:rsid w:val="008F49D8"/>
    <w:rsid w:val="0090022C"/>
    <w:rsid w:val="009007AC"/>
    <w:rsid w:val="00901E12"/>
    <w:rsid w:val="00902028"/>
    <w:rsid w:val="00902A10"/>
    <w:rsid w:val="009030E2"/>
    <w:rsid w:val="009044AD"/>
    <w:rsid w:val="009052F5"/>
    <w:rsid w:val="0090658F"/>
    <w:rsid w:val="009067DF"/>
    <w:rsid w:val="00910C7C"/>
    <w:rsid w:val="00911444"/>
    <w:rsid w:val="00911CC2"/>
    <w:rsid w:val="00912096"/>
    <w:rsid w:val="00912A3D"/>
    <w:rsid w:val="00912DAD"/>
    <w:rsid w:val="00914982"/>
    <w:rsid w:val="009174E0"/>
    <w:rsid w:val="009215EE"/>
    <w:rsid w:val="00921679"/>
    <w:rsid w:val="00921CC7"/>
    <w:rsid w:val="00923D12"/>
    <w:rsid w:val="00927226"/>
    <w:rsid w:val="0093040D"/>
    <w:rsid w:val="00931F83"/>
    <w:rsid w:val="009369C7"/>
    <w:rsid w:val="009373C5"/>
    <w:rsid w:val="00946778"/>
    <w:rsid w:val="00947A85"/>
    <w:rsid w:val="00950200"/>
    <w:rsid w:val="009543FE"/>
    <w:rsid w:val="00964B2C"/>
    <w:rsid w:val="00965108"/>
    <w:rsid w:val="00966E4F"/>
    <w:rsid w:val="00966F50"/>
    <w:rsid w:val="00967A38"/>
    <w:rsid w:val="00967EB6"/>
    <w:rsid w:val="00967EC1"/>
    <w:rsid w:val="00970CFC"/>
    <w:rsid w:val="009711F1"/>
    <w:rsid w:val="00972F55"/>
    <w:rsid w:val="0097496F"/>
    <w:rsid w:val="00975655"/>
    <w:rsid w:val="00975E64"/>
    <w:rsid w:val="00980E95"/>
    <w:rsid w:val="00983676"/>
    <w:rsid w:val="00990800"/>
    <w:rsid w:val="00990B34"/>
    <w:rsid w:val="009911CE"/>
    <w:rsid w:val="00991835"/>
    <w:rsid w:val="009918A0"/>
    <w:rsid w:val="009921A3"/>
    <w:rsid w:val="009946F9"/>
    <w:rsid w:val="00995565"/>
    <w:rsid w:val="009958F5"/>
    <w:rsid w:val="009960E3"/>
    <w:rsid w:val="00996F9D"/>
    <w:rsid w:val="00997379"/>
    <w:rsid w:val="009A25D7"/>
    <w:rsid w:val="009A31DD"/>
    <w:rsid w:val="009A5E87"/>
    <w:rsid w:val="009B136A"/>
    <w:rsid w:val="009B1CF3"/>
    <w:rsid w:val="009B279D"/>
    <w:rsid w:val="009B37C5"/>
    <w:rsid w:val="009B389C"/>
    <w:rsid w:val="009B4178"/>
    <w:rsid w:val="009B41FE"/>
    <w:rsid w:val="009B4323"/>
    <w:rsid w:val="009B575C"/>
    <w:rsid w:val="009B63A3"/>
    <w:rsid w:val="009B7744"/>
    <w:rsid w:val="009C08D3"/>
    <w:rsid w:val="009C3346"/>
    <w:rsid w:val="009C7743"/>
    <w:rsid w:val="009D0363"/>
    <w:rsid w:val="009D0BE8"/>
    <w:rsid w:val="009D1325"/>
    <w:rsid w:val="009D20DD"/>
    <w:rsid w:val="009D4148"/>
    <w:rsid w:val="009D597D"/>
    <w:rsid w:val="009D65F2"/>
    <w:rsid w:val="009D6BFF"/>
    <w:rsid w:val="009E5958"/>
    <w:rsid w:val="009E6808"/>
    <w:rsid w:val="009E687B"/>
    <w:rsid w:val="009F1155"/>
    <w:rsid w:val="009F3CF2"/>
    <w:rsid w:val="009F525D"/>
    <w:rsid w:val="009F5AA3"/>
    <w:rsid w:val="009F7D32"/>
    <w:rsid w:val="00A0012B"/>
    <w:rsid w:val="00A01132"/>
    <w:rsid w:val="00A01DB1"/>
    <w:rsid w:val="00A02406"/>
    <w:rsid w:val="00A03A0F"/>
    <w:rsid w:val="00A04485"/>
    <w:rsid w:val="00A06276"/>
    <w:rsid w:val="00A06410"/>
    <w:rsid w:val="00A07928"/>
    <w:rsid w:val="00A106E3"/>
    <w:rsid w:val="00A10DDA"/>
    <w:rsid w:val="00A11B5F"/>
    <w:rsid w:val="00A161DE"/>
    <w:rsid w:val="00A169EA"/>
    <w:rsid w:val="00A204C7"/>
    <w:rsid w:val="00A22F66"/>
    <w:rsid w:val="00A2451E"/>
    <w:rsid w:val="00A25DE8"/>
    <w:rsid w:val="00A26ADC"/>
    <w:rsid w:val="00A26B65"/>
    <w:rsid w:val="00A3181B"/>
    <w:rsid w:val="00A31FD9"/>
    <w:rsid w:val="00A3781F"/>
    <w:rsid w:val="00A37B7F"/>
    <w:rsid w:val="00A37E2C"/>
    <w:rsid w:val="00A43004"/>
    <w:rsid w:val="00A46F70"/>
    <w:rsid w:val="00A54069"/>
    <w:rsid w:val="00A609E4"/>
    <w:rsid w:val="00A6104D"/>
    <w:rsid w:val="00A62680"/>
    <w:rsid w:val="00A62C78"/>
    <w:rsid w:val="00A62D56"/>
    <w:rsid w:val="00A63963"/>
    <w:rsid w:val="00A63B3B"/>
    <w:rsid w:val="00A64723"/>
    <w:rsid w:val="00A648E0"/>
    <w:rsid w:val="00A6490D"/>
    <w:rsid w:val="00A7046A"/>
    <w:rsid w:val="00A7087E"/>
    <w:rsid w:val="00A70F81"/>
    <w:rsid w:val="00A7173D"/>
    <w:rsid w:val="00A72C57"/>
    <w:rsid w:val="00A73A82"/>
    <w:rsid w:val="00A73BEA"/>
    <w:rsid w:val="00A744F6"/>
    <w:rsid w:val="00A7619E"/>
    <w:rsid w:val="00A770D3"/>
    <w:rsid w:val="00A77A6B"/>
    <w:rsid w:val="00A803A9"/>
    <w:rsid w:val="00A818CE"/>
    <w:rsid w:val="00A82B0D"/>
    <w:rsid w:val="00A82D1B"/>
    <w:rsid w:val="00A82D54"/>
    <w:rsid w:val="00A836EF"/>
    <w:rsid w:val="00A844A7"/>
    <w:rsid w:val="00A860AB"/>
    <w:rsid w:val="00A90226"/>
    <w:rsid w:val="00A90940"/>
    <w:rsid w:val="00A941A2"/>
    <w:rsid w:val="00A95C73"/>
    <w:rsid w:val="00AA08BC"/>
    <w:rsid w:val="00AA4D72"/>
    <w:rsid w:val="00AA6267"/>
    <w:rsid w:val="00AA7977"/>
    <w:rsid w:val="00AB017F"/>
    <w:rsid w:val="00AB09A2"/>
    <w:rsid w:val="00AB0C7C"/>
    <w:rsid w:val="00AB0CFD"/>
    <w:rsid w:val="00AB151B"/>
    <w:rsid w:val="00AB1BB6"/>
    <w:rsid w:val="00AB2411"/>
    <w:rsid w:val="00AB27CE"/>
    <w:rsid w:val="00AB3291"/>
    <w:rsid w:val="00AB476C"/>
    <w:rsid w:val="00AB59F2"/>
    <w:rsid w:val="00AB6EC2"/>
    <w:rsid w:val="00AC5193"/>
    <w:rsid w:val="00AC5249"/>
    <w:rsid w:val="00AD0582"/>
    <w:rsid w:val="00AD22E0"/>
    <w:rsid w:val="00AD27A5"/>
    <w:rsid w:val="00AD5C84"/>
    <w:rsid w:val="00AD6D28"/>
    <w:rsid w:val="00AD7923"/>
    <w:rsid w:val="00AE0FD1"/>
    <w:rsid w:val="00AE2EF6"/>
    <w:rsid w:val="00AE3F83"/>
    <w:rsid w:val="00AE5ACF"/>
    <w:rsid w:val="00AE7A3F"/>
    <w:rsid w:val="00AF01A6"/>
    <w:rsid w:val="00AF099E"/>
    <w:rsid w:val="00AF3E6C"/>
    <w:rsid w:val="00AF4445"/>
    <w:rsid w:val="00AF6943"/>
    <w:rsid w:val="00B03808"/>
    <w:rsid w:val="00B03C13"/>
    <w:rsid w:val="00B12B41"/>
    <w:rsid w:val="00B12BE1"/>
    <w:rsid w:val="00B14A8E"/>
    <w:rsid w:val="00B15146"/>
    <w:rsid w:val="00B153C3"/>
    <w:rsid w:val="00B173BB"/>
    <w:rsid w:val="00B2045F"/>
    <w:rsid w:val="00B21BBE"/>
    <w:rsid w:val="00B222B8"/>
    <w:rsid w:val="00B22EFE"/>
    <w:rsid w:val="00B23370"/>
    <w:rsid w:val="00B23390"/>
    <w:rsid w:val="00B24C54"/>
    <w:rsid w:val="00B312E4"/>
    <w:rsid w:val="00B31C63"/>
    <w:rsid w:val="00B324FC"/>
    <w:rsid w:val="00B34D0E"/>
    <w:rsid w:val="00B40073"/>
    <w:rsid w:val="00B406B4"/>
    <w:rsid w:val="00B40CDB"/>
    <w:rsid w:val="00B4167F"/>
    <w:rsid w:val="00B4467C"/>
    <w:rsid w:val="00B446C3"/>
    <w:rsid w:val="00B451AA"/>
    <w:rsid w:val="00B46587"/>
    <w:rsid w:val="00B51221"/>
    <w:rsid w:val="00B52773"/>
    <w:rsid w:val="00B53FB8"/>
    <w:rsid w:val="00B60B17"/>
    <w:rsid w:val="00B64DE7"/>
    <w:rsid w:val="00B651F9"/>
    <w:rsid w:val="00B65811"/>
    <w:rsid w:val="00B66513"/>
    <w:rsid w:val="00B67989"/>
    <w:rsid w:val="00B72146"/>
    <w:rsid w:val="00B75234"/>
    <w:rsid w:val="00B76B10"/>
    <w:rsid w:val="00B774BB"/>
    <w:rsid w:val="00B816A3"/>
    <w:rsid w:val="00B826DB"/>
    <w:rsid w:val="00B8547E"/>
    <w:rsid w:val="00B864AB"/>
    <w:rsid w:val="00B8789D"/>
    <w:rsid w:val="00B87DEE"/>
    <w:rsid w:val="00B92349"/>
    <w:rsid w:val="00B943CC"/>
    <w:rsid w:val="00B94BC2"/>
    <w:rsid w:val="00BA5CEC"/>
    <w:rsid w:val="00BA60C8"/>
    <w:rsid w:val="00BA769A"/>
    <w:rsid w:val="00BB1C87"/>
    <w:rsid w:val="00BB371E"/>
    <w:rsid w:val="00BB4786"/>
    <w:rsid w:val="00BB551B"/>
    <w:rsid w:val="00BB664C"/>
    <w:rsid w:val="00BB7532"/>
    <w:rsid w:val="00BC0686"/>
    <w:rsid w:val="00BC119B"/>
    <w:rsid w:val="00BC7B31"/>
    <w:rsid w:val="00BD131A"/>
    <w:rsid w:val="00BD2EE6"/>
    <w:rsid w:val="00BD3640"/>
    <w:rsid w:val="00BD4E9D"/>
    <w:rsid w:val="00BE0942"/>
    <w:rsid w:val="00BE25C0"/>
    <w:rsid w:val="00BE29A5"/>
    <w:rsid w:val="00BE32E7"/>
    <w:rsid w:val="00BE4195"/>
    <w:rsid w:val="00BE4232"/>
    <w:rsid w:val="00BE4BD7"/>
    <w:rsid w:val="00BE554F"/>
    <w:rsid w:val="00BE55FB"/>
    <w:rsid w:val="00BE779C"/>
    <w:rsid w:val="00BE7B6C"/>
    <w:rsid w:val="00BE7BF6"/>
    <w:rsid w:val="00BF0286"/>
    <w:rsid w:val="00BF06CD"/>
    <w:rsid w:val="00BF587E"/>
    <w:rsid w:val="00BF63FE"/>
    <w:rsid w:val="00BF654F"/>
    <w:rsid w:val="00BF72E3"/>
    <w:rsid w:val="00C00823"/>
    <w:rsid w:val="00C00C4A"/>
    <w:rsid w:val="00C00F1C"/>
    <w:rsid w:val="00C069CF"/>
    <w:rsid w:val="00C07321"/>
    <w:rsid w:val="00C074F3"/>
    <w:rsid w:val="00C12C78"/>
    <w:rsid w:val="00C17028"/>
    <w:rsid w:val="00C171D7"/>
    <w:rsid w:val="00C17320"/>
    <w:rsid w:val="00C17571"/>
    <w:rsid w:val="00C2120A"/>
    <w:rsid w:val="00C21338"/>
    <w:rsid w:val="00C2133D"/>
    <w:rsid w:val="00C228D5"/>
    <w:rsid w:val="00C23422"/>
    <w:rsid w:val="00C23A81"/>
    <w:rsid w:val="00C249AD"/>
    <w:rsid w:val="00C24D34"/>
    <w:rsid w:val="00C24D91"/>
    <w:rsid w:val="00C2572B"/>
    <w:rsid w:val="00C27301"/>
    <w:rsid w:val="00C3045F"/>
    <w:rsid w:val="00C316E5"/>
    <w:rsid w:val="00C321A9"/>
    <w:rsid w:val="00C33B6D"/>
    <w:rsid w:val="00C344E5"/>
    <w:rsid w:val="00C34B52"/>
    <w:rsid w:val="00C34E64"/>
    <w:rsid w:val="00C35E27"/>
    <w:rsid w:val="00C36588"/>
    <w:rsid w:val="00C37AE2"/>
    <w:rsid w:val="00C4247F"/>
    <w:rsid w:val="00C42CC6"/>
    <w:rsid w:val="00C431FA"/>
    <w:rsid w:val="00C43E9D"/>
    <w:rsid w:val="00C4471F"/>
    <w:rsid w:val="00C45E80"/>
    <w:rsid w:val="00C45F30"/>
    <w:rsid w:val="00C47868"/>
    <w:rsid w:val="00C47F30"/>
    <w:rsid w:val="00C5015D"/>
    <w:rsid w:val="00C5081A"/>
    <w:rsid w:val="00C5210F"/>
    <w:rsid w:val="00C5695A"/>
    <w:rsid w:val="00C56E5E"/>
    <w:rsid w:val="00C56F9D"/>
    <w:rsid w:val="00C606A0"/>
    <w:rsid w:val="00C60E13"/>
    <w:rsid w:val="00C65C15"/>
    <w:rsid w:val="00C66F9A"/>
    <w:rsid w:val="00C7029C"/>
    <w:rsid w:val="00C70EAD"/>
    <w:rsid w:val="00C75DA1"/>
    <w:rsid w:val="00C7751D"/>
    <w:rsid w:val="00C810C7"/>
    <w:rsid w:val="00C81284"/>
    <w:rsid w:val="00C81DEF"/>
    <w:rsid w:val="00C823D5"/>
    <w:rsid w:val="00C82F23"/>
    <w:rsid w:val="00C83E2F"/>
    <w:rsid w:val="00C83F4F"/>
    <w:rsid w:val="00C83FBE"/>
    <w:rsid w:val="00C84037"/>
    <w:rsid w:val="00C84B97"/>
    <w:rsid w:val="00C84FDE"/>
    <w:rsid w:val="00C8556F"/>
    <w:rsid w:val="00C85C9C"/>
    <w:rsid w:val="00C92459"/>
    <w:rsid w:val="00C95A7D"/>
    <w:rsid w:val="00C97B90"/>
    <w:rsid w:val="00CA10DC"/>
    <w:rsid w:val="00CA362E"/>
    <w:rsid w:val="00CB0E4F"/>
    <w:rsid w:val="00CB1833"/>
    <w:rsid w:val="00CB2C99"/>
    <w:rsid w:val="00CB393F"/>
    <w:rsid w:val="00CB77C7"/>
    <w:rsid w:val="00CC0E1A"/>
    <w:rsid w:val="00CC2ECC"/>
    <w:rsid w:val="00CC3F3B"/>
    <w:rsid w:val="00CC4F09"/>
    <w:rsid w:val="00CC5943"/>
    <w:rsid w:val="00CC6F04"/>
    <w:rsid w:val="00CC7DE6"/>
    <w:rsid w:val="00CD0874"/>
    <w:rsid w:val="00CD0ED6"/>
    <w:rsid w:val="00CD390E"/>
    <w:rsid w:val="00CD3D90"/>
    <w:rsid w:val="00CD4D6E"/>
    <w:rsid w:val="00CD5520"/>
    <w:rsid w:val="00CD69C6"/>
    <w:rsid w:val="00CD7046"/>
    <w:rsid w:val="00CD7873"/>
    <w:rsid w:val="00CD7C3C"/>
    <w:rsid w:val="00CE1663"/>
    <w:rsid w:val="00CE1E9F"/>
    <w:rsid w:val="00CE4CFA"/>
    <w:rsid w:val="00CE5305"/>
    <w:rsid w:val="00CE537F"/>
    <w:rsid w:val="00CE59C4"/>
    <w:rsid w:val="00CE6EED"/>
    <w:rsid w:val="00CF36C4"/>
    <w:rsid w:val="00CF3AE5"/>
    <w:rsid w:val="00CF40AE"/>
    <w:rsid w:val="00CF41AD"/>
    <w:rsid w:val="00CF603C"/>
    <w:rsid w:val="00CF7469"/>
    <w:rsid w:val="00CF74CF"/>
    <w:rsid w:val="00CF7BC8"/>
    <w:rsid w:val="00D0003F"/>
    <w:rsid w:val="00D02D9E"/>
    <w:rsid w:val="00D11C38"/>
    <w:rsid w:val="00D14371"/>
    <w:rsid w:val="00D153B5"/>
    <w:rsid w:val="00D16DF2"/>
    <w:rsid w:val="00D170FC"/>
    <w:rsid w:val="00D17181"/>
    <w:rsid w:val="00D201AF"/>
    <w:rsid w:val="00D214F8"/>
    <w:rsid w:val="00D2355A"/>
    <w:rsid w:val="00D24757"/>
    <w:rsid w:val="00D26873"/>
    <w:rsid w:val="00D275FB"/>
    <w:rsid w:val="00D304AA"/>
    <w:rsid w:val="00D32265"/>
    <w:rsid w:val="00D3530D"/>
    <w:rsid w:val="00D35B23"/>
    <w:rsid w:val="00D36EC5"/>
    <w:rsid w:val="00D36FD4"/>
    <w:rsid w:val="00D40903"/>
    <w:rsid w:val="00D40F14"/>
    <w:rsid w:val="00D40F51"/>
    <w:rsid w:val="00D42B3C"/>
    <w:rsid w:val="00D462F3"/>
    <w:rsid w:val="00D4630D"/>
    <w:rsid w:val="00D50A06"/>
    <w:rsid w:val="00D5175F"/>
    <w:rsid w:val="00D521EF"/>
    <w:rsid w:val="00D52C7B"/>
    <w:rsid w:val="00D5413A"/>
    <w:rsid w:val="00D5497C"/>
    <w:rsid w:val="00D54CC3"/>
    <w:rsid w:val="00D550C0"/>
    <w:rsid w:val="00D57A78"/>
    <w:rsid w:val="00D57DD7"/>
    <w:rsid w:val="00D6035A"/>
    <w:rsid w:val="00D615F4"/>
    <w:rsid w:val="00D637A0"/>
    <w:rsid w:val="00D63EF9"/>
    <w:rsid w:val="00D64AB4"/>
    <w:rsid w:val="00D64E4A"/>
    <w:rsid w:val="00D670B1"/>
    <w:rsid w:val="00D67C58"/>
    <w:rsid w:val="00D7003D"/>
    <w:rsid w:val="00D716C4"/>
    <w:rsid w:val="00D71EFD"/>
    <w:rsid w:val="00D722BB"/>
    <w:rsid w:val="00D73724"/>
    <w:rsid w:val="00D7455A"/>
    <w:rsid w:val="00D74B77"/>
    <w:rsid w:val="00D74BFF"/>
    <w:rsid w:val="00D765A9"/>
    <w:rsid w:val="00D76A06"/>
    <w:rsid w:val="00D80C93"/>
    <w:rsid w:val="00D8518B"/>
    <w:rsid w:val="00D85473"/>
    <w:rsid w:val="00D856A7"/>
    <w:rsid w:val="00D8666A"/>
    <w:rsid w:val="00D87BDC"/>
    <w:rsid w:val="00D91DB4"/>
    <w:rsid w:val="00D92A65"/>
    <w:rsid w:val="00D92C31"/>
    <w:rsid w:val="00D93929"/>
    <w:rsid w:val="00D94EC9"/>
    <w:rsid w:val="00D970D7"/>
    <w:rsid w:val="00D97F9D"/>
    <w:rsid w:val="00DA34B2"/>
    <w:rsid w:val="00DA3BEB"/>
    <w:rsid w:val="00DA4DD5"/>
    <w:rsid w:val="00DA5147"/>
    <w:rsid w:val="00DA5409"/>
    <w:rsid w:val="00DA61E4"/>
    <w:rsid w:val="00DA6387"/>
    <w:rsid w:val="00DA7779"/>
    <w:rsid w:val="00DB119A"/>
    <w:rsid w:val="00DB1219"/>
    <w:rsid w:val="00DB1C17"/>
    <w:rsid w:val="00DB385D"/>
    <w:rsid w:val="00DB45B9"/>
    <w:rsid w:val="00DB6E08"/>
    <w:rsid w:val="00DC020D"/>
    <w:rsid w:val="00DC08B4"/>
    <w:rsid w:val="00DC0C74"/>
    <w:rsid w:val="00DC0F22"/>
    <w:rsid w:val="00DC1E6A"/>
    <w:rsid w:val="00DC60B0"/>
    <w:rsid w:val="00DC625C"/>
    <w:rsid w:val="00DC66E8"/>
    <w:rsid w:val="00DC6A45"/>
    <w:rsid w:val="00DD0592"/>
    <w:rsid w:val="00DD15C2"/>
    <w:rsid w:val="00DD1A72"/>
    <w:rsid w:val="00DD226B"/>
    <w:rsid w:val="00DD2AE3"/>
    <w:rsid w:val="00DD3354"/>
    <w:rsid w:val="00DE1CBB"/>
    <w:rsid w:val="00DE7E0B"/>
    <w:rsid w:val="00DEB402"/>
    <w:rsid w:val="00DF2E88"/>
    <w:rsid w:val="00DF30A3"/>
    <w:rsid w:val="00DF39DB"/>
    <w:rsid w:val="00DF47F8"/>
    <w:rsid w:val="00DF6AB0"/>
    <w:rsid w:val="00E00AE9"/>
    <w:rsid w:val="00E02398"/>
    <w:rsid w:val="00E02ED2"/>
    <w:rsid w:val="00E037A9"/>
    <w:rsid w:val="00E0592C"/>
    <w:rsid w:val="00E067C6"/>
    <w:rsid w:val="00E06A5F"/>
    <w:rsid w:val="00E06AAB"/>
    <w:rsid w:val="00E06D93"/>
    <w:rsid w:val="00E1257B"/>
    <w:rsid w:val="00E160E1"/>
    <w:rsid w:val="00E21DE7"/>
    <w:rsid w:val="00E23B46"/>
    <w:rsid w:val="00E306F5"/>
    <w:rsid w:val="00E30A8B"/>
    <w:rsid w:val="00E328E6"/>
    <w:rsid w:val="00E33517"/>
    <w:rsid w:val="00E36273"/>
    <w:rsid w:val="00E37851"/>
    <w:rsid w:val="00E40A15"/>
    <w:rsid w:val="00E412F0"/>
    <w:rsid w:val="00E41ABE"/>
    <w:rsid w:val="00E4401D"/>
    <w:rsid w:val="00E4490F"/>
    <w:rsid w:val="00E449D2"/>
    <w:rsid w:val="00E45506"/>
    <w:rsid w:val="00E462D6"/>
    <w:rsid w:val="00E4708A"/>
    <w:rsid w:val="00E47822"/>
    <w:rsid w:val="00E505AB"/>
    <w:rsid w:val="00E50E00"/>
    <w:rsid w:val="00E5192C"/>
    <w:rsid w:val="00E54653"/>
    <w:rsid w:val="00E600F6"/>
    <w:rsid w:val="00E6050F"/>
    <w:rsid w:val="00E610AA"/>
    <w:rsid w:val="00E63B4F"/>
    <w:rsid w:val="00E64AC7"/>
    <w:rsid w:val="00E70ADC"/>
    <w:rsid w:val="00E72614"/>
    <w:rsid w:val="00E726F1"/>
    <w:rsid w:val="00E73E9D"/>
    <w:rsid w:val="00E8046F"/>
    <w:rsid w:val="00E81BD9"/>
    <w:rsid w:val="00E82BB9"/>
    <w:rsid w:val="00E83103"/>
    <w:rsid w:val="00E83FDA"/>
    <w:rsid w:val="00E846BA"/>
    <w:rsid w:val="00E85673"/>
    <w:rsid w:val="00E85C4F"/>
    <w:rsid w:val="00E876AB"/>
    <w:rsid w:val="00E902A2"/>
    <w:rsid w:val="00E90DF4"/>
    <w:rsid w:val="00E92FE4"/>
    <w:rsid w:val="00E93D11"/>
    <w:rsid w:val="00E945BC"/>
    <w:rsid w:val="00E95162"/>
    <w:rsid w:val="00E9554E"/>
    <w:rsid w:val="00E967B4"/>
    <w:rsid w:val="00E97814"/>
    <w:rsid w:val="00E97F2F"/>
    <w:rsid w:val="00EA05DA"/>
    <w:rsid w:val="00EA124E"/>
    <w:rsid w:val="00EA1CC8"/>
    <w:rsid w:val="00EA222E"/>
    <w:rsid w:val="00EA2CD3"/>
    <w:rsid w:val="00EA2D4D"/>
    <w:rsid w:val="00EA440D"/>
    <w:rsid w:val="00EA4F0A"/>
    <w:rsid w:val="00EA5101"/>
    <w:rsid w:val="00EA5600"/>
    <w:rsid w:val="00EA5840"/>
    <w:rsid w:val="00EA6381"/>
    <w:rsid w:val="00EA7B80"/>
    <w:rsid w:val="00EB0C74"/>
    <w:rsid w:val="00EB198D"/>
    <w:rsid w:val="00EB21BD"/>
    <w:rsid w:val="00EB28B2"/>
    <w:rsid w:val="00EB72AC"/>
    <w:rsid w:val="00EC05BB"/>
    <w:rsid w:val="00EC3BD6"/>
    <w:rsid w:val="00EC5E98"/>
    <w:rsid w:val="00ED2BBF"/>
    <w:rsid w:val="00ED2CD8"/>
    <w:rsid w:val="00ED3DBD"/>
    <w:rsid w:val="00ED672D"/>
    <w:rsid w:val="00ED6BA0"/>
    <w:rsid w:val="00ED6E41"/>
    <w:rsid w:val="00EE254B"/>
    <w:rsid w:val="00EE4F3D"/>
    <w:rsid w:val="00EE74C6"/>
    <w:rsid w:val="00EE77EF"/>
    <w:rsid w:val="00EF1B5D"/>
    <w:rsid w:val="00EF1EDF"/>
    <w:rsid w:val="00EF3DAB"/>
    <w:rsid w:val="00EF3DEF"/>
    <w:rsid w:val="00EF3E65"/>
    <w:rsid w:val="00EF77CE"/>
    <w:rsid w:val="00EF7C17"/>
    <w:rsid w:val="00EF7CC5"/>
    <w:rsid w:val="00F003CE"/>
    <w:rsid w:val="00F00A09"/>
    <w:rsid w:val="00F02AF2"/>
    <w:rsid w:val="00F02C89"/>
    <w:rsid w:val="00F05071"/>
    <w:rsid w:val="00F0762C"/>
    <w:rsid w:val="00F07637"/>
    <w:rsid w:val="00F13181"/>
    <w:rsid w:val="00F13AF8"/>
    <w:rsid w:val="00F2117D"/>
    <w:rsid w:val="00F2146B"/>
    <w:rsid w:val="00F2189B"/>
    <w:rsid w:val="00F2337C"/>
    <w:rsid w:val="00F266A1"/>
    <w:rsid w:val="00F312A9"/>
    <w:rsid w:val="00F31A45"/>
    <w:rsid w:val="00F34071"/>
    <w:rsid w:val="00F3697A"/>
    <w:rsid w:val="00F4030A"/>
    <w:rsid w:val="00F42654"/>
    <w:rsid w:val="00F44E9F"/>
    <w:rsid w:val="00F4634D"/>
    <w:rsid w:val="00F47DFD"/>
    <w:rsid w:val="00F50FF9"/>
    <w:rsid w:val="00F51C2D"/>
    <w:rsid w:val="00F5211A"/>
    <w:rsid w:val="00F53BBB"/>
    <w:rsid w:val="00F566D2"/>
    <w:rsid w:val="00F567FE"/>
    <w:rsid w:val="00F57217"/>
    <w:rsid w:val="00F60832"/>
    <w:rsid w:val="00F61199"/>
    <w:rsid w:val="00F62D56"/>
    <w:rsid w:val="00F62E24"/>
    <w:rsid w:val="00F6504A"/>
    <w:rsid w:val="00F65136"/>
    <w:rsid w:val="00F65432"/>
    <w:rsid w:val="00F70886"/>
    <w:rsid w:val="00F70A21"/>
    <w:rsid w:val="00F70F97"/>
    <w:rsid w:val="00F713EB"/>
    <w:rsid w:val="00F72B58"/>
    <w:rsid w:val="00F73D8D"/>
    <w:rsid w:val="00F74FFA"/>
    <w:rsid w:val="00F7623D"/>
    <w:rsid w:val="00F7762C"/>
    <w:rsid w:val="00F77FF2"/>
    <w:rsid w:val="00F8063F"/>
    <w:rsid w:val="00F81A7E"/>
    <w:rsid w:val="00F83245"/>
    <w:rsid w:val="00F836F5"/>
    <w:rsid w:val="00F84501"/>
    <w:rsid w:val="00F84CB9"/>
    <w:rsid w:val="00F84EDD"/>
    <w:rsid w:val="00F858F1"/>
    <w:rsid w:val="00F8600B"/>
    <w:rsid w:val="00F86A2D"/>
    <w:rsid w:val="00F86DD8"/>
    <w:rsid w:val="00F87A50"/>
    <w:rsid w:val="00F9371D"/>
    <w:rsid w:val="00F93958"/>
    <w:rsid w:val="00F94158"/>
    <w:rsid w:val="00F94526"/>
    <w:rsid w:val="00F96A83"/>
    <w:rsid w:val="00F96B9F"/>
    <w:rsid w:val="00F977B7"/>
    <w:rsid w:val="00FA234A"/>
    <w:rsid w:val="00FA468A"/>
    <w:rsid w:val="00FA6E3D"/>
    <w:rsid w:val="00FA71ED"/>
    <w:rsid w:val="00FA7252"/>
    <w:rsid w:val="00FA7AC0"/>
    <w:rsid w:val="00FB0C7D"/>
    <w:rsid w:val="00FB2621"/>
    <w:rsid w:val="00FB2F34"/>
    <w:rsid w:val="00FB3334"/>
    <w:rsid w:val="00FB352C"/>
    <w:rsid w:val="00FB35FD"/>
    <w:rsid w:val="00FB3E42"/>
    <w:rsid w:val="00FB41E1"/>
    <w:rsid w:val="00FB45BA"/>
    <w:rsid w:val="00FB5139"/>
    <w:rsid w:val="00FB586C"/>
    <w:rsid w:val="00FB6B67"/>
    <w:rsid w:val="00FB6E1B"/>
    <w:rsid w:val="00FB7DE7"/>
    <w:rsid w:val="00FC0C11"/>
    <w:rsid w:val="00FC0E38"/>
    <w:rsid w:val="00FC23C2"/>
    <w:rsid w:val="00FC31F2"/>
    <w:rsid w:val="00FC4113"/>
    <w:rsid w:val="00FC45B8"/>
    <w:rsid w:val="00FC6CE4"/>
    <w:rsid w:val="00FC721F"/>
    <w:rsid w:val="00FC75C4"/>
    <w:rsid w:val="00FC7618"/>
    <w:rsid w:val="00FD023F"/>
    <w:rsid w:val="00FD03E9"/>
    <w:rsid w:val="00FD099C"/>
    <w:rsid w:val="00FD3852"/>
    <w:rsid w:val="00FD5D0D"/>
    <w:rsid w:val="00FD649C"/>
    <w:rsid w:val="00FD685E"/>
    <w:rsid w:val="00FE2270"/>
    <w:rsid w:val="00FE41E9"/>
    <w:rsid w:val="00FE44A8"/>
    <w:rsid w:val="00FE558D"/>
    <w:rsid w:val="00FE671D"/>
    <w:rsid w:val="00FF04E6"/>
    <w:rsid w:val="00FF075C"/>
    <w:rsid w:val="00FF155F"/>
    <w:rsid w:val="00FF2715"/>
    <w:rsid w:val="00FF3205"/>
    <w:rsid w:val="00FF4CB4"/>
    <w:rsid w:val="00FF5C04"/>
    <w:rsid w:val="00FF5FED"/>
    <w:rsid w:val="01C6D3DB"/>
    <w:rsid w:val="01FB3649"/>
    <w:rsid w:val="021A540C"/>
    <w:rsid w:val="03977DD5"/>
    <w:rsid w:val="03AD4F85"/>
    <w:rsid w:val="03D2223B"/>
    <w:rsid w:val="041543BA"/>
    <w:rsid w:val="04362814"/>
    <w:rsid w:val="046A0863"/>
    <w:rsid w:val="0531F976"/>
    <w:rsid w:val="058B3DB4"/>
    <w:rsid w:val="06081052"/>
    <w:rsid w:val="064DD4D9"/>
    <w:rsid w:val="066BCDCE"/>
    <w:rsid w:val="06F3DE05"/>
    <w:rsid w:val="078A7533"/>
    <w:rsid w:val="083FDA26"/>
    <w:rsid w:val="08E2FDD7"/>
    <w:rsid w:val="09B583BF"/>
    <w:rsid w:val="0C3A99DF"/>
    <w:rsid w:val="0CC91683"/>
    <w:rsid w:val="0D2FE229"/>
    <w:rsid w:val="0D772EEB"/>
    <w:rsid w:val="0D787E67"/>
    <w:rsid w:val="0D97BFBF"/>
    <w:rsid w:val="0DFF672F"/>
    <w:rsid w:val="0F4F5CD1"/>
    <w:rsid w:val="0F6EAD2F"/>
    <w:rsid w:val="105A19B2"/>
    <w:rsid w:val="1167DD1B"/>
    <w:rsid w:val="11BF4EF4"/>
    <w:rsid w:val="129C72E2"/>
    <w:rsid w:val="133735A9"/>
    <w:rsid w:val="13C997FF"/>
    <w:rsid w:val="141481B6"/>
    <w:rsid w:val="14A16A22"/>
    <w:rsid w:val="150F7BA8"/>
    <w:rsid w:val="151BAF50"/>
    <w:rsid w:val="15E982A7"/>
    <w:rsid w:val="161553BB"/>
    <w:rsid w:val="167E0906"/>
    <w:rsid w:val="16BBF9A0"/>
    <w:rsid w:val="16CC40BC"/>
    <w:rsid w:val="17C0B7A5"/>
    <w:rsid w:val="17C40E7F"/>
    <w:rsid w:val="17EF1CE5"/>
    <w:rsid w:val="1877F24A"/>
    <w:rsid w:val="188E5B18"/>
    <w:rsid w:val="18A9DA08"/>
    <w:rsid w:val="18BDA6C0"/>
    <w:rsid w:val="18D5976A"/>
    <w:rsid w:val="18E25B1F"/>
    <w:rsid w:val="1943DBD9"/>
    <w:rsid w:val="19B429D6"/>
    <w:rsid w:val="1A4AE3EB"/>
    <w:rsid w:val="1A5BD4E0"/>
    <w:rsid w:val="1A68E592"/>
    <w:rsid w:val="1AD5588F"/>
    <w:rsid w:val="1AF61F10"/>
    <w:rsid w:val="1BA93D57"/>
    <w:rsid w:val="1C04B520"/>
    <w:rsid w:val="1C752C40"/>
    <w:rsid w:val="1CFB4B76"/>
    <w:rsid w:val="1D21046B"/>
    <w:rsid w:val="1D70B2F0"/>
    <w:rsid w:val="1D71983C"/>
    <w:rsid w:val="1DF79A60"/>
    <w:rsid w:val="1DFF988A"/>
    <w:rsid w:val="1E694DB6"/>
    <w:rsid w:val="1EA936E7"/>
    <w:rsid w:val="1F0E8031"/>
    <w:rsid w:val="1FF49B5A"/>
    <w:rsid w:val="20ADDD38"/>
    <w:rsid w:val="22645A1D"/>
    <w:rsid w:val="22D20DCD"/>
    <w:rsid w:val="24D82D4B"/>
    <w:rsid w:val="25038EF0"/>
    <w:rsid w:val="26B50425"/>
    <w:rsid w:val="27212C95"/>
    <w:rsid w:val="272C0D6E"/>
    <w:rsid w:val="272EF70B"/>
    <w:rsid w:val="2766D719"/>
    <w:rsid w:val="2774BD01"/>
    <w:rsid w:val="28799FF4"/>
    <w:rsid w:val="29A3E4A0"/>
    <w:rsid w:val="29ED6F78"/>
    <w:rsid w:val="2A3D05A5"/>
    <w:rsid w:val="2A4D5BDE"/>
    <w:rsid w:val="2AFD83EF"/>
    <w:rsid w:val="2B04B53F"/>
    <w:rsid w:val="2BE86E23"/>
    <w:rsid w:val="2C761148"/>
    <w:rsid w:val="2D00474B"/>
    <w:rsid w:val="2D184053"/>
    <w:rsid w:val="2DD6AA4C"/>
    <w:rsid w:val="2E5F868E"/>
    <w:rsid w:val="2EF94E7E"/>
    <w:rsid w:val="2F609931"/>
    <w:rsid w:val="3070B112"/>
    <w:rsid w:val="3228A2FF"/>
    <w:rsid w:val="328265A2"/>
    <w:rsid w:val="328C9DE2"/>
    <w:rsid w:val="336153B7"/>
    <w:rsid w:val="337011F7"/>
    <w:rsid w:val="33FEE604"/>
    <w:rsid w:val="3511340A"/>
    <w:rsid w:val="3591918B"/>
    <w:rsid w:val="35FA08B2"/>
    <w:rsid w:val="35FCF0A9"/>
    <w:rsid w:val="36614F07"/>
    <w:rsid w:val="37C5E960"/>
    <w:rsid w:val="37CEF09D"/>
    <w:rsid w:val="38E50F51"/>
    <w:rsid w:val="390B5E28"/>
    <w:rsid w:val="3A2104FB"/>
    <w:rsid w:val="3A9FD513"/>
    <w:rsid w:val="3C1C6DAD"/>
    <w:rsid w:val="3C26DAF4"/>
    <w:rsid w:val="3C823310"/>
    <w:rsid w:val="3CE0BAFF"/>
    <w:rsid w:val="3D451B3D"/>
    <w:rsid w:val="3D641F0E"/>
    <w:rsid w:val="3DE109CB"/>
    <w:rsid w:val="3E1E79BF"/>
    <w:rsid w:val="3EB73983"/>
    <w:rsid w:val="3F18D89E"/>
    <w:rsid w:val="3F7A00C2"/>
    <w:rsid w:val="3FFE6FE6"/>
    <w:rsid w:val="40FAC32D"/>
    <w:rsid w:val="41245126"/>
    <w:rsid w:val="426A8EB7"/>
    <w:rsid w:val="42D32D39"/>
    <w:rsid w:val="42F050EC"/>
    <w:rsid w:val="43793D60"/>
    <w:rsid w:val="43A99001"/>
    <w:rsid w:val="4445B6FB"/>
    <w:rsid w:val="444752D2"/>
    <w:rsid w:val="458F97E1"/>
    <w:rsid w:val="45ABB863"/>
    <w:rsid w:val="469C9FF8"/>
    <w:rsid w:val="473BE5BE"/>
    <w:rsid w:val="474EFDFA"/>
    <w:rsid w:val="4853EC38"/>
    <w:rsid w:val="48E02384"/>
    <w:rsid w:val="495B113C"/>
    <w:rsid w:val="4A01E816"/>
    <w:rsid w:val="4A2A63AC"/>
    <w:rsid w:val="4ACF0ACB"/>
    <w:rsid w:val="4AD2CCDB"/>
    <w:rsid w:val="4B845FFD"/>
    <w:rsid w:val="4BBA210B"/>
    <w:rsid w:val="4C55CE20"/>
    <w:rsid w:val="4C8129DC"/>
    <w:rsid w:val="4CAFB42F"/>
    <w:rsid w:val="4D853845"/>
    <w:rsid w:val="4DBF62D7"/>
    <w:rsid w:val="4DF011C5"/>
    <w:rsid w:val="4E430B1F"/>
    <w:rsid w:val="4F067532"/>
    <w:rsid w:val="4F0C708A"/>
    <w:rsid w:val="4F128F84"/>
    <w:rsid w:val="4F18F46F"/>
    <w:rsid w:val="4FC474F8"/>
    <w:rsid w:val="502774C4"/>
    <w:rsid w:val="50A4608C"/>
    <w:rsid w:val="50A89769"/>
    <w:rsid w:val="52999F50"/>
    <w:rsid w:val="52C4B647"/>
    <w:rsid w:val="52D779DF"/>
    <w:rsid w:val="52E08AF3"/>
    <w:rsid w:val="53113257"/>
    <w:rsid w:val="53254583"/>
    <w:rsid w:val="532C3DCB"/>
    <w:rsid w:val="536341D1"/>
    <w:rsid w:val="537086A0"/>
    <w:rsid w:val="5448C760"/>
    <w:rsid w:val="54903A26"/>
    <w:rsid w:val="54A0384E"/>
    <w:rsid w:val="55A9686D"/>
    <w:rsid w:val="56211B77"/>
    <w:rsid w:val="564C4EB3"/>
    <w:rsid w:val="5661D471"/>
    <w:rsid w:val="56A637E6"/>
    <w:rsid w:val="575BC216"/>
    <w:rsid w:val="593EC470"/>
    <w:rsid w:val="59455393"/>
    <w:rsid w:val="596A9B8F"/>
    <w:rsid w:val="599B5D01"/>
    <w:rsid w:val="5A0CF64A"/>
    <w:rsid w:val="5ADB3857"/>
    <w:rsid w:val="5C4E4D40"/>
    <w:rsid w:val="5CADC9E5"/>
    <w:rsid w:val="5F20940E"/>
    <w:rsid w:val="5F86033E"/>
    <w:rsid w:val="6225321E"/>
    <w:rsid w:val="633FFF93"/>
    <w:rsid w:val="63DE2117"/>
    <w:rsid w:val="641EF915"/>
    <w:rsid w:val="65424C94"/>
    <w:rsid w:val="65D0344E"/>
    <w:rsid w:val="65DBB4E3"/>
    <w:rsid w:val="660D9FEF"/>
    <w:rsid w:val="663098AF"/>
    <w:rsid w:val="66A0DD18"/>
    <w:rsid w:val="66FAE1CF"/>
    <w:rsid w:val="6808DF65"/>
    <w:rsid w:val="682CE56B"/>
    <w:rsid w:val="68C0143D"/>
    <w:rsid w:val="68F92DF1"/>
    <w:rsid w:val="69659C9A"/>
    <w:rsid w:val="696B130F"/>
    <w:rsid w:val="69B0A803"/>
    <w:rsid w:val="69FE93B4"/>
    <w:rsid w:val="6A2AE7C2"/>
    <w:rsid w:val="6A32EC1A"/>
    <w:rsid w:val="6A6E2D62"/>
    <w:rsid w:val="6A81933C"/>
    <w:rsid w:val="6A8F8588"/>
    <w:rsid w:val="6A985BC8"/>
    <w:rsid w:val="6ABBF0FF"/>
    <w:rsid w:val="6AC3BC16"/>
    <w:rsid w:val="6ACF20DB"/>
    <w:rsid w:val="6B7B907A"/>
    <w:rsid w:val="6CB41D67"/>
    <w:rsid w:val="6CCD2793"/>
    <w:rsid w:val="6CFAC447"/>
    <w:rsid w:val="6D187BC1"/>
    <w:rsid w:val="6DECD291"/>
    <w:rsid w:val="6E532F6E"/>
    <w:rsid w:val="6EAA468C"/>
    <w:rsid w:val="6FDB9C87"/>
    <w:rsid w:val="70BDB0BF"/>
    <w:rsid w:val="7149ABBF"/>
    <w:rsid w:val="73386E2D"/>
    <w:rsid w:val="737FA7AA"/>
    <w:rsid w:val="74112595"/>
    <w:rsid w:val="745AA7E7"/>
    <w:rsid w:val="74729B73"/>
    <w:rsid w:val="7491357F"/>
    <w:rsid w:val="77CE3273"/>
    <w:rsid w:val="78F41854"/>
    <w:rsid w:val="792A9BA0"/>
    <w:rsid w:val="79941470"/>
    <w:rsid w:val="7A6D11F7"/>
    <w:rsid w:val="7AADE72D"/>
    <w:rsid w:val="7BBB3E7B"/>
    <w:rsid w:val="7C626793"/>
    <w:rsid w:val="7C82475A"/>
    <w:rsid w:val="7D2992A9"/>
    <w:rsid w:val="7DDBAAB4"/>
    <w:rsid w:val="7DF4F9F5"/>
    <w:rsid w:val="7DF716DE"/>
    <w:rsid w:val="7E3A198E"/>
    <w:rsid w:val="7F458FCB"/>
    <w:rsid w:val="7FF2D8B0"/>
  </w:rsids>
  <m:mathPr>
    <m:mathFont m:val="Cambria Math"/>
    <m:brkBin m:val="before"/>
    <m:brkBinSub m:val="--"/>
    <m:smallFrac/>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90FED2"/>
  <w15:docId w15:val="{A2C6713F-CAE6-4C7E-86BF-FF074BC5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uiPriority="19"/>
    <w:lsdException w:name="Hashtag" w:uiPriority="14"/>
    <w:lsdException w:name="Unresolved Mention" w:uiPriority="19"/>
    <w:lsdException w:name="Smart Link" w:uiPriority="19"/>
  </w:latentStyles>
  <w:style w:type="paragraph" w:default="1" w:styleId="Standaard">
    <w:name w:val="Normal"/>
    <w:qFormat/>
    <w:rsid w:val="008666FE"/>
    <w:pPr>
      <w:tabs>
        <w:tab w:val="left" w:pos="357"/>
      </w:tabs>
      <w:spacing w:after="0" w:line="270" w:lineRule="atLeast"/>
    </w:pPr>
    <w:rPr>
      <w:rFonts w:ascii="Arial" w:hAnsi="Arial" w:cs="Times New Roman"/>
      <w:spacing w:val="20"/>
      <w:kern w:val="30"/>
      <w:sz w:val="18"/>
      <w:szCs w:val="24"/>
      <w:lang w:val="nl-NL" w:eastAsia="nl-NL"/>
    </w:rPr>
  </w:style>
  <w:style w:type="paragraph" w:styleId="Kop1">
    <w:name w:val="heading 1"/>
    <w:basedOn w:val="Standaard"/>
    <w:next w:val="Standaard"/>
    <w:link w:val="Kop1Char"/>
    <w:uiPriority w:val="3"/>
    <w:qFormat/>
    <w:rsid w:val="003A4076"/>
    <w:pPr>
      <w:keepNext/>
      <w:numPr>
        <w:numId w:val="6"/>
      </w:numPr>
      <w:shd w:val="clear" w:color="auto" w:fill="000000" w:themeFill="text1"/>
      <w:tabs>
        <w:tab w:val="clear" w:pos="357"/>
      </w:tabs>
      <w:spacing w:after="120"/>
      <w:outlineLvl w:val="0"/>
    </w:pPr>
    <w:rPr>
      <w:rFonts w:eastAsia="Times New Roman" w:cs="Arial"/>
      <w:b/>
      <w:bCs/>
      <w:kern w:val="32"/>
      <w:sz w:val="24"/>
      <w:szCs w:val="32"/>
    </w:rPr>
  </w:style>
  <w:style w:type="paragraph" w:styleId="Kop2">
    <w:name w:val="heading 2"/>
    <w:basedOn w:val="Standaard"/>
    <w:next w:val="Standaard"/>
    <w:link w:val="Kop2Char"/>
    <w:uiPriority w:val="3"/>
    <w:qFormat/>
    <w:rsid w:val="003A4076"/>
    <w:pPr>
      <w:keepNext/>
      <w:numPr>
        <w:ilvl w:val="1"/>
        <w:numId w:val="6"/>
      </w:numPr>
      <w:shd w:val="clear" w:color="auto" w:fill="D9D9D9" w:themeFill="background1" w:themeFillShade="D9"/>
      <w:tabs>
        <w:tab w:val="clear" w:pos="357"/>
      </w:tabs>
      <w:spacing w:after="120"/>
      <w:outlineLvl w:val="1"/>
    </w:pPr>
    <w:rPr>
      <w:rFonts w:eastAsia="Times New Roman" w:cs="Arial"/>
      <w:b/>
      <w:bCs/>
      <w:iCs/>
      <w:szCs w:val="28"/>
    </w:rPr>
  </w:style>
  <w:style w:type="paragraph" w:styleId="Kop3">
    <w:name w:val="heading 3"/>
    <w:basedOn w:val="Standaard"/>
    <w:next w:val="Standaard"/>
    <w:link w:val="Kop3Char"/>
    <w:uiPriority w:val="3"/>
    <w:qFormat/>
    <w:rsid w:val="003A4076"/>
    <w:pPr>
      <w:keepNext/>
      <w:numPr>
        <w:ilvl w:val="2"/>
        <w:numId w:val="6"/>
      </w:numPr>
      <w:shd w:val="clear" w:color="auto" w:fill="D9D9D9" w:themeFill="background1" w:themeFillShade="D9"/>
      <w:tabs>
        <w:tab w:val="clear" w:pos="357"/>
      </w:tabs>
      <w:spacing w:after="120"/>
      <w:outlineLvl w:val="2"/>
    </w:pPr>
    <w:rPr>
      <w:rFonts w:eastAsia="Times New Roman" w:cs="Arial"/>
      <w:b/>
      <w:bCs/>
      <w:szCs w:val="26"/>
    </w:rPr>
  </w:style>
  <w:style w:type="paragraph" w:styleId="Kop4">
    <w:name w:val="heading 4"/>
    <w:basedOn w:val="Standaard"/>
    <w:next w:val="Standaard"/>
    <w:link w:val="Kop4Char"/>
    <w:uiPriority w:val="3"/>
    <w:rsid w:val="00EA222E"/>
    <w:pPr>
      <w:keepNext/>
      <w:numPr>
        <w:ilvl w:val="3"/>
        <w:numId w:val="6"/>
      </w:numPr>
      <w:shd w:val="clear" w:color="auto" w:fill="D9D9D9" w:themeFill="background1" w:themeFillShade="D9"/>
      <w:tabs>
        <w:tab w:val="clear" w:pos="357"/>
      </w:tabs>
      <w:spacing w:before="240" w:after="60"/>
      <w:outlineLvl w:val="3"/>
    </w:pPr>
    <w:rPr>
      <w:rFonts w:eastAsia="Times New Roman"/>
      <w:b/>
      <w:bCs/>
      <w:szCs w:val="28"/>
    </w:rPr>
  </w:style>
  <w:style w:type="paragraph" w:styleId="Kop5">
    <w:name w:val="heading 5"/>
    <w:basedOn w:val="Standaard"/>
    <w:next w:val="Standaard"/>
    <w:link w:val="Kop5Char"/>
    <w:semiHidden/>
    <w:rsid w:val="00EA222E"/>
    <w:pPr>
      <w:numPr>
        <w:ilvl w:val="4"/>
        <w:numId w:val="6"/>
      </w:numPr>
      <w:tabs>
        <w:tab w:val="clear" w:pos="357"/>
      </w:tabs>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EA222E"/>
    <w:pPr>
      <w:numPr>
        <w:ilvl w:val="5"/>
        <w:numId w:val="6"/>
      </w:numPr>
      <w:tabs>
        <w:tab w:val="clear" w:pos="357"/>
      </w:tabs>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EA222E"/>
    <w:pPr>
      <w:numPr>
        <w:ilvl w:val="6"/>
        <w:numId w:val="6"/>
      </w:numPr>
      <w:tabs>
        <w:tab w:val="clear" w:pos="357"/>
      </w:tabs>
      <w:spacing w:before="240" w:after="60"/>
      <w:outlineLvl w:val="6"/>
    </w:pPr>
    <w:rPr>
      <w:rFonts w:ascii="Calibri" w:hAnsi="Calibri"/>
      <w:sz w:val="24"/>
    </w:rPr>
  </w:style>
  <w:style w:type="paragraph" w:styleId="Kop8">
    <w:name w:val="heading 8"/>
    <w:basedOn w:val="Standaard"/>
    <w:next w:val="Standaard"/>
    <w:link w:val="Kop8Char"/>
    <w:semiHidden/>
    <w:unhideWhenUsed/>
    <w:qFormat/>
    <w:rsid w:val="00EA222E"/>
    <w:pPr>
      <w:numPr>
        <w:ilvl w:val="7"/>
        <w:numId w:val="6"/>
      </w:numPr>
      <w:tabs>
        <w:tab w:val="clear" w:pos="357"/>
      </w:tabs>
      <w:spacing w:before="240" w:after="60"/>
      <w:outlineLvl w:val="7"/>
    </w:pPr>
    <w:rPr>
      <w:rFonts w:ascii="Calibri" w:hAnsi="Calibri"/>
      <w:i/>
      <w:iCs/>
      <w:sz w:val="24"/>
    </w:rPr>
  </w:style>
  <w:style w:type="paragraph" w:styleId="Kop9">
    <w:name w:val="heading 9"/>
    <w:basedOn w:val="Standaard"/>
    <w:next w:val="Standaard"/>
    <w:link w:val="Kop9Char"/>
    <w:semiHidden/>
    <w:unhideWhenUsed/>
    <w:qFormat/>
    <w:rsid w:val="00EA222E"/>
    <w:pPr>
      <w:numPr>
        <w:ilvl w:val="8"/>
        <w:numId w:val="6"/>
      </w:numPr>
      <w:tabs>
        <w:tab w:val="clear" w:pos="357"/>
      </w:tabs>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1">
    <w:name w:val="Table Grid 1"/>
    <w:basedOn w:val="Standaardtabel"/>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op5Char">
    <w:name w:val="Kop 5 Char"/>
    <w:link w:val="Kop5"/>
    <w:semiHidden/>
    <w:rsid w:val="00EA222E"/>
    <w:rPr>
      <w:rFonts w:ascii="Calibri" w:hAnsi="Calibri" w:cs="Times New Roman"/>
      <w:b/>
      <w:bCs/>
      <w:i/>
      <w:iCs/>
      <w:spacing w:val="20"/>
      <w:kern w:val="30"/>
      <w:sz w:val="26"/>
      <w:szCs w:val="26"/>
      <w:lang w:val="nl-NL" w:eastAsia="nl-NL"/>
    </w:rPr>
  </w:style>
  <w:style w:type="table" w:styleId="Tabelraster">
    <w:name w:val="Table Grid"/>
    <w:basedOn w:val="Standaardtabel"/>
    <w:uiPriority w:val="39"/>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b/>
      </w:rPr>
    </w:tblStylePr>
  </w:style>
  <w:style w:type="paragraph" w:styleId="Inhopg1">
    <w:name w:val="toc 1"/>
    <w:basedOn w:val="Standaard"/>
    <w:next w:val="Standaard"/>
    <w:autoRedefine/>
    <w:uiPriority w:val="39"/>
    <w:unhideWhenUsed/>
    <w:rsid w:val="00EA222E"/>
    <w:pPr>
      <w:tabs>
        <w:tab w:val="left" w:pos="567"/>
        <w:tab w:val="right" w:leader="dot" w:pos="9742"/>
      </w:tabs>
      <w:spacing w:before="120"/>
      <w:ind w:left="567" w:hanging="567"/>
    </w:pPr>
    <w:rPr>
      <w:b/>
    </w:rPr>
  </w:style>
  <w:style w:type="paragraph" w:styleId="Inhopg2">
    <w:name w:val="toc 2"/>
    <w:basedOn w:val="Standaard"/>
    <w:next w:val="Standaard"/>
    <w:autoRedefine/>
    <w:uiPriority w:val="39"/>
    <w:unhideWhenUsed/>
    <w:rsid w:val="00EA222E"/>
    <w:pPr>
      <w:tabs>
        <w:tab w:val="left" w:pos="1418"/>
        <w:tab w:val="right" w:leader="dot" w:pos="9742"/>
      </w:tabs>
      <w:ind w:left="1418" w:hanging="851"/>
    </w:pPr>
  </w:style>
  <w:style w:type="paragraph" w:styleId="Inhopg3">
    <w:name w:val="toc 3"/>
    <w:basedOn w:val="Standaard"/>
    <w:next w:val="Standaard"/>
    <w:autoRedefine/>
    <w:uiPriority w:val="39"/>
    <w:unhideWhenUsed/>
    <w:rsid w:val="00EA222E"/>
    <w:pPr>
      <w:tabs>
        <w:tab w:val="left" w:pos="1418"/>
        <w:tab w:val="right" w:leader="dot" w:pos="9742"/>
      </w:tabs>
      <w:ind w:left="1418" w:hanging="851"/>
    </w:pPr>
  </w:style>
  <w:style w:type="character" w:styleId="Hyperlink">
    <w:name w:val="Hyperlink"/>
    <w:uiPriority w:val="99"/>
    <w:rsid w:val="00EA222E"/>
    <w:rPr>
      <w:color w:val="00A14B"/>
      <w:u w:val="single"/>
    </w:rPr>
  </w:style>
  <w:style w:type="paragraph" w:styleId="Voetnoottekst">
    <w:name w:val="footnote text"/>
    <w:basedOn w:val="Standaard"/>
    <w:link w:val="VoetnoottekstChar"/>
    <w:uiPriority w:val="9"/>
    <w:unhideWhenUsed/>
    <w:rsid w:val="00EA222E"/>
    <w:pPr>
      <w:spacing w:line="240" w:lineRule="auto"/>
    </w:pPr>
    <w:rPr>
      <w:sz w:val="14"/>
      <w:szCs w:val="20"/>
    </w:rPr>
  </w:style>
  <w:style w:type="character" w:customStyle="1" w:styleId="VoetnoottekstChar">
    <w:name w:val="Voetnoottekst Char"/>
    <w:link w:val="Voetnoottekst"/>
    <w:uiPriority w:val="9"/>
    <w:rsid w:val="00AC5193"/>
    <w:rPr>
      <w:rFonts w:ascii="Arial" w:hAnsi="Arial" w:cs="Times New Roman"/>
      <w:spacing w:val="20"/>
      <w:kern w:val="30"/>
      <w:sz w:val="14"/>
      <w:szCs w:val="20"/>
      <w:lang w:val="nl-NL" w:eastAsia="nl-NL"/>
    </w:rPr>
  </w:style>
  <w:style w:type="character" w:styleId="Voetnootmarkering">
    <w:name w:val="footnote reference"/>
    <w:uiPriority w:val="9"/>
    <w:unhideWhenUsed/>
    <w:rsid w:val="00EA222E"/>
    <w:rPr>
      <w:vertAlign w:val="superscript"/>
    </w:rPr>
  </w:style>
  <w:style w:type="paragraph" w:styleId="Bijschrift">
    <w:name w:val="caption"/>
    <w:basedOn w:val="Standaard"/>
    <w:next w:val="Standaard"/>
    <w:semiHidden/>
    <w:rsid w:val="00EA222E"/>
    <w:rPr>
      <w:bCs/>
      <w:i/>
      <w:sz w:val="16"/>
      <w:szCs w:val="20"/>
    </w:rPr>
  </w:style>
  <w:style w:type="paragraph" w:customStyle="1" w:styleId="Bijlage">
    <w:name w:val="Bijlage"/>
    <w:basedOn w:val="Standaard"/>
    <w:next w:val="Standaard"/>
    <w:uiPriority w:val="4"/>
    <w:qFormat/>
    <w:rsid w:val="00EA222E"/>
    <w:pPr>
      <w:pageBreakBefore/>
      <w:shd w:val="clear" w:color="auto" w:fill="D9D9D9" w:themeFill="background1" w:themeFillShade="D9"/>
      <w:spacing w:after="60"/>
    </w:pPr>
    <w:rPr>
      <w:b/>
      <w:sz w:val="24"/>
    </w:rPr>
  </w:style>
  <w:style w:type="paragraph" w:styleId="Inhopg4">
    <w:name w:val="toc 4"/>
    <w:basedOn w:val="Standaard"/>
    <w:next w:val="Standaard"/>
    <w:autoRedefine/>
    <w:uiPriority w:val="39"/>
    <w:unhideWhenUsed/>
    <w:rsid w:val="00EA222E"/>
    <w:pPr>
      <w:tabs>
        <w:tab w:val="left" w:pos="1418"/>
        <w:tab w:val="right" w:leader="dot" w:pos="9742"/>
      </w:tabs>
      <w:ind w:left="1418" w:hanging="851"/>
    </w:pPr>
  </w:style>
  <w:style w:type="character" w:styleId="GevolgdeHyperlink">
    <w:name w:val="FollowedHyperlink"/>
    <w:uiPriority w:val="9"/>
    <w:rsid w:val="00EA222E"/>
    <w:rPr>
      <w:color w:val="007B85"/>
      <w:u w:val="single"/>
    </w:rPr>
  </w:style>
  <w:style w:type="character" w:customStyle="1" w:styleId="Kop6Char">
    <w:name w:val="Kop 6 Char"/>
    <w:link w:val="Kop6"/>
    <w:semiHidden/>
    <w:rsid w:val="00EA222E"/>
    <w:rPr>
      <w:rFonts w:ascii="Calibri" w:hAnsi="Calibri" w:cs="Times New Roman"/>
      <w:b/>
      <w:bCs/>
      <w:spacing w:val="20"/>
      <w:kern w:val="30"/>
      <w:lang w:val="nl-NL" w:eastAsia="nl-NL"/>
    </w:rPr>
  </w:style>
  <w:style w:type="character" w:customStyle="1" w:styleId="Kop7Char">
    <w:name w:val="Kop 7 Char"/>
    <w:link w:val="Kop7"/>
    <w:semiHidden/>
    <w:rsid w:val="00EA222E"/>
    <w:rPr>
      <w:rFonts w:ascii="Calibri" w:hAnsi="Calibri" w:cs="Times New Roman"/>
      <w:spacing w:val="20"/>
      <w:kern w:val="30"/>
      <w:sz w:val="24"/>
      <w:szCs w:val="24"/>
      <w:lang w:val="nl-NL" w:eastAsia="nl-NL"/>
    </w:rPr>
  </w:style>
  <w:style w:type="character" w:customStyle="1" w:styleId="Kop8Char">
    <w:name w:val="Kop 8 Char"/>
    <w:link w:val="Kop8"/>
    <w:semiHidden/>
    <w:rsid w:val="00EA222E"/>
    <w:rPr>
      <w:rFonts w:ascii="Calibri" w:hAnsi="Calibri" w:cs="Times New Roman"/>
      <w:i/>
      <w:iCs/>
      <w:spacing w:val="20"/>
      <w:kern w:val="30"/>
      <w:sz w:val="24"/>
      <w:szCs w:val="24"/>
      <w:lang w:val="nl-NL" w:eastAsia="nl-NL"/>
    </w:rPr>
  </w:style>
  <w:style w:type="character" w:customStyle="1" w:styleId="Kop9Char">
    <w:name w:val="Kop 9 Char"/>
    <w:link w:val="Kop9"/>
    <w:semiHidden/>
    <w:rsid w:val="00EA222E"/>
    <w:rPr>
      <w:rFonts w:ascii="Cambria" w:hAnsi="Cambria" w:cs="Times New Roman"/>
      <w:spacing w:val="20"/>
      <w:kern w:val="30"/>
      <w:lang w:val="nl-NL" w:eastAsia="nl-NL"/>
    </w:rPr>
  </w:style>
  <w:style w:type="numbering" w:customStyle="1" w:styleId="OpsommingWestland">
    <w:name w:val="Opsomming_Westland"/>
    <w:basedOn w:val="Geenlijst"/>
    <w:uiPriority w:val="99"/>
    <w:rsid w:val="00EA222E"/>
    <w:pPr>
      <w:numPr>
        <w:numId w:val="1"/>
      </w:numPr>
    </w:pPr>
  </w:style>
  <w:style w:type="paragraph" w:styleId="Lijstalinea">
    <w:name w:val="List Paragraph"/>
    <w:basedOn w:val="Standaard"/>
    <w:link w:val="LijstalineaChar"/>
    <w:uiPriority w:val="34"/>
    <w:unhideWhenUsed/>
    <w:qFormat/>
    <w:rsid w:val="00EA222E"/>
    <w:pPr>
      <w:ind w:left="720"/>
      <w:contextualSpacing/>
    </w:pPr>
  </w:style>
  <w:style w:type="paragraph" w:styleId="Koptekst">
    <w:name w:val="header"/>
    <w:basedOn w:val="Standaard"/>
    <w:link w:val="KoptekstChar"/>
    <w:semiHidden/>
    <w:rsid w:val="00EA222E"/>
    <w:pPr>
      <w:tabs>
        <w:tab w:val="center" w:pos="4536"/>
        <w:tab w:val="right" w:pos="9072"/>
      </w:tabs>
      <w:spacing w:line="240" w:lineRule="auto"/>
    </w:pPr>
  </w:style>
  <w:style w:type="character" w:customStyle="1" w:styleId="KoptekstChar">
    <w:name w:val="Koptekst Char"/>
    <w:basedOn w:val="Standaardalinea-lettertype"/>
    <w:link w:val="Koptekst"/>
    <w:semiHidden/>
    <w:rsid w:val="00AC5193"/>
    <w:rPr>
      <w:rFonts w:ascii="Arial" w:hAnsi="Arial" w:cs="Times New Roman"/>
      <w:spacing w:val="20"/>
      <w:kern w:val="30"/>
      <w:sz w:val="18"/>
      <w:szCs w:val="24"/>
      <w:lang w:val="nl-NL" w:eastAsia="nl-NL"/>
    </w:rPr>
  </w:style>
  <w:style w:type="paragraph" w:styleId="Voettekst">
    <w:name w:val="footer"/>
    <w:basedOn w:val="Standaard"/>
    <w:link w:val="VoettekstChar"/>
    <w:uiPriority w:val="9"/>
    <w:unhideWhenUsed/>
    <w:rsid w:val="006B1EFC"/>
    <w:pPr>
      <w:tabs>
        <w:tab w:val="clear" w:pos="357"/>
        <w:tab w:val="center" w:pos="4536"/>
        <w:tab w:val="right" w:pos="9072"/>
      </w:tabs>
      <w:spacing w:line="240" w:lineRule="atLeast"/>
    </w:pPr>
    <w:rPr>
      <w:sz w:val="14"/>
    </w:rPr>
  </w:style>
  <w:style w:type="character" w:customStyle="1" w:styleId="VoettekstChar">
    <w:name w:val="Voettekst Char"/>
    <w:basedOn w:val="Standaardalinea-lettertype"/>
    <w:link w:val="Voettekst"/>
    <w:uiPriority w:val="9"/>
    <w:rsid w:val="00AC5193"/>
    <w:rPr>
      <w:rFonts w:ascii="Arial" w:hAnsi="Arial" w:cs="Times New Roman"/>
      <w:spacing w:val="20"/>
      <w:kern w:val="30"/>
      <w:sz w:val="14"/>
      <w:szCs w:val="24"/>
      <w:lang w:val="nl-NL" w:eastAsia="nl-NL"/>
    </w:rPr>
  </w:style>
  <w:style w:type="paragraph" w:customStyle="1" w:styleId="Adresgegevens">
    <w:name w:val="Adresgegevens"/>
    <w:basedOn w:val="Standaard"/>
    <w:uiPriority w:val="5"/>
    <w:rsid w:val="00EA222E"/>
    <w:pPr>
      <w:overflowPunct w:val="0"/>
      <w:autoSpaceDE w:val="0"/>
      <w:autoSpaceDN w:val="0"/>
      <w:adjustRightInd w:val="0"/>
      <w:spacing w:line="200" w:lineRule="exact"/>
      <w:textAlignment w:val="baseline"/>
    </w:pPr>
    <w:rPr>
      <w:rFonts w:eastAsia="Times New Roman"/>
      <w:sz w:val="14"/>
    </w:rPr>
  </w:style>
  <w:style w:type="paragraph" w:customStyle="1" w:styleId="Titelformulier">
    <w:name w:val="Titelformulier"/>
    <w:basedOn w:val="Standaard"/>
    <w:link w:val="TitelformulierChar"/>
    <w:uiPriority w:val="5"/>
    <w:rsid w:val="00EA222E"/>
    <w:pPr>
      <w:spacing w:line="200" w:lineRule="exact"/>
    </w:pPr>
    <w:rPr>
      <w:rFonts w:ascii="Arial Vet" w:hAnsi="Arial Vet"/>
      <w:b/>
      <w:caps/>
      <w:kern w:val="100"/>
      <w:sz w:val="14"/>
      <w:szCs w:val="12"/>
    </w:rPr>
  </w:style>
  <w:style w:type="character" w:customStyle="1" w:styleId="TitelformulierChar">
    <w:name w:val="Titelformulier Char"/>
    <w:link w:val="Titelformulier"/>
    <w:uiPriority w:val="5"/>
    <w:rsid w:val="00AC5193"/>
    <w:rPr>
      <w:rFonts w:ascii="Arial Vet" w:hAnsi="Arial Vet" w:cs="Times New Roman"/>
      <w:b/>
      <w:caps/>
      <w:spacing w:val="20"/>
      <w:kern w:val="100"/>
      <w:sz w:val="14"/>
      <w:szCs w:val="12"/>
      <w:lang w:val="nl-NL" w:eastAsia="nl-NL"/>
    </w:rPr>
  </w:style>
  <w:style w:type="paragraph" w:styleId="Ballontekst">
    <w:name w:val="Balloon Text"/>
    <w:basedOn w:val="Standaard"/>
    <w:link w:val="BallontekstChar"/>
    <w:semiHidden/>
    <w:rsid w:val="006B1EFC"/>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AC5193"/>
    <w:rPr>
      <w:rFonts w:ascii="Tahoma" w:hAnsi="Tahoma" w:cs="Tahoma"/>
      <w:spacing w:val="20"/>
      <w:kern w:val="30"/>
      <w:sz w:val="16"/>
      <w:szCs w:val="16"/>
      <w:lang w:val="nl-NL" w:eastAsia="nl-NL"/>
    </w:rPr>
  </w:style>
  <w:style w:type="paragraph" w:customStyle="1" w:styleId="Subtitel">
    <w:name w:val="(Sub)titel"/>
    <w:basedOn w:val="Titelformulier"/>
    <w:semiHidden/>
    <w:rsid w:val="00597530"/>
    <w:pPr>
      <w:spacing w:line="240" w:lineRule="auto"/>
    </w:pPr>
    <w:rPr>
      <w:szCs w:val="14"/>
    </w:rPr>
  </w:style>
  <w:style w:type="paragraph" w:customStyle="1" w:styleId="Titel1">
    <w:name w:val="Titel1"/>
    <w:basedOn w:val="Titelformulier"/>
    <w:semiHidden/>
    <w:rsid w:val="004B6EA6"/>
    <w:pPr>
      <w:spacing w:line="240" w:lineRule="auto"/>
    </w:pPr>
    <w:rPr>
      <w:b w:val="0"/>
      <w:kern w:val="30"/>
      <w:sz w:val="18"/>
      <w:szCs w:val="24"/>
    </w:rPr>
  </w:style>
  <w:style w:type="paragraph" w:customStyle="1" w:styleId="Afdelingteam">
    <w:name w:val="Afdeling/team"/>
    <w:basedOn w:val="Standaard"/>
    <w:semiHidden/>
    <w:rsid w:val="00597530"/>
    <w:rPr>
      <w:caps/>
      <w:kern w:val="100"/>
      <w:sz w:val="14"/>
      <w:szCs w:val="14"/>
    </w:rPr>
  </w:style>
  <w:style w:type="paragraph" w:customStyle="1" w:styleId="Team">
    <w:name w:val="Team"/>
    <w:basedOn w:val="Standaard"/>
    <w:semiHidden/>
    <w:rsid w:val="00EA222E"/>
    <w:rPr>
      <w:caps/>
      <w:kern w:val="100"/>
      <w:sz w:val="14"/>
      <w:szCs w:val="14"/>
    </w:rPr>
  </w:style>
  <w:style w:type="paragraph" w:customStyle="1" w:styleId="Titelagenda">
    <w:name w:val="Titel agenda"/>
    <w:basedOn w:val="Standaard"/>
    <w:semiHidden/>
    <w:rsid w:val="00A818CE"/>
    <w:pPr>
      <w:overflowPunct w:val="0"/>
      <w:autoSpaceDE w:val="0"/>
      <w:autoSpaceDN w:val="0"/>
      <w:adjustRightInd w:val="0"/>
      <w:spacing w:line="500" w:lineRule="exact"/>
      <w:textAlignment w:val="baseline"/>
    </w:pPr>
    <w:rPr>
      <w:rFonts w:ascii="Arial Black" w:eastAsia="Times New Roman" w:hAnsi="Arial Black"/>
      <w:caps/>
      <w:kern w:val="100"/>
      <w:sz w:val="34"/>
      <w:szCs w:val="20"/>
    </w:rPr>
  </w:style>
  <w:style w:type="paragraph" w:customStyle="1" w:styleId="Subtitelrapportverslag">
    <w:name w:val="Subtitel rapport/verslag"/>
    <w:basedOn w:val="Standaard"/>
    <w:semiHidden/>
    <w:rsid w:val="00A818CE"/>
    <w:pPr>
      <w:overflowPunct w:val="0"/>
      <w:autoSpaceDE w:val="0"/>
      <w:autoSpaceDN w:val="0"/>
      <w:adjustRightInd w:val="0"/>
      <w:spacing w:line="400" w:lineRule="atLeast"/>
      <w:textAlignment w:val="baseline"/>
    </w:pPr>
    <w:rPr>
      <w:rFonts w:eastAsia="Times New Roman"/>
      <w:sz w:val="24"/>
      <w:szCs w:val="20"/>
    </w:rPr>
  </w:style>
  <w:style w:type="paragraph" w:customStyle="1" w:styleId="Titelsubtitel">
    <w:name w:val="Titel/subtitel"/>
    <w:basedOn w:val="Team"/>
    <w:semiHidden/>
    <w:rsid w:val="00F3697A"/>
  </w:style>
  <w:style w:type="paragraph" w:customStyle="1" w:styleId="Onderwerpsubonderwerp">
    <w:name w:val="Onderwerp/subonderwerp"/>
    <w:basedOn w:val="Standaard"/>
    <w:semiHidden/>
    <w:rsid w:val="00597530"/>
    <w:pPr>
      <w:spacing w:line="200" w:lineRule="exact"/>
    </w:pPr>
    <w:rPr>
      <w:caps/>
      <w:kern w:val="100"/>
      <w:sz w:val="14"/>
    </w:rPr>
  </w:style>
  <w:style w:type="paragraph" w:customStyle="1" w:styleId="Artikelstijl">
    <w:name w:val="Artikelstijl"/>
    <w:basedOn w:val="Standaard"/>
    <w:next w:val="Standaard"/>
    <w:semiHidden/>
    <w:rsid w:val="00EA222E"/>
    <w:pPr>
      <w:numPr>
        <w:numId w:val="2"/>
      </w:numPr>
      <w:shd w:val="clear" w:color="auto" w:fill="D9D9D9" w:themeFill="background1" w:themeFillShade="D9"/>
      <w:tabs>
        <w:tab w:val="clear" w:pos="357"/>
      </w:tabs>
      <w:spacing w:before="240" w:after="120"/>
      <w:ind w:left="357" w:hanging="357"/>
    </w:pPr>
    <w:rPr>
      <w:rFonts w:ascii="Arial Vet" w:eastAsia="Times New Roman" w:hAnsi="Arial Vet"/>
      <w:b/>
    </w:rPr>
  </w:style>
  <w:style w:type="paragraph" w:customStyle="1" w:styleId="Kop1rapport">
    <w:name w:val="Kop 1 rapport"/>
    <w:basedOn w:val="Kop1"/>
    <w:next w:val="Standaard"/>
    <w:semiHidden/>
    <w:rsid w:val="00EA222E"/>
    <w:pPr>
      <w:numPr>
        <w:numId w:val="7"/>
      </w:numPr>
      <w:shd w:val="clear" w:color="auto" w:fill="000000"/>
    </w:pPr>
    <w:rPr>
      <w:kern w:val="30"/>
    </w:rPr>
  </w:style>
  <w:style w:type="paragraph" w:customStyle="1" w:styleId="Kop2rapport">
    <w:name w:val="Kop 2 rapport"/>
    <w:basedOn w:val="Kop2"/>
    <w:next w:val="Standaard"/>
    <w:semiHidden/>
    <w:rsid w:val="00EA222E"/>
    <w:pPr>
      <w:numPr>
        <w:numId w:val="7"/>
      </w:numPr>
      <w:shd w:val="clear" w:color="auto" w:fill="D9D9D9"/>
    </w:pPr>
  </w:style>
  <w:style w:type="paragraph" w:customStyle="1" w:styleId="Kop3rapport">
    <w:name w:val="Kop 3 rapport"/>
    <w:basedOn w:val="Kop3"/>
    <w:next w:val="Standaard"/>
    <w:semiHidden/>
    <w:rsid w:val="00EA222E"/>
    <w:pPr>
      <w:numPr>
        <w:numId w:val="7"/>
      </w:numPr>
      <w:shd w:val="clear" w:color="auto" w:fill="D9D9D9"/>
    </w:pPr>
  </w:style>
  <w:style w:type="paragraph" w:customStyle="1" w:styleId="Bijlageopbasisvankop1">
    <w:name w:val="Bijlage op basis van kop 1"/>
    <w:basedOn w:val="Kop1"/>
    <w:next w:val="Standaard"/>
    <w:uiPriority w:val="4"/>
    <w:qFormat/>
    <w:rsid w:val="0011308E"/>
    <w:pPr>
      <w:numPr>
        <w:numId w:val="0"/>
      </w:numPr>
      <w:shd w:val="clear" w:color="auto" w:fill="D9D9D9" w:themeFill="background1" w:themeFillShade="D9"/>
    </w:pPr>
    <w:rPr>
      <w:rFonts w:ascii="Arial Vet" w:hAnsi="Arial Vet"/>
      <w:kern w:val="30"/>
    </w:rPr>
  </w:style>
  <w:style w:type="paragraph" w:customStyle="1" w:styleId="Agendapunt">
    <w:name w:val="Agendapunt"/>
    <w:basedOn w:val="Lijstalinea"/>
    <w:next w:val="Standaard"/>
    <w:uiPriority w:val="4"/>
    <w:qFormat/>
    <w:rsid w:val="00EA222E"/>
    <w:pPr>
      <w:numPr>
        <w:numId w:val="4"/>
      </w:numPr>
      <w:shd w:val="clear" w:color="auto" w:fill="D9D9D9" w:themeFill="background1" w:themeFillShade="D9"/>
      <w:tabs>
        <w:tab w:val="clear" w:pos="357"/>
      </w:tabs>
      <w:spacing w:after="120"/>
      <w:ind w:left="709" w:hanging="709"/>
      <w:contextualSpacing w:val="0"/>
    </w:pPr>
    <w:rPr>
      <w:rFonts w:ascii="Arial Vet" w:eastAsia="Times New Roman" w:hAnsi="Arial Vet"/>
      <w:caps/>
    </w:rPr>
  </w:style>
  <w:style w:type="paragraph" w:customStyle="1" w:styleId="Agendapuntsub">
    <w:name w:val="Agendapunt sub"/>
    <w:basedOn w:val="Lijstalinea"/>
    <w:next w:val="Standaard"/>
    <w:uiPriority w:val="4"/>
    <w:qFormat/>
    <w:rsid w:val="00EA222E"/>
    <w:pPr>
      <w:numPr>
        <w:ilvl w:val="1"/>
        <w:numId w:val="4"/>
      </w:numPr>
      <w:shd w:val="clear" w:color="auto" w:fill="D9D9D9" w:themeFill="background1" w:themeFillShade="D9"/>
      <w:tabs>
        <w:tab w:val="clear" w:pos="357"/>
      </w:tabs>
      <w:spacing w:after="120"/>
      <w:ind w:left="709" w:hanging="709"/>
      <w:contextualSpacing w:val="0"/>
    </w:pPr>
    <w:rPr>
      <w:rFonts w:eastAsia="Times New Roman"/>
      <w:b/>
    </w:rPr>
  </w:style>
  <w:style w:type="paragraph" w:customStyle="1" w:styleId="Bijlage-kop1tbvinhoudsopgave">
    <w:name w:val="Bijlage - kop 1 tbv inhoudsopgave"/>
    <w:basedOn w:val="Kop1"/>
    <w:next w:val="Standaard"/>
    <w:uiPriority w:val="4"/>
    <w:rsid w:val="00EA222E"/>
    <w:pPr>
      <w:keepNext w:val="0"/>
      <w:pageBreakBefore/>
      <w:widowControl w:val="0"/>
      <w:numPr>
        <w:numId w:val="0"/>
      </w:numPr>
      <w:tabs>
        <w:tab w:val="left" w:pos="357"/>
      </w:tabs>
      <w:spacing w:line="240" w:lineRule="auto"/>
    </w:pPr>
    <w:rPr>
      <w:rFonts w:ascii="Arial Vet" w:eastAsia="Calibri" w:hAnsi="Arial Vet" w:cs="Times New Roman"/>
      <w:kern w:val="30"/>
      <w:szCs w:val="20"/>
    </w:rPr>
  </w:style>
  <w:style w:type="paragraph" w:customStyle="1" w:styleId="Bijlage-nietvoorinhoudsopgave">
    <w:name w:val="Bijlage - niet voor inhoudsopgave"/>
    <w:basedOn w:val="Standaard"/>
    <w:next w:val="Standaard"/>
    <w:uiPriority w:val="4"/>
    <w:rsid w:val="00EA222E"/>
    <w:pPr>
      <w:pageBreakBefore/>
      <w:shd w:val="clear" w:color="auto" w:fill="D9D9D9" w:themeFill="background1" w:themeFillShade="D9"/>
      <w:spacing w:after="120"/>
    </w:pPr>
    <w:rPr>
      <w:b/>
      <w:sz w:val="24"/>
    </w:rPr>
  </w:style>
  <w:style w:type="paragraph" w:customStyle="1" w:styleId="Titelstijlcentrum">
    <w:name w:val="Titelstijl centrum"/>
    <w:basedOn w:val="Standaard"/>
    <w:next w:val="Standaard"/>
    <w:semiHidden/>
    <w:qFormat/>
    <w:rsid w:val="00EA222E"/>
    <w:pPr>
      <w:shd w:val="clear" w:color="auto" w:fill="000000" w:themeFill="text1"/>
      <w:spacing w:after="120"/>
      <w:jc w:val="center"/>
    </w:pPr>
    <w:rPr>
      <w:rFonts w:ascii="Arial Vet" w:eastAsia="Times New Roman" w:hAnsi="Arial Vet"/>
      <w:b/>
      <w:caps/>
      <w:spacing w:val="40"/>
      <w:sz w:val="24"/>
    </w:rPr>
  </w:style>
  <w:style w:type="paragraph" w:customStyle="1" w:styleId="Centrumtitelstijl">
    <w:name w:val="Centrum titelstijl"/>
    <w:basedOn w:val="Titelstijlcentrum"/>
    <w:next w:val="Standaard"/>
    <w:semiHidden/>
    <w:rsid w:val="00EA222E"/>
    <w:pPr>
      <w:pBdr>
        <w:top w:val="single" w:sz="4" w:space="1" w:color="auto"/>
        <w:left w:val="single" w:sz="4" w:space="0" w:color="auto"/>
        <w:bottom w:val="single" w:sz="4" w:space="1" w:color="auto"/>
        <w:right w:val="single" w:sz="4" w:space="0" w:color="auto"/>
      </w:pBdr>
    </w:pPr>
    <w:rPr>
      <w:bCs/>
      <w:szCs w:val="20"/>
    </w:rPr>
  </w:style>
  <w:style w:type="paragraph" w:customStyle="1" w:styleId="Clausule">
    <w:name w:val="Clausule"/>
    <w:basedOn w:val="Standaard"/>
    <w:uiPriority w:val="5"/>
    <w:rsid w:val="00EA222E"/>
    <w:pPr>
      <w:spacing w:line="240" w:lineRule="auto"/>
    </w:pPr>
    <w:rPr>
      <w:sz w:val="14"/>
    </w:rPr>
  </w:style>
  <w:style w:type="table" w:styleId="Gemiddeldraster3-accent1">
    <w:name w:val="Medium Grid 3 Accent 1"/>
    <w:aliases w:val="Westland standaard"/>
    <w:basedOn w:val="Standaardtabel"/>
    <w:uiPriority w:val="69"/>
    <w:rsid w:val="00EA222E"/>
    <w:pPr>
      <w:spacing w:after="0" w:line="240" w:lineRule="auto"/>
    </w:pPr>
    <w:rPr>
      <w:rFonts w:ascii="Arial" w:hAnsi="Arial" w:cs="Times New Roman"/>
      <w:spacing w:val="20"/>
      <w:sz w:val="18"/>
      <w:szCs w:val="20"/>
      <w:lang w:val="nl-NL"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1F3"/>
    </w:tcPr>
    <w:tblStylePr w:type="firstRow">
      <w:rPr>
        <w:b/>
        <w:bCs/>
        <w:i w:val="0"/>
        <w:iCs w:val="0"/>
        <w:color w:val="FFFFFF" w:themeColor="background1"/>
      </w:rPr>
      <w:tblPr/>
      <w:tcPr>
        <w:shd w:val="clear" w:color="auto" w:fill="3284CE"/>
      </w:tcPr>
    </w:tblStylePr>
    <w:tblStylePr w:type="lastRow">
      <w:rPr>
        <w:b/>
        <w:bCs/>
        <w:i w:val="0"/>
        <w:iCs w:val="0"/>
        <w:color w:val="FFFFFF" w:themeColor="background1"/>
      </w:rPr>
      <w:tblPr/>
      <w:tcPr>
        <w:shd w:val="clear" w:color="auto" w:fill="3284CE"/>
      </w:tcPr>
    </w:tblStylePr>
    <w:tblStylePr w:type="firstCol">
      <w:rPr>
        <w:b/>
        <w:bCs/>
        <w:i w:val="0"/>
        <w:iCs w:val="0"/>
        <w:color w:val="FFFFFF" w:themeColor="background1"/>
      </w:rPr>
      <w:tblPr/>
      <w:tcPr>
        <w:shd w:val="clear" w:color="auto" w:fill="3284CE"/>
      </w:tcPr>
    </w:tblStylePr>
    <w:tblStylePr w:type="lastCol">
      <w:rPr>
        <w:b/>
        <w:bCs/>
        <w:i w:val="0"/>
        <w:iCs w:val="0"/>
        <w:color w:val="FFFFFF" w:themeColor="background1"/>
      </w:rPr>
      <w:tblPr/>
      <w:tcPr>
        <w:shd w:val="clear" w:color="auto" w:fill="3284CE"/>
      </w:tcPr>
    </w:tblStylePr>
    <w:tblStylePr w:type="band1Vert">
      <w:tblPr/>
      <w:tcPr>
        <w:shd w:val="clear" w:color="auto" w:fill="96C0E6"/>
      </w:tcPr>
    </w:tblStylePr>
    <w:tblStylePr w:type="band2Vert">
      <w:tblPr/>
      <w:tcPr>
        <w:shd w:val="clear" w:color="auto" w:fill="CDE1F3"/>
      </w:tcPr>
    </w:tblStylePr>
    <w:tblStylePr w:type="band1Horz">
      <w:tblPr/>
      <w:tcPr>
        <w:shd w:val="clear" w:color="auto" w:fill="96C0E6"/>
      </w:tcPr>
    </w:tblStylePr>
    <w:tblStylePr w:type="band2Horz">
      <w:tblPr/>
      <w:tcPr>
        <w:shd w:val="clear" w:color="auto" w:fill="CDE1F3"/>
      </w:tcPr>
    </w:tblStylePr>
  </w:style>
  <w:style w:type="character" w:customStyle="1" w:styleId="Kop3Char">
    <w:name w:val="Kop 3 Char"/>
    <w:link w:val="Kop3"/>
    <w:uiPriority w:val="3"/>
    <w:rsid w:val="00AC5193"/>
    <w:rPr>
      <w:rFonts w:ascii="Arial" w:eastAsia="Times New Roman" w:hAnsi="Arial" w:cs="Arial"/>
      <w:b/>
      <w:bCs/>
      <w:spacing w:val="20"/>
      <w:kern w:val="30"/>
      <w:sz w:val="18"/>
      <w:szCs w:val="26"/>
      <w:shd w:val="clear" w:color="auto" w:fill="D9D9D9" w:themeFill="background1" w:themeFillShade="D9"/>
      <w:lang w:val="nl-NL" w:eastAsia="nl-NL"/>
    </w:rPr>
  </w:style>
  <w:style w:type="character" w:customStyle="1" w:styleId="Kop4Char">
    <w:name w:val="Kop 4 Char"/>
    <w:link w:val="Kop4"/>
    <w:uiPriority w:val="3"/>
    <w:rsid w:val="00AC5193"/>
    <w:rPr>
      <w:rFonts w:ascii="Arial" w:eastAsia="Times New Roman" w:hAnsi="Arial" w:cs="Times New Roman"/>
      <w:b/>
      <w:bCs/>
      <w:spacing w:val="20"/>
      <w:kern w:val="30"/>
      <w:sz w:val="18"/>
      <w:szCs w:val="28"/>
      <w:shd w:val="clear" w:color="auto" w:fill="D9D9D9" w:themeFill="background1" w:themeFillShade="D9"/>
      <w:lang w:val="nl-NL" w:eastAsia="nl-NL"/>
    </w:rPr>
  </w:style>
  <w:style w:type="paragraph" w:customStyle="1" w:styleId="Kop4rapport">
    <w:name w:val="Kop 4 rapport"/>
    <w:basedOn w:val="Kop3rapport"/>
    <w:next w:val="Standaard"/>
    <w:semiHidden/>
    <w:rsid w:val="00EA222E"/>
    <w:pPr>
      <w:numPr>
        <w:ilvl w:val="3"/>
      </w:numPr>
    </w:pPr>
  </w:style>
  <w:style w:type="paragraph" w:customStyle="1" w:styleId="Subtitelformulier">
    <w:name w:val="Subtitelformulier"/>
    <w:basedOn w:val="Standaard"/>
    <w:uiPriority w:val="5"/>
    <w:rsid w:val="00EA222E"/>
    <w:pPr>
      <w:spacing w:line="200" w:lineRule="exact"/>
    </w:pPr>
    <w:rPr>
      <w:rFonts w:eastAsia="Times New Roman"/>
      <w:caps/>
      <w:kern w:val="100"/>
      <w:sz w:val="14"/>
    </w:rPr>
  </w:style>
  <w:style w:type="paragraph" w:customStyle="1" w:styleId="Subtitelstijl">
    <w:name w:val="Subtitelstijl"/>
    <w:basedOn w:val="Standaard"/>
    <w:next w:val="Standaard"/>
    <w:semiHidden/>
    <w:qFormat/>
    <w:rsid w:val="00EA222E"/>
    <w:pPr>
      <w:shd w:val="clear" w:color="auto" w:fill="D9D9D9"/>
      <w:spacing w:after="120"/>
    </w:pPr>
    <w:rPr>
      <w:rFonts w:eastAsia="Times New Roman"/>
      <w:b/>
    </w:rPr>
  </w:style>
  <w:style w:type="table" w:customStyle="1" w:styleId="Tabelstijlsjablonen">
    <w:name w:val="Tabelstijl sjablonen"/>
    <w:basedOn w:val="Standaardtabel"/>
    <w:uiPriority w:val="99"/>
    <w:rsid w:val="00EA222E"/>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paragraph" w:customStyle="1" w:styleId="Titelstijl">
    <w:name w:val="Titelstijl"/>
    <w:basedOn w:val="Standaard"/>
    <w:next w:val="Standaard"/>
    <w:semiHidden/>
    <w:qFormat/>
    <w:rsid w:val="00EA222E"/>
    <w:pPr>
      <w:shd w:val="clear" w:color="auto" w:fill="000000"/>
      <w:spacing w:after="120"/>
    </w:pPr>
    <w:rPr>
      <w:rFonts w:eastAsia="Times New Roman"/>
      <w:b/>
      <w:sz w:val="24"/>
    </w:rPr>
  </w:style>
  <w:style w:type="character" w:customStyle="1" w:styleId="Kop1Char">
    <w:name w:val="Kop 1 Char"/>
    <w:basedOn w:val="Standaardalinea-lettertype"/>
    <w:link w:val="Kop1"/>
    <w:uiPriority w:val="3"/>
    <w:rsid w:val="00AC5193"/>
    <w:rPr>
      <w:rFonts w:ascii="Arial" w:eastAsia="Times New Roman" w:hAnsi="Arial" w:cs="Arial"/>
      <w:b/>
      <w:bCs/>
      <w:spacing w:val="20"/>
      <w:kern w:val="32"/>
      <w:sz w:val="24"/>
      <w:szCs w:val="32"/>
      <w:shd w:val="clear" w:color="auto" w:fill="000000" w:themeFill="text1"/>
      <w:lang w:val="nl-NL" w:eastAsia="nl-NL"/>
    </w:rPr>
  </w:style>
  <w:style w:type="character" w:customStyle="1" w:styleId="Kop2Char">
    <w:name w:val="Kop 2 Char"/>
    <w:basedOn w:val="Standaardalinea-lettertype"/>
    <w:link w:val="Kop2"/>
    <w:uiPriority w:val="3"/>
    <w:rsid w:val="00AC5193"/>
    <w:rPr>
      <w:rFonts w:ascii="Arial" w:eastAsia="Times New Roman" w:hAnsi="Arial" w:cs="Arial"/>
      <w:b/>
      <w:bCs/>
      <w:iCs/>
      <w:spacing w:val="20"/>
      <w:kern w:val="30"/>
      <w:sz w:val="18"/>
      <w:szCs w:val="28"/>
      <w:shd w:val="clear" w:color="auto" w:fill="D9D9D9" w:themeFill="background1" w:themeFillShade="D9"/>
      <w:lang w:val="nl-NL" w:eastAsia="nl-NL"/>
    </w:rPr>
  </w:style>
  <w:style w:type="character" w:styleId="Nadruk">
    <w:name w:val="Emphasis"/>
    <w:basedOn w:val="Standaardalinea-lettertype"/>
    <w:uiPriority w:val="20"/>
    <w:rsid w:val="00D1197D"/>
    <w:rPr>
      <w:i/>
      <w:iCs/>
    </w:rPr>
  </w:style>
  <w:style w:type="paragraph" w:styleId="Standaardinspringing">
    <w:name w:val="Normal Indent"/>
    <w:basedOn w:val="Standaard"/>
    <w:uiPriority w:val="99"/>
    <w:unhideWhenUsed/>
    <w:rsid w:val="00841CD9"/>
    <w:pPr>
      <w:ind w:left="720"/>
    </w:pPr>
  </w:style>
  <w:style w:type="character" w:customStyle="1" w:styleId="OndertitelChar">
    <w:name w:val="Ondertitel Char"/>
    <w:basedOn w:val="Standaardalinea-lettertype"/>
    <w:link w:val="Ondertitel"/>
    <w:uiPriority w:val="2"/>
    <w:rsid w:val="00AC5193"/>
    <w:rPr>
      <w:rFonts w:ascii="Arial Black" w:eastAsiaTheme="majorEastAsia" w:hAnsi="Arial Black" w:cstheme="majorBidi"/>
      <w:iCs/>
      <w:spacing w:val="15"/>
      <w:kern w:val="30"/>
      <w:sz w:val="20"/>
      <w:szCs w:val="24"/>
      <w:shd w:val="clear" w:color="auto" w:fill="000000" w:themeFill="text1"/>
      <w:lang w:val="nl-NL" w:eastAsia="nl-NL"/>
    </w:rPr>
  </w:style>
  <w:style w:type="paragraph" w:styleId="Ondertitel">
    <w:name w:val="Subtitle"/>
    <w:basedOn w:val="Standaard"/>
    <w:next w:val="Standaard"/>
    <w:link w:val="OndertitelChar"/>
    <w:uiPriority w:val="2"/>
    <w:qFormat/>
    <w:rsid w:val="00841CD9"/>
    <w:pPr>
      <w:numPr>
        <w:ilvl w:val="1"/>
      </w:numPr>
      <w:shd w:val="clear" w:color="auto" w:fill="000000" w:themeFill="text1"/>
      <w:jc w:val="center"/>
    </w:pPr>
    <w:rPr>
      <w:rFonts w:ascii="Arial Black" w:eastAsiaTheme="majorEastAsia" w:hAnsi="Arial Black" w:cstheme="majorBidi"/>
      <w:iCs/>
      <w:spacing w:val="15"/>
      <w:sz w:val="20"/>
    </w:rPr>
  </w:style>
  <w:style w:type="character" w:customStyle="1" w:styleId="TitelChar">
    <w:name w:val="Titel Char"/>
    <w:basedOn w:val="Standaardalinea-lettertype"/>
    <w:link w:val="Titel"/>
    <w:uiPriority w:val="1"/>
    <w:rsid w:val="00AC5193"/>
    <w:rPr>
      <w:rFonts w:ascii="Arial Black" w:eastAsiaTheme="majorEastAsia" w:hAnsi="Arial Black" w:cstheme="majorBidi"/>
      <w:spacing w:val="20"/>
      <w:kern w:val="30"/>
      <w:sz w:val="24"/>
      <w:szCs w:val="52"/>
      <w:shd w:val="clear" w:color="auto" w:fill="000000" w:themeFill="text1"/>
      <w:lang w:val="nl-NL" w:eastAsia="nl-NL"/>
    </w:rPr>
  </w:style>
  <w:style w:type="paragraph" w:styleId="Titel">
    <w:name w:val="Title"/>
    <w:basedOn w:val="Standaard"/>
    <w:next w:val="Standaard"/>
    <w:link w:val="TitelChar"/>
    <w:uiPriority w:val="1"/>
    <w:qFormat/>
    <w:rsid w:val="00841CD9"/>
    <w:pPr>
      <w:shd w:val="clear" w:color="auto" w:fill="000000" w:themeFill="text1"/>
      <w:contextualSpacing/>
      <w:jc w:val="center"/>
    </w:pPr>
    <w:rPr>
      <w:rFonts w:ascii="Arial Black" w:eastAsiaTheme="majorEastAsia" w:hAnsi="Arial Black" w:cstheme="majorBidi"/>
      <w:sz w:val="24"/>
      <w:szCs w:val="52"/>
    </w:rPr>
  </w:style>
  <w:style w:type="paragraph" w:customStyle="1" w:styleId="Formulierenstandaardstijl">
    <w:name w:val="Formulieren standaardstijl"/>
    <w:basedOn w:val="Standaard"/>
    <w:uiPriority w:val="4"/>
    <w:qFormat/>
    <w:rsid w:val="00691393"/>
    <w:rPr>
      <w:spacing w:val="0"/>
    </w:rPr>
  </w:style>
  <w:style w:type="paragraph" w:customStyle="1" w:styleId="Invulgedeelteinvul">
    <w:name w:val="Invulgedeelteinvul"/>
    <w:basedOn w:val="Standaard"/>
    <w:uiPriority w:val="5"/>
    <w:rsid w:val="00CC5D2C"/>
    <w:pPr>
      <w:tabs>
        <w:tab w:val="center" w:pos="4536"/>
        <w:tab w:val="right" w:pos="9072"/>
      </w:tabs>
      <w:spacing w:line="200" w:lineRule="exact"/>
    </w:pPr>
    <w:rPr>
      <w:sz w:val="14"/>
      <w:szCs w:val="14"/>
    </w:rPr>
  </w:style>
  <w:style w:type="paragraph" w:customStyle="1" w:styleId="Invulgedeeltekop">
    <w:name w:val="Invulgedeeltekop"/>
    <w:basedOn w:val="Koptekst"/>
    <w:uiPriority w:val="5"/>
    <w:rsid w:val="00CC5D2C"/>
    <w:pPr>
      <w:spacing w:line="200" w:lineRule="exact"/>
    </w:pPr>
    <w:rPr>
      <w:caps/>
      <w:sz w:val="12"/>
      <w:szCs w:val="12"/>
    </w:rPr>
  </w:style>
  <w:style w:type="paragraph" w:customStyle="1" w:styleId="Artikel">
    <w:name w:val="Artikel"/>
    <w:basedOn w:val="Lijstalinea"/>
    <w:next w:val="Standaard"/>
    <w:uiPriority w:val="4"/>
    <w:qFormat/>
    <w:rsid w:val="00787CD2"/>
    <w:pPr>
      <w:numPr>
        <w:numId w:val="5"/>
      </w:numPr>
      <w:shd w:val="clear" w:color="auto" w:fill="D9D9D9" w:themeFill="background1" w:themeFillShade="D9"/>
      <w:spacing w:after="120"/>
    </w:pPr>
    <w:rPr>
      <w:b/>
    </w:rPr>
  </w:style>
  <w:style w:type="paragraph" w:customStyle="1" w:styleId="Artikelsub">
    <w:name w:val="Artikel sub"/>
    <w:basedOn w:val="Artikel"/>
    <w:uiPriority w:val="4"/>
    <w:qFormat/>
    <w:rsid w:val="0016522E"/>
    <w:pPr>
      <w:numPr>
        <w:ilvl w:val="1"/>
      </w:numPr>
      <w:shd w:val="clear" w:color="auto" w:fill="auto"/>
    </w:pPr>
    <w:rPr>
      <w:b w:val="0"/>
    </w:rPr>
  </w:style>
  <w:style w:type="paragraph" w:customStyle="1" w:styleId="Clausulenieuw">
    <w:name w:val="Clausule nieuw"/>
    <w:basedOn w:val="Standaard"/>
    <w:uiPriority w:val="5"/>
    <w:rsid w:val="005406E9"/>
    <w:pPr>
      <w:spacing w:line="240" w:lineRule="atLeast"/>
    </w:pPr>
    <w:rPr>
      <w:sz w:val="16"/>
    </w:rPr>
  </w:style>
  <w:style w:type="table" w:styleId="Tabelrasterlicht">
    <w:name w:val="Grid Table Light"/>
    <w:basedOn w:val="Standaardtabel"/>
    <w:uiPriority w:val="40"/>
    <w:rsid w:val="00F00BC9"/>
    <w:pPr>
      <w:spacing w:after="0" w:line="270" w:lineRule="atLeast"/>
    </w:pPr>
    <w:rPr>
      <w:rFonts w:ascii="Arial" w:hAnsi="Arial"/>
      <w:spacing w:val="20"/>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Pr>
  </w:style>
  <w:style w:type="paragraph" w:styleId="Lijstopsomteken">
    <w:name w:val="List Bullet"/>
    <w:basedOn w:val="Standaard"/>
    <w:uiPriority w:val="99"/>
    <w:semiHidden/>
    <w:unhideWhenUsed/>
    <w:qFormat/>
    <w:rsid w:val="00F35E92"/>
    <w:pPr>
      <w:numPr>
        <w:numId w:val="8"/>
      </w:numPr>
      <w:contextualSpacing/>
    </w:pPr>
  </w:style>
  <w:style w:type="paragraph" w:customStyle="1" w:styleId="Ondertitelrapport">
    <w:name w:val="Ondertitel rapport"/>
    <w:basedOn w:val="Standaard"/>
    <w:semiHidden/>
    <w:qFormat/>
    <w:rsid w:val="00C56081"/>
    <w:pPr>
      <w:shd w:val="clear" w:color="auto" w:fill="000000" w:themeFill="text1"/>
      <w:spacing w:after="120"/>
      <w:jc w:val="center"/>
    </w:pPr>
    <w:rPr>
      <w:rFonts w:ascii="Arial Black" w:hAnsi="Arial Black"/>
      <w:spacing w:val="15"/>
      <w:sz w:val="20"/>
    </w:rPr>
  </w:style>
  <w:style w:type="character" w:styleId="Paginanummer">
    <w:name w:val="page number"/>
    <w:basedOn w:val="Standaardalinea-lettertype"/>
    <w:uiPriority w:val="5"/>
    <w:rsid w:val="009F1CB4"/>
    <w:rPr>
      <w:rFonts w:ascii="Arial" w:hAnsi="Arial"/>
      <w:b w:val="0"/>
      <w:i w:val="0"/>
      <w:caps/>
      <w:smallCaps w:val="0"/>
      <w:sz w:val="12"/>
    </w:rPr>
  </w:style>
  <w:style w:type="paragraph" w:styleId="Kopvaninhoudsopgave">
    <w:name w:val="TOC Heading"/>
    <w:basedOn w:val="Kop1"/>
    <w:next w:val="Standaard"/>
    <w:uiPriority w:val="99"/>
    <w:unhideWhenUsed/>
    <w:rsid w:val="00787CD2"/>
    <w:pPr>
      <w:keepLines/>
      <w:numPr>
        <w:numId w:val="0"/>
      </w:numPr>
      <w:tabs>
        <w:tab w:val="left" w:pos="357"/>
      </w:tabs>
      <w:outlineLvl w:val="9"/>
    </w:pPr>
    <w:rPr>
      <w:rFonts w:ascii="Arial Vet" w:eastAsiaTheme="majorEastAsia" w:hAnsi="Arial Vet" w:cstheme="majorBidi"/>
      <w:bCs w:val="0"/>
      <w:kern w:val="0"/>
    </w:rPr>
  </w:style>
  <w:style w:type="table" w:customStyle="1" w:styleId="Tabelstijlarcering">
    <w:name w:val="Tabelstijl arcering"/>
    <w:basedOn w:val="Standaardtabel"/>
    <w:uiPriority w:val="99"/>
    <w:rsid w:val="00531ED6"/>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table" w:customStyle="1" w:styleId="tabelzonderlijnen">
    <w:name w:val="tabel zonder lijnen"/>
    <w:basedOn w:val="Standaardtabel"/>
    <w:uiPriority w:val="99"/>
    <w:rsid w:val="0096084C"/>
    <w:pPr>
      <w:spacing w:after="0" w:line="270" w:lineRule="atLeast"/>
    </w:pPr>
    <w:rPr>
      <w:rFonts w:ascii="Arial" w:hAnsi="Arial"/>
      <w:sz w:val="18"/>
    </w:rPr>
    <w:tblPr>
      <w:tblCellMar>
        <w:left w:w="0" w:type="dxa"/>
        <w:right w:w="0" w:type="dxa"/>
      </w:tblCellMar>
    </w:tblPr>
  </w:style>
  <w:style w:type="paragraph" w:customStyle="1" w:styleId="Projectgemeente">
    <w:name w:val="Project/gemeente"/>
    <w:basedOn w:val="Titelformulier"/>
    <w:rsid w:val="00EF7C17"/>
    <w:pPr>
      <w:spacing w:line="240" w:lineRule="auto"/>
    </w:pPr>
    <w:rPr>
      <w:szCs w:val="14"/>
    </w:rPr>
  </w:style>
  <w:style w:type="paragraph" w:customStyle="1" w:styleId="Document">
    <w:name w:val="Document"/>
    <w:basedOn w:val="Titelformulier"/>
    <w:rsid w:val="00EF7C17"/>
    <w:pPr>
      <w:spacing w:line="240" w:lineRule="auto"/>
    </w:pPr>
    <w:rPr>
      <w:caps w:val="0"/>
      <w:sz w:val="24"/>
      <w:szCs w:val="24"/>
    </w:rPr>
  </w:style>
  <w:style w:type="paragraph" w:customStyle="1" w:styleId="Afdeling">
    <w:name w:val="Afdeling"/>
    <w:basedOn w:val="Standaard"/>
    <w:rsid w:val="00EF7C17"/>
    <w:pPr>
      <w:tabs>
        <w:tab w:val="center" w:pos="4536"/>
        <w:tab w:val="right" w:pos="9072"/>
      </w:tabs>
      <w:overflowPunct w:val="0"/>
      <w:autoSpaceDE w:val="0"/>
      <w:autoSpaceDN w:val="0"/>
      <w:adjustRightInd w:val="0"/>
      <w:spacing w:line="200" w:lineRule="exact"/>
      <w:textAlignment w:val="baseline"/>
    </w:pPr>
    <w:rPr>
      <w:rFonts w:eastAsia="Times New Roman"/>
      <w:b/>
      <w:caps/>
      <w:kern w:val="100"/>
      <w:sz w:val="14"/>
      <w:szCs w:val="14"/>
    </w:rPr>
  </w:style>
  <w:style w:type="paragraph" w:customStyle="1" w:styleId="Koptekstrapportverslag">
    <w:name w:val="Koptekst rapport/verslag"/>
    <w:basedOn w:val="Standaard"/>
    <w:rsid w:val="00EF7C17"/>
    <w:pPr>
      <w:tabs>
        <w:tab w:val="left" w:pos="7293"/>
      </w:tabs>
      <w:overflowPunct w:val="0"/>
      <w:autoSpaceDE w:val="0"/>
      <w:autoSpaceDN w:val="0"/>
      <w:adjustRightInd w:val="0"/>
      <w:spacing w:line="200" w:lineRule="atLeast"/>
      <w:ind w:left="7280" w:hanging="7280"/>
      <w:textAlignment w:val="baseline"/>
    </w:pPr>
    <w:rPr>
      <w:rFonts w:eastAsia="Times New Roman"/>
      <w:caps/>
      <w:spacing w:val="40"/>
      <w:kern w:val="100"/>
      <w:sz w:val="14"/>
      <w:szCs w:val="20"/>
    </w:rPr>
  </w:style>
  <w:style w:type="paragraph" w:customStyle="1" w:styleId="Lijstopsomteken0">
    <w:name w:val="Lijst opsom teken"/>
    <w:basedOn w:val="Standaard"/>
    <w:rsid w:val="00EF7C17"/>
    <w:pPr>
      <w:numPr>
        <w:numId w:val="9"/>
      </w:numPr>
      <w:tabs>
        <w:tab w:val="clear" w:pos="357"/>
        <w:tab w:val="clear" w:pos="720"/>
        <w:tab w:val="left" w:pos="0"/>
        <w:tab w:val="num" w:pos="360"/>
      </w:tabs>
      <w:overflowPunct w:val="0"/>
      <w:autoSpaceDE w:val="0"/>
      <w:autoSpaceDN w:val="0"/>
      <w:adjustRightInd w:val="0"/>
      <w:ind w:left="0" w:firstLine="0"/>
      <w:textAlignment w:val="baseline"/>
    </w:pPr>
    <w:rPr>
      <w:rFonts w:eastAsia="Times New Roman"/>
      <w:szCs w:val="20"/>
    </w:rPr>
  </w:style>
  <w:style w:type="paragraph" w:styleId="Lijstnummering">
    <w:name w:val="List Number"/>
    <w:basedOn w:val="Standaard"/>
    <w:rsid w:val="00EF7C17"/>
    <w:pPr>
      <w:tabs>
        <w:tab w:val="num" w:pos="357"/>
      </w:tabs>
      <w:overflowPunct w:val="0"/>
      <w:autoSpaceDE w:val="0"/>
      <w:autoSpaceDN w:val="0"/>
      <w:adjustRightInd w:val="0"/>
      <w:ind w:left="357" w:hanging="357"/>
      <w:textAlignment w:val="baseline"/>
    </w:pPr>
    <w:rPr>
      <w:rFonts w:eastAsia="Times New Roman"/>
      <w:szCs w:val="20"/>
    </w:rPr>
  </w:style>
  <w:style w:type="paragraph" w:styleId="Geenafstand">
    <w:name w:val="No Spacing"/>
    <w:uiPriority w:val="1"/>
    <w:rsid w:val="00FD023F"/>
    <w:rPr>
      <w:rFonts w:ascii="Calibri" w:eastAsia="Calibri" w:hAnsi="Calibri"/>
    </w:rPr>
  </w:style>
  <w:style w:type="table" w:styleId="Lichtelijst-accent1">
    <w:name w:val="Light List Accent 1"/>
    <w:basedOn w:val="Standaardtabel"/>
    <w:uiPriority w:val="61"/>
    <w:rsid w:val="003555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Kop10">
    <w:name w:val="Kop [1]"/>
    <w:basedOn w:val="Kop1"/>
    <w:link w:val="Kop1Char0"/>
    <w:rsid w:val="00841D68"/>
    <w:pPr>
      <w:pageBreakBefore/>
      <w:numPr>
        <w:numId w:val="0"/>
      </w:numPr>
      <w:tabs>
        <w:tab w:val="left" w:pos="0"/>
        <w:tab w:val="left" w:pos="567"/>
      </w:tabs>
      <w:spacing w:before="360" w:line="240" w:lineRule="auto"/>
    </w:pPr>
    <w:rPr>
      <w:rFonts w:eastAsia="Calibri" w:cs="Times New Roman"/>
      <w:bCs w:val="0"/>
      <w:spacing w:val="0"/>
      <w:kern w:val="28"/>
      <w:szCs w:val="20"/>
      <w:lang w:val="x-none"/>
    </w:rPr>
  </w:style>
  <w:style w:type="character" w:customStyle="1" w:styleId="Kop1Char0">
    <w:name w:val="Kop [1] Char"/>
    <w:link w:val="Kop10"/>
    <w:locked/>
    <w:rsid w:val="00841D68"/>
    <w:rPr>
      <w:rFonts w:ascii="Arial" w:eastAsia="Calibri" w:hAnsi="Arial"/>
      <w:b/>
      <w:kern w:val="28"/>
      <w:sz w:val="32"/>
      <w:lang w:val="x-none"/>
    </w:rPr>
  </w:style>
  <w:style w:type="character" w:customStyle="1" w:styleId="Heading2Char">
    <w:name w:val="Heading 2 Char"/>
    <w:aliases w:val="052 Char,2 Char,21 Char,22 Char,H2 Char,Header 2 Char,Header 21 Char,Heading 2 Hidden Char,Kop [2] Char,Paragraph Char,Reset numbering Char,TF-Overskrit 2 Char,h2 Char,h21 Char,h22 Char,l2 Char,l21 Char,l22 Cha,niveau2 Char,niveau21 Char"/>
    <w:semiHidden/>
    <w:rsid w:val="00841D68"/>
    <w:rPr>
      <w:rFonts w:ascii="Cambria" w:hAnsi="Cambria"/>
      <w:b/>
      <w:i/>
      <w:sz w:val="28"/>
      <w:lang w:val="x-none" w:eastAsia="en-US"/>
    </w:rPr>
  </w:style>
  <w:style w:type="character" w:customStyle="1" w:styleId="Heading2Char2">
    <w:name w:val="Heading 2 Char2"/>
    <w:aliases w:val="052 Char2,2 Char2,21 Char2,H2 Char2,Header 2 Char2,Header 21 Char2,Heading 2 Hidden Char2,Kop [2] Char2,Paragraph Char2,Reset numbering Char2,TF-Overskrit 2 Char2,h2 Char2,h21 Char2,l2 Char2,l21 Char2,l22 Ch,niveau2 Char2,niveau21 Char2"/>
    <w:semiHidden/>
    <w:locked/>
    <w:rsid w:val="00841D68"/>
    <w:rPr>
      <w:rFonts w:ascii="Cambria" w:hAnsi="Cambria"/>
      <w:b/>
      <w:i/>
      <w:sz w:val="28"/>
      <w:lang w:val="x-none" w:eastAsia="en-US"/>
    </w:rPr>
  </w:style>
  <w:style w:type="paragraph" w:customStyle="1" w:styleId="alinea">
    <w:name w:val="alinea"/>
    <w:next w:val="Standaard"/>
    <w:semiHidden/>
    <w:rsid w:val="00841D68"/>
    <w:pPr>
      <w:ind w:left="567"/>
    </w:pPr>
    <w:rPr>
      <w:rFonts w:ascii="Arial" w:eastAsia="Calibri" w:hAnsi="Arial"/>
      <w:noProof/>
    </w:rPr>
  </w:style>
  <w:style w:type="paragraph" w:styleId="Inhopg5">
    <w:name w:val="toc 5"/>
    <w:basedOn w:val="Standaard"/>
    <w:next w:val="Standaard"/>
    <w:autoRedefine/>
    <w:rsid w:val="00841D68"/>
    <w:pPr>
      <w:tabs>
        <w:tab w:val="left" w:pos="-567"/>
      </w:tabs>
      <w:spacing w:line="269" w:lineRule="auto"/>
      <w:ind w:left="800"/>
    </w:pPr>
    <w:rPr>
      <w:rFonts w:ascii="Calibri" w:eastAsia="Calibri" w:hAnsi="Calibri"/>
      <w:spacing w:val="0"/>
      <w:sz w:val="20"/>
      <w:szCs w:val="20"/>
    </w:rPr>
  </w:style>
  <w:style w:type="paragraph" w:styleId="Inhopg6">
    <w:name w:val="toc 6"/>
    <w:basedOn w:val="Standaard"/>
    <w:next w:val="Standaard"/>
    <w:autoRedefine/>
    <w:rsid w:val="00841D68"/>
    <w:pPr>
      <w:tabs>
        <w:tab w:val="left" w:pos="-567"/>
      </w:tabs>
      <w:spacing w:line="269" w:lineRule="auto"/>
      <w:ind w:left="1000"/>
    </w:pPr>
    <w:rPr>
      <w:rFonts w:ascii="Calibri" w:eastAsia="Calibri" w:hAnsi="Calibri"/>
      <w:spacing w:val="0"/>
      <w:sz w:val="20"/>
      <w:szCs w:val="20"/>
    </w:rPr>
  </w:style>
  <w:style w:type="paragraph" w:styleId="Inhopg7">
    <w:name w:val="toc 7"/>
    <w:basedOn w:val="Standaard"/>
    <w:next w:val="Standaard"/>
    <w:autoRedefine/>
    <w:rsid w:val="00841D68"/>
    <w:pPr>
      <w:tabs>
        <w:tab w:val="left" w:pos="-567"/>
      </w:tabs>
      <w:spacing w:line="269" w:lineRule="auto"/>
      <w:ind w:left="1200"/>
    </w:pPr>
    <w:rPr>
      <w:rFonts w:ascii="Calibri" w:eastAsia="Calibri" w:hAnsi="Calibri"/>
      <w:spacing w:val="0"/>
      <w:sz w:val="20"/>
      <w:szCs w:val="20"/>
    </w:rPr>
  </w:style>
  <w:style w:type="paragraph" w:styleId="Inhopg8">
    <w:name w:val="toc 8"/>
    <w:basedOn w:val="Standaard"/>
    <w:next w:val="Standaard"/>
    <w:autoRedefine/>
    <w:rsid w:val="00841D68"/>
    <w:pPr>
      <w:tabs>
        <w:tab w:val="left" w:pos="-567"/>
      </w:tabs>
      <w:spacing w:line="269" w:lineRule="auto"/>
      <w:ind w:left="1400"/>
    </w:pPr>
    <w:rPr>
      <w:rFonts w:ascii="Calibri" w:eastAsia="Calibri" w:hAnsi="Calibri"/>
      <w:spacing w:val="0"/>
      <w:sz w:val="20"/>
      <w:szCs w:val="20"/>
    </w:rPr>
  </w:style>
  <w:style w:type="paragraph" w:styleId="Inhopg9">
    <w:name w:val="toc 9"/>
    <w:basedOn w:val="Standaard"/>
    <w:next w:val="Standaard"/>
    <w:autoRedefine/>
    <w:rsid w:val="00841D68"/>
    <w:pPr>
      <w:tabs>
        <w:tab w:val="left" w:pos="-567"/>
      </w:tabs>
      <w:spacing w:line="269" w:lineRule="auto"/>
      <w:ind w:left="1600"/>
    </w:pPr>
    <w:rPr>
      <w:rFonts w:ascii="Calibri" w:eastAsia="Calibri" w:hAnsi="Calibri"/>
      <w:spacing w:val="0"/>
      <w:sz w:val="20"/>
      <w:szCs w:val="20"/>
    </w:rPr>
  </w:style>
  <w:style w:type="paragraph" w:styleId="Lijst">
    <w:name w:val="List"/>
    <w:basedOn w:val="Standaard"/>
    <w:rsid w:val="00841D68"/>
    <w:pPr>
      <w:tabs>
        <w:tab w:val="left" w:pos="-567"/>
      </w:tabs>
      <w:spacing w:line="269" w:lineRule="auto"/>
      <w:ind w:left="283" w:hanging="283"/>
    </w:pPr>
    <w:rPr>
      <w:rFonts w:eastAsia="Calibri"/>
      <w:spacing w:val="0"/>
      <w:sz w:val="20"/>
      <w:szCs w:val="20"/>
    </w:rPr>
  </w:style>
  <w:style w:type="paragraph" w:styleId="Lijst2">
    <w:name w:val="List 2"/>
    <w:basedOn w:val="Standaard"/>
    <w:rsid w:val="00841D68"/>
    <w:pPr>
      <w:tabs>
        <w:tab w:val="left" w:pos="-567"/>
      </w:tabs>
      <w:spacing w:line="269" w:lineRule="auto"/>
      <w:ind w:left="566" w:hanging="283"/>
    </w:pPr>
    <w:rPr>
      <w:rFonts w:eastAsia="Calibri"/>
      <w:spacing w:val="0"/>
      <w:sz w:val="20"/>
      <w:szCs w:val="20"/>
    </w:rPr>
  </w:style>
  <w:style w:type="paragraph" w:styleId="Lijstopsomteken2">
    <w:name w:val="List Bullet 2"/>
    <w:basedOn w:val="Standaard"/>
    <w:autoRedefine/>
    <w:rsid w:val="00841D68"/>
    <w:pPr>
      <w:tabs>
        <w:tab w:val="left" w:pos="-567"/>
      </w:tabs>
      <w:spacing w:line="269" w:lineRule="auto"/>
      <w:ind w:left="566" w:hanging="283"/>
    </w:pPr>
    <w:rPr>
      <w:rFonts w:eastAsia="Calibri"/>
      <w:spacing w:val="0"/>
      <w:sz w:val="20"/>
      <w:szCs w:val="20"/>
    </w:rPr>
  </w:style>
  <w:style w:type="paragraph" w:styleId="Plattetekst">
    <w:name w:val="Body Text"/>
    <w:basedOn w:val="Standaard"/>
    <w:link w:val="PlattetekstChar"/>
    <w:rsid w:val="00841D68"/>
    <w:pPr>
      <w:tabs>
        <w:tab w:val="left" w:pos="-567"/>
      </w:tabs>
      <w:spacing w:line="269" w:lineRule="auto"/>
    </w:pPr>
    <w:rPr>
      <w:rFonts w:eastAsia="Calibri"/>
      <w:spacing w:val="0"/>
      <w:sz w:val="20"/>
      <w:szCs w:val="20"/>
      <w:lang w:val="x-none"/>
    </w:rPr>
  </w:style>
  <w:style w:type="character" w:customStyle="1" w:styleId="PlattetekstChar">
    <w:name w:val="Platte tekst Char"/>
    <w:basedOn w:val="Standaardalinea-lettertype"/>
    <w:link w:val="Plattetekst"/>
    <w:rsid w:val="00841D68"/>
    <w:rPr>
      <w:rFonts w:ascii="Arial" w:eastAsia="Calibri" w:hAnsi="Arial"/>
      <w:lang w:val="x-none"/>
    </w:rPr>
  </w:style>
  <w:style w:type="paragraph" w:styleId="Lijstmetafbeeldingen">
    <w:name w:val="table of figures"/>
    <w:basedOn w:val="Standaard"/>
    <w:next w:val="Standaard"/>
    <w:rsid w:val="00841D68"/>
    <w:pPr>
      <w:tabs>
        <w:tab w:val="left" w:pos="-567"/>
      </w:tabs>
      <w:spacing w:line="269" w:lineRule="auto"/>
      <w:ind w:left="400" w:hanging="400"/>
    </w:pPr>
    <w:rPr>
      <w:rFonts w:eastAsia="Calibri"/>
      <w:spacing w:val="0"/>
      <w:sz w:val="20"/>
      <w:szCs w:val="20"/>
    </w:rPr>
  </w:style>
  <w:style w:type="paragraph" w:styleId="Index1">
    <w:name w:val="index 1"/>
    <w:basedOn w:val="Standaard"/>
    <w:next w:val="Standaard"/>
    <w:autoRedefine/>
    <w:rsid w:val="00841D68"/>
    <w:pPr>
      <w:tabs>
        <w:tab w:val="left" w:pos="-567"/>
      </w:tabs>
      <w:spacing w:line="269" w:lineRule="auto"/>
      <w:ind w:left="200" w:hanging="200"/>
    </w:pPr>
    <w:rPr>
      <w:rFonts w:eastAsia="Calibri"/>
      <w:spacing w:val="0"/>
      <w:sz w:val="20"/>
      <w:szCs w:val="20"/>
    </w:rPr>
  </w:style>
  <w:style w:type="paragraph" w:styleId="Index2">
    <w:name w:val="index 2"/>
    <w:basedOn w:val="Standaard"/>
    <w:next w:val="Standaard"/>
    <w:autoRedefine/>
    <w:rsid w:val="00841D68"/>
    <w:pPr>
      <w:tabs>
        <w:tab w:val="left" w:pos="-567"/>
      </w:tabs>
      <w:spacing w:line="269" w:lineRule="auto"/>
      <w:ind w:left="400" w:hanging="200"/>
    </w:pPr>
    <w:rPr>
      <w:rFonts w:eastAsia="Calibri"/>
      <w:spacing w:val="0"/>
      <w:sz w:val="20"/>
      <w:szCs w:val="20"/>
    </w:rPr>
  </w:style>
  <w:style w:type="paragraph" w:styleId="Index3">
    <w:name w:val="index 3"/>
    <w:basedOn w:val="Standaard"/>
    <w:next w:val="Standaard"/>
    <w:autoRedefine/>
    <w:rsid w:val="00841D68"/>
    <w:pPr>
      <w:tabs>
        <w:tab w:val="left" w:pos="-567"/>
      </w:tabs>
      <w:spacing w:line="269" w:lineRule="auto"/>
      <w:ind w:left="600" w:hanging="200"/>
    </w:pPr>
    <w:rPr>
      <w:rFonts w:eastAsia="Calibri"/>
      <w:spacing w:val="0"/>
      <w:sz w:val="20"/>
      <w:szCs w:val="20"/>
    </w:rPr>
  </w:style>
  <w:style w:type="paragraph" w:styleId="Index4">
    <w:name w:val="index 4"/>
    <w:basedOn w:val="Standaard"/>
    <w:next w:val="Standaard"/>
    <w:autoRedefine/>
    <w:rsid w:val="00841D68"/>
    <w:pPr>
      <w:tabs>
        <w:tab w:val="left" w:pos="-567"/>
      </w:tabs>
      <w:spacing w:line="269" w:lineRule="auto"/>
      <w:ind w:left="800" w:hanging="200"/>
    </w:pPr>
    <w:rPr>
      <w:rFonts w:eastAsia="Calibri"/>
      <w:spacing w:val="0"/>
      <w:sz w:val="20"/>
      <w:szCs w:val="20"/>
    </w:rPr>
  </w:style>
  <w:style w:type="paragraph" w:styleId="Index5">
    <w:name w:val="index 5"/>
    <w:basedOn w:val="Standaard"/>
    <w:next w:val="Standaard"/>
    <w:autoRedefine/>
    <w:rsid w:val="00841D68"/>
    <w:pPr>
      <w:tabs>
        <w:tab w:val="left" w:pos="-567"/>
      </w:tabs>
      <w:spacing w:line="269" w:lineRule="auto"/>
      <w:ind w:left="1000" w:hanging="200"/>
    </w:pPr>
    <w:rPr>
      <w:rFonts w:eastAsia="Calibri"/>
      <w:spacing w:val="0"/>
      <w:sz w:val="20"/>
      <w:szCs w:val="20"/>
    </w:rPr>
  </w:style>
  <w:style w:type="paragraph" w:styleId="Index6">
    <w:name w:val="index 6"/>
    <w:basedOn w:val="Standaard"/>
    <w:next w:val="Standaard"/>
    <w:autoRedefine/>
    <w:rsid w:val="00841D68"/>
    <w:pPr>
      <w:tabs>
        <w:tab w:val="left" w:pos="-567"/>
      </w:tabs>
      <w:spacing w:line="269" w:lineRule="auto"/>
      <w:ind w:left="1200" w:hanging="200"/>
    </w:pPr>
    <w:rPr>
      <w:rFonts w:eastAsia="Calibri"/>
      <w:spacing w:val="0"/>
      <w:sz w:val="20"/>
      <w:szCs w:val="20"/>
    </w:rPr>
  </w:style>
  <w:style w:type="paragraph" w:styleId="Index7">
    <w:name w:val="index 7"/>
    <w:basedOn w:val="Standaard"/>
    <w:next w:val="Standaard"/>
    <w:autoRedefine/>
    <w:rsid w:val="00841D68"/>
    <w:pPr>
      <w:tabs>
        <w:tab w:val="left" w:pos="-567"/>
      </w:tabs>
      <w:spacing w:line="269" w:lineRule="auto"/>
      <w:ind w:left="1400" w:hanging="200"/>
    </w:pPr>
    <w:rPr>
      <w:rFonts w:eastAsia="Calibri"/>
      <w:spacing w:val="0"/>
      <w:sz w:val="20"/>
      <w:szCs w:val="20"/>
    </w:rPr>
  </w:style>
  <w:style w:type="paragraph" w:styleId="Index8">
    <w:name w:val="index 8"/>
    <w:basedOn w:val="Standaard"/>
    <w:next w:val="Standaard"/>
    <w:autoRedefine/>
    <w:rsid w:val="00841D68"/>
    <w:pPr>
      <w:tabs>
        <w:tab w:val="left" w:pos="-567"/>
      </w:tabs>
      <w:spacing w:line="269" w:lineRule="auto"/>
      <w:ind w:left="1600" w:hanging="200"/>
    </w:pPr>
    <w:rPr>
      <w:rFonts w:eastAsia="Calibri"/>
      <w:spacing w:val="0"/>
      <w:sz w:val="20"/>
      <w:szCs w:val="20"/>
    </w:rPr>
  </w:style>
  <w:style w:type="paragraph" w:styleId="Index9">
    <w:name w:val="index 9"/>
    <w:basedOn w:val="Standaard"/>
    <w:next w:val="Standaard"/>
    <w:autoRedefine/>
    <w:rsid w:val="00841D68"/>
    <w:pPr>
      <w:tabs>
        <w:tab w:val="left" w:pos="-567"/>
      </w:tabs>
      <w:spacing w:line="269" w:lineRule="auto"/>
      <w:ind w:left="1800" w:hanging="200"/>
    </w:pPr>
    <w:rPr>
      <w:rFonts w:eastAsia="Calibri"/>
      <w:spacing w:val="0"/>
      <w:sz w:val="20"/>
      <w:szCs w:val="20"/>
    </w:rPr>
  </w:style>
  <w:style w:type="paragraph" w:styleId="Indexkop">
    <w:name w:val="index heading"/>
    <w:basedOn w:val="Standaard"/>
    <w:next w:val="Index1"/>
    <w:rsid w:val="00841D68"/>
    <w:pPr>
      <w:tabs>
        <w:tab w:val="left" w:pos="-567"/>
      </w:tabs>
      <w:spacing w:line="269" w:lineRule="auto"/>
    </w:pPr>
    <w:rPr>
      <w:rFonts w:eastAsia="Calibri"/>
      <w:spacing w:val="0"/>
      <w:sz w:val="20"/>
      <w:szCs w:val="20"/>
    </w:rPr>
  </w:style>
  <w:style w:type="paragraph" w:styleId="Documentstructuur">
    <w:name w:val="Document Map"/>
    <w:basedOn w:val="Standaard"/>
    <w:link w:val="DocumentstructuurChar"/>
    <w:rsid w:val="00841D68"/>
    <w:pPr>
      <w:shd w:val="clear" w:color="auto" w:fill="000080"/>
      <w:tabs>
        <w:tab w:val="left" w:pos="-567"/>
      </w:tabs>
      <w:spacing w:line="269" w:lineRule="auto"/>
    </w:pPr>
    <w:rPr>
      <w:rFonts w:ascii="Tahoma" w:eastAsia="Calibri" w:hAnsi="Tahoma"/>
      <w:spacing w:val="0"/>
      <w:sz w:val="20"/>
      <w:szCs w:val="20"/>
      <w:lang w:val="x-none"/>
    </w:rPr>
  </w:style>
  <w:style w:type="character" w:customStyle="1" w:styleId="DocumentstructuurChar">
    <w:name w:val="Documentstructuur Char"/>
    <w:basedOn w:val="Standaardalinea-lettertype"/>
    <w:link w:val="Documentstructuur"/>
    <w:rsid w:val="00841D68"/>
    <w:rPr>
      <w:rFonts w:ascii="Tahoma" w:eastAsia="Calibri" w:hAnsi="Tahoma"/>
      <w:shd w:val="clear" w:color="auto" w:fill="000080"/>
      <w:lang w:val="x-none"/>
    </w:rPr>
  </w:style>
  <w:style w:type="paragraph" w:styleId="Plattetekstinspringen">
    <w:name w:val="Body Text Indent"/>
    <w:basedOn w:val="Standaard"/>
    <w:link w:val="PlattetekstinspringenChar"/>
    <w:rsid w:val="00841D68"/>
    <w:pPr>
      <w:tabs>
        <w:tab w:val="left" w:pos="-567"/>
      </w:tabs>
      <w:spacing w:line="269" w:lineRule="auto"/>
    </w:pPr>
    <w:rPr>
      <w:rFonts w:eastAsia="Calibri"/>
      <w:spacing w:val="0"/>
      <w:sz w:val="20"/>
      <w:szCs w:val="20"/>
      <w:u w:val="single"/>
      <w:lang w:val="x-none"/>
    </w:rPr>
  </w:style>
  <w:style w:type="character" w:customStyle="1" w:styleId="PlattetekstinspringenChar">
    <w:name w:val="Platte tekst inspringen Char"/>
    <w:basedOn w:val="Standaardalinea-lettertype"/>
    <w:link w:val="Plattetekstinspringen"/>
    <w:rsid w:val="00841D68"/>
    <w:rPr>
      <w:rFonts w:ascii="Arial" w:eastAsia="Calibri" w:hAnsi="Arial"/>
      <w:u w:val="single"/>
      <w:lang w:val="x-none"/>
    </w:rPr>
  </w:style>
  <w:style w:type="paragraph" w:customStyle="1" w:styleId="HTMLBody">
    <w:name w:val="HTML Body"/>
    <w:semiHidden/>
    <w:rsid w:val="00841D68"/>
    <w:rPr>
      <w:rFonts w:ascii="Arial" w:eastAsia="Calibri" w:hAnsi="Arial"/>
    </w:rPr>
  </w:style>
  <w:style w:type="paragraph" w:styleId="Tekstzonderopmaak">
    <w:name w:val="Plain Text"/>
    <w:basedOn w:val="Standaard"/>
    <w:link w:val="TekstzonderopmaakChar"/>
    <w:rsid w:val="00841D68"/>
    <w:pPr>
      <w:tabs>
        <w:tab w:val="left" w:pos="-567"/>
      </w:tabs>
      <w:spacing w:line="269" w:lineRule="auto"/>
    </w:pPr>
    <w:rPr>
      <w:rFonts w:ascii="Courier New" w:eastAsia="Calibri" w:hAnsi="Courier New"/>
      <w:spacing w:val="0"/>
      <w:sz w:val="20"/>
      <w:szCs w:val="20"/>
      <w:lang w:val="x-none"/>
    </w:rPr>
  </w:style>
  <w:style w:type="character" w:customStyle="1" w:styleId="TekstzonderopmaakChar">
    <w:name w:val="Tekst zonder opmaak Char"/>
    <w:basedOn w:val="Standaardalinea-lettertype"/>
    <w:link w:val="Tekstzonderopmaak"/>
    <w:rsid w:val="00841D68"/>
    <w:rPr>
      <w:rFonts w:ascii="Courier New" w:eastAsia="Calibri" w:hAnsi="Courier New"/>
      <w:lang w:val="x-none"/>
    </w:rPr>
  </w:style>
  <w:style w:type="paragraph" w:customStyle="1" w:styleId="Body">
    <w:name w:val="Body"/>
    <w:basedOn w:val="Standaard"/>
    <w:semiHidden/>
    <w:rsid w:val="00841D68"/>
    <w:pPr>
      <w:tabs>
        <w:tab w:val="left" w:pos="-567"/>
      </w:tabs>
      <w:spacing w:before="180" w:line="269" w:lineRule="auto"/>
      <w:ind w:left="709"/>
      <w:jc w:val="both"/>
    </w:pPr>
    <w:rPr>
      <w:rFonts w:ascii="Garmond (W1)" w:eastAsia="Calibri" w:hAnsi="Garmond (W1)"/>
      <w:spacing w:val="0"/>
      <w:sz w:val="22"/>
      <w:szCs w:val="20"/>
      <w:lang w:val="nl"/>
    </w:rPr>
  </w:style>
  <w:style w:type="paragraph" w:customStyle="1" w:styleId="opsommingnummeriek">
    <w:name w:val="opsomming nummeriek"/>
    <w:basedOn w:val="opsommingChar"/>
    <w:next w:val="alineanieuwChar"/>
    <w:rsid w:val="00841D68"/>
    <w:pPr>
      <w:numPr>
        <w:numId w:val="0"/>
      </w:numPr>
      <w:tabs>
        <w:tab w:val="clear" w:pos="964"/>
        <w:tab w:val="left" w:pos="1134"/>
      </w:tabs>
    </w:pPr>
  </w:style>
  <w:style w:type="paragraph" w:customStyle="1" w:styleId="opsommingChar">
    <w:name w:val="opsomming Char"/>
    <w:basedOn w:val="alineanieuwChar"/>
    <w:next w:val="alineanieuwChar"/>
    <w:rsid w:val="00841D68"/>
    <w:pPr>
      <w:numPr>
        <w:numId w:val="10"/>
      </w:numPr>
      <w:tabs>
        <w:tab w:val="clear" w:pos="360"/>
        <w:tab w:val="left" w:pos="964"/>
      </w:tabs>
      <w:spacing w:before="60"/>
      <w:ind w:left="993"/>
    </w:pPr>
    <w:rPr>
      <w:noProof w:val="0"/>
    </w:rPr>
  </w:style>
  <w:style w:type="paragraph" w:customStyle="1" w:styleId="alineanieuwChar">
    <w:name w:val="alinea nieuw Char"/>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Level1">
    <w:name w:val="Level 1"/>
    <w:basedOn w:val="Standaard"/>
    <w:semiHidden/>
    <w:rsid w:val="00841D68"/>
    <w:pPr>
      <w:widowControl w:val="0"/>
      <w:tabs>
        <w:tab w:val="left" w:pos="-567"/>
      </w:tabs>
      <w:spacing w:line="269" w:lineRule="auto"/>
      <w:ind w:hanging="567"/>
    </w:pPr>
    <w:rPr>
      <w:rFonts w:ascii="GoudyOlSt BT" w:eastAsia="Calibri" w:hAnsi="GoudyOlSt BT"/>
      <w:spacing w:val="0"/>
      <w:sz w:val="24"/>
      <w:szCs w:val="20"/>
      <w:lang w:val="en-US"/>
    </w:rPr>
  </w:style>
  <w:style w:type="paragraph" w:customStyle="1" w:styleId="1AutoList1">
    <w:name w:val="1AutoList1"/>
    <w:semiHidden/>
    <w:rsid w:val="00841D68"/>
    <w:pPr>
      <w:tabs>
        <w:tab w:val="left" w:pos="720"/>
      </w:tabs>
      <w:ind w:left="720" w:hanging="720"/>
    </w:pPr>
    <w:rPr>
      <w:rFonts w:ascii="Times New Roman Standaard" w:eastAsia="Calibri" w:hAnsi="Times New Roman Standaard"/>
      <w:sz w:val="24"/>
    </w:rPr>
  </w:style>
  <w:style w:type="paragraph" w:customStyle="1" w:styleId="2AutoList1">
    <w:name w:val="2AutoList1"/>
    <w:semiHidden/>
    <w:rsid w:val="00841D68"/>
    <w:pPr>
      <w:tabs>
        <w:tab w:val="left" w:pos="720"/>
        <w:tab w:val="left" w:pos="1440"/>
      </w:tabs>
      <w:ind w:left="1440" w:hanging="720"/>
    </w:pPr>
    <w:rPr>
      <w:rFonts w:ascii="Times New Roman Standaard" w:eastAsia="Calibri" w:hAnsi="Times New Roman Standaard"/>
      <w:sz w:val="24"/>
    </w:rPr>
  </w:style>
  <w:style w:type="paragraph" w:customStyle="1" w:styleId="3AutoList1">
    <w:name w:val="3AutoList1"/>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4AutoList1">
    <w:name w:val="4AutoList1"/>
    <w:semiHidden/>
    <w:rsid w:val="00841D68"/>
    <w:pPr>
      <w:tabs>
        <w:tab w:val="left" w:pos="720"/>
        <w:tab w:val="left" w:pos="1440"/>
        <w:tab w:val="left" w:pos="2160"/>
        <w:tab w:val="left" w:pos="2880"/>
      </w:tabs>
      <w:ind w:left="2880" w:hanging="720"/>
    </w:pPr>
    <w:rPr>
      <w:rFonts w:ascii="Times New Roman Standaard" w:eastAsia="Calibri" w:hAnsi="Times New Roman Standaard"/>
      <w:sz w:val="24"/>
    </w:rPr>
  </w:style>
  <w:style w:type="paragraph" w:customStyle="1" w:styleId="5AutoList1">
    <w:name w:val="5AutoList1"/>
    <w:semiHidden/>
    <w:rsid w:val="00841D68"/>
    <w:pPr>
      <w:tabs>
        <w:tab w:val="left" w:pos="720"/>
        <w:tab w:val="left" w:pos="1440"/>
        <w:tab w:val="left" w:pos="2160"/>
        <w:tab w:val="left" w:pos="2880"/>
        <w:tab w:val="left" w:pos="3600"/>
      </w:tabs>
      <w:ind w:left="3600" w:hanging="720"/>
    </w:pPr>
    <w:rPr>
      <w:rFonts w:ascii="Times New Roman Standaard" w:eastAsia="Calibri" w:hAnsi="Times New Roman Standaard"/>
      <w:sz w:val="24"/>
    </w:rPr>
  </w:style>
  <w:style w:type="paragraph" w:customStyle="1" w:styleId="6AutoList1">
    <w:name w:val="6AutoList1"/>
    <w:semiHidden/>
    <w:rsid w:val="00841D68"/>
    <w:pPr>
      <w:tabs>
        <w:tab w:val="left" w:pos="720"/>
        <w:tab w:val="left" w:pos="1440"/>
        <w:tab w:val="left" w:pos="2160"/>
        <w:tab w:val="left" w:pos="2880"/>
        <w:tab w:val="left" w:pos="3600"/>
        <w:tab w:val="left" w:pos="4320"/>
      </w:tabs>
      <w:ind w:left="4320" w:hanging="720"/>
    </w:pPr>
    <w:rPr>
      <w:rFonts w:ascii="Times New Roman Standaard" w:eastAsia="Calibri" w:hAnsi="Times New Roman Standaard"/>
      <w:sz w:val="24"/>
    </w:rPr>
  </w:style>
  <w:style w:type="paragraph" w:customStyle="1" w:styleId="7AutoList1">
    <w:name w:val="7AutoList1"/>
    <w:semiHidden/>
    <w:rsid w:val="00841D68"/>
    <w:pPr>
      <w:tabs>
        <w:tab w:val="left" w:pos="720"/>
        <w:tab w:val="left" w:pos="1440"/>
        <w:tab w:val="left" w:pos="2160"/>
        <w:tab w:val="left" w:pos="2880"/>
        <w:tab w:val="left" w:pos="3600"/>
        <w:tab w:val="left" w:pos="4320"/>
        <w:tab w:val="left" w:pos="5040"/>
      </w:tabs>
      <w:ind w:left="5040" w:hanging="720"/>
    </w:pPr>
    <w:rPr>
      <w:rFonts w:ascii="Times New Roman Standaard" w:eastAsia="Calibri" w:hAnsi="Times New Roman Standaard"/>
      <w:sz w:val="24"/>
    </w:rPr>
  </w:style>
  <w:style w:type="paragraph" w:customStyle="1" w:styleId="8AutoList1">
    <w:name w:val="8AutoList1"/>
    <w:semiHidden/>
    <w:rsid w:val="00841D68"/>
    <w:pPr>
      <w:tabs>
        <w:tab w:val="left" w:pos="720"/>
        <w:tab w:val="left" w:pos="1440"/>
        <w:tab w:val="left" w:pos="2160"/>
        <w:tab w:val="left" w:pos="2880"/>
        <w:tab w:val="left" w:pos="3600"/>
        <w:tab w:val="left" w:pos="4320"/>
        <w:tab w:val="left" w:pos="5040"/>
        <w:tab w:val="left" w:pos="5760"/>
      </w:tabs>
      <w:ind w:left="5760" w:hanging="720"/>
    </w:pPr>
    <w:rPr>
      <w:rFonts w:ascii="Times New Roman Standaard" w:eastAsia="Calibri" w:hAnsi="Times New Roman Standaard"/>
      <w:sz w:val="24"/>
    </w:rPr>
  </w:style>
  <w:style w:type="paragraph" w:customStyle="1" w:styleId="QuickFormat1">
    <w:name w:val="QuickFormat1"/>
    <w:semiHidden/>
    <w:rsid w:val="00841D68"/>
    <w:rPr>
      <w:rFonts w:ascii="HumstSlab712 BT" w:eastAsia="Calibri" w:hAnsi="HumstSlab712 BT"/>
      <w:sz w:val="40"/>
    </w:rPr>
  </w:style>
  <w:style w:type="paragraph" w:customStyle="1" w:styleId="QuickFormat2">
    <w:name w:val="QuickFormat2"/>
    <w:semiHidden/>
    <w:rsid w:val="00841D68"/>
    <w:rPr>
      <w:rFonts w:ascii="HumstSlab712 BT" w:eastAsia="Calibri" w:hAnsi="HumstSlab712 BT"/>
      <w:sz w:val="28"/>
    </w:rPr>
  </w:style>
  <w:style w:type="paragraph" w:customStyle="1" w:styleId="1Paragraph">
    <w:name w:val="1Paragraph"/>
    <w:semiHidden/>
    <w:rsid w:val="00841D68"/>
    <w:pPr>
      <w:tabs>
        <w:tab w:val="left" w:pos="720"/>
      </w:tabs>
      <w:ind w:left="720" w:hanging="720"/>
    </w:pPr>
    <w:rPr>
      <w:rFonts w:ascii="Times New Roman Standaard" w:eastAsia="Calibri" w:hAnsi="Times New Roman Standaard"/>
      <w:sz w:val="24"/>
    </w:rPr>
  </w:style>
  <w:style w:type="paragraph" w:customStyle="1" w:styleId="3Paragraph">
    <w:name w:val="3Paragraph"/>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Bijlage1">
    <w:name w:val="Bijlage 1"/>
    <w:basedOn w:val="Kop1"/>
    <w:next w:val="Standaard"/>
    <w:semiHidden/>
    <w:rsid w:val="00841D68"/>
    <w:pPr>
      <w:keepLines/>
      <w:pageBreakBefore/>
      <w:numPr>
        <w:numId w:val="0"/>
      </w:numPr>
      <w:tabs>
        <w:tab w:val="left" w:pos="-567"/>
        <w:tab w:val="num" w:pos="360"/>
      </w:tabs>
      <w:spacing w:before="480" w:after="240" w:line="269" w:lineRule="auto"/>
      <w:ind w:left="360" w:hanging="360"/>
    </w:pPr>
    <w:rPr>
      <w:rFonts w:ascii="Times New Roman Bold" w:eastAsia="Calibri" w:hAnsi="Times New Roman Bold" w:cs="Times New Roman"/>
      <w:bCs w:val="0"/>
      <w:smallCaps/>
      <w:color w:val="000000"/>
      <w:spacing w:val="0"/>
      <w:kern w:val="0"/>
      <w:szCs w:val="20"/>
    </w:rPr>
  </w:style>
  <w:style w:type="paragraph" w:customStyle="1" w:styleId="Kopvaninhoudsopgave1">
    <w:name w:val="Kop van inhoudsopgave1"/>
    <w:basedOn w:val="Voorwerk1"/>
    <w:next w:val="Standaard"/>
    <w:semiHidden/>
    <w:rsid w:val="00841D68"/>
    <w:pPr>
      <w:numPr>
        <w:numId w:val="11"/>
      </w:numPr>
      <w:tabs>
        <w:tab w:val="clear" w:pos="1701"/>
      </w:tabs>
      <w:ind w:left="1134" w:firstLine="0"/>
    </w:pPr>
  </w:style>
  <w:style w:type="paragraph" w:customStyle="1" w:styleId="Voorwerk1">
    <w:name w:val="Voorwerk1"/>
    <w:basedOn w:val="Standaard"/>
    <w:next w:val="Standaard"/>
    <w:semiHidden/>
    <w:rsid w:val="00841D68"/>
    <w:pPr>
      <w:keepNext/>
      <w:keepLines/>
      <w:pageBreakBefore/>
      <w:tabs>
        <w:tab w:val="left" w:pos="-567"/>
      </w:tabs>
      <w:spacing w:before="480" w:after="240" w:line="269" w:lineRule="auto"/>
    </w:pPr>
    <w:rPr>
      <w:rFonts w:ascii="Times New Roman Bold" w:eastAsia="Calibri" w:hAnsi="Times New Roman Bold"/>
      <w:b/>
      <w:smallCaps/>
      <w:spacing w:val="0"/>
      <w:sz w:val="32"/>
      <w:szCs w:val="20"/>
    </w:rPr>
  </w:style>
  <w:style w:type="paragraph" w:customStyle="1" w:styleId="Voorwerk2">
    <w:name w:val="Voorwerk2"/>
    <w:next w:val="Standaard"/>
    <w:semiHidden/>
    <w:rsid w:val="00841D68"/>
    <w:pPr>
      <w:keepNext/>
      <w:keepLines/>
      <w:numPr>
        <w:numId w:val="12"/>
      </w:numPr>
      <w:tabs>
        <w:tab w:val="clear" w:pos="360"/>
      </w:tabs>
      <w:spacing w:before="300" w:after="120"/>
      <w:ind w:left="0" w:firstLine="0"/>
    </w:pPr>
    <w:rPr>
      <w:rFonts w:ascii="Times New Roman Bold" w:eastAsia="Calibri" w:hAnsi="Times New Roman Bold"/>
      <w:b/>
      <w:sz w:val="28"/>
    </w:rPr>
  </w:style>
  <w:style w:type="paragraph" w:styleId="HTML-adres">
    <w:name w:val="HTML Address"/>
    <w:basedOn w:val="Standaard"/>
    <w:link w:val="HTML-adresChar"/>
    <w:rsid w:val="00841D68"/>
    <w:pPr>
      <w:tabs>
        <w:tab w:val="left" w:pos="-567"/>
      </w:tabs>
      <w:spacing w:line="269" w:lineRule="auto"/>
    </w:pPr>
    <w:rPr>
      <w:rFonts w:ascii="Times New Roman" w:eastAsia="Calibri" w:hAnsi="Times New Roman"/>
      <w:i/>
      <w:spacing w:val="0"/>
      <w:sz w:val="20"/>
      <w:szCs w:val="20"/>
      <w:lang w:val="x-none"/>
    </w:rPr>
  </w:style>
  <w:style w:type="character" w:customStyle="1" w:styleId="HTML-adresChar">
    <w:name w:val="HTML-adres Char"/>
    <w:basedOn w:val="Standaardalinea-lettertype"/>
    <w:link w:val="HTML-adres"/>
    <w:rsid w:val="00841D68"/>
    <w:rPr>
      <w:rFonts w:eastAsia="Calibri"/>
      <w:i/>
      <w:lang w:val="x-none"/>
    </w:rPr>
  </w:style>
  <w:style w:type="paragraph" w:customStyle="1" w:styleId="AlineaChar">
    <w:name w:val="Alinea Char"/>
    <w:rsid w:val="00841D68"/>
    <w:pPr>
      <w:tabs>
        <w:tab w:val="left" w:pos="-566"/>
      </w:tabs>
      <w:spacing w:line="269" w:lineRule="auto"/>
      <w:ind w:left="567"/>
    </w:pPr>
    <w:rPr>
      <w:rFonts w:ascii="Arial" w:eastAsia="Calibri" w:hAnsi="Arial"/>
    </w:rPr>
  </w:style>
  <w:style w:type="paragraph" w:styleId="Datum">
    <w:name w:val="Date"/>
    <w:basedOn w:val="Standaard"/>
    <w:next w:val="Standaard"/>
    <w:link w:val="DatumChar"/>
    <w:rsid w:val="00841D68"/>
    <w:pPr>
      <w:tabs>
        <w:tab w:val="left" w:pos="-567"/>
      </w:tabs>
      <w:spacing w:line="269" w:lineRule="auto"/>
    </w:pPr>
    <w:rPr>
      <w:rFonts w:ascii="Times New Roman" w:eastAsia="Calibri" w:hAnsi="Times New Roman"/>
      <w:spacing w:val="0"/>
      <w:sz w:val="20"/>
      <w:szCs w:val="20"/>
      <w:lang w:val="x-none"/>
    </w:rPr>
  </w:style>
  <w:style w:type="character" w:customStyle="1" w:styleId="DatumChar">
    <w:name w:val="Datum Char"/>
    <w:basedOn w:val="Standaardalinea-lettertype"/>
    <w:link w:val="Datum"/>
    <w:rsid w:val="00841D68"/>
    <w:rPr>
      <w:rFonts w:eastAsia="Calibri"/>
      <w:lang w:val="x-none"/>
    </w:rPr>
  </w:style>
  <w:style w:type="paragraph" w:styleId="Lijstopsomteken3">
    <w:name w:val="List Bullet 3"/>
    <w:basedOn w:val="Standaard"/>
    <w:autoRedefine/>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opsomteken4">
    <w:name w:val="List Bullet 4"/>
    <w:basedOn w:val="Standaard"/>
    <w:autoRedefine/>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opsomteken5">
    <w:name w:val="List Bullet 5"/>
    <w:basedOn w:val="Standaard"/>
    <w:autoRedefine/>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styleId="Lijstnummering2">
    <w:name w:val="List Number 2"/>
    <w:basedOn w:val="Standaard"/>
    <w:rsid w:val="00841D68"/>
    <w:pPr>
      <w:tabs>
        <w:tab w:val="left" w:pos="-567"/>
        <w:tab w:val="num" w:pos="700"/>
      </w:tabs>
      <w:spacing w:line="269" w:lineRule="auto"/>
      <w:ind w:left="340"/>
    </w:pPr>
    <w:rPr>
      <w:rFonts w:ascii="Times New Roman" w:eastAsia="Calibri" w:hAnsi="Times New Roman"/>
      <w:spacing w:val="0"/>
      <w:sz w:val="22"/>
      <w:szCs w:val="20"/>
    </w:rPr>
  </w:style>
  <w:style w:type="paragraph" w:styleId="Lijstnummering3">
    <w:name w:val="List Number 3"/>
    <w:basedOn w:val="Standaard"/>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nummering4">
    <w:name w:val="List Number 4"/>
    <w:basedOn w:val="Standaard"/>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nummering5">
    <w:name w:val="List Number 5"/>
    <w:basedOn w:val="Standaard"/>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customStyle="1" w:styleId="Lijst1">
    <w:name w:val="Lijst1"/>
    <w:basedOn w:val="Standaard"/>
    <w:semiHidden/>
    <w:rsid w:val="00841D68"/>
    <w:pPr>
      <w:widowControl w:val="0"/>
      <w:tabs>
        <w:tab w:val="left" w:pos="-567"/>
      </w:tabs>
      <w:autoSpaceDE w:val="0"/>
      <w:autoSpaceDN w:val="0"/>
      <w:spacing w:line="269" w:lineRule="auto"/>
      <w:ind w:left="360" w:hanging="360"/>
    </w:pPr>
    <w:rPr>
      <w:rFonts w:ascii="Times New Roman" w:eastAsia="Calibri" w:hAnsi="Times New Roman"/>
      <w:spacing w:val="0"/>
      <w:sz w:val="22"/>
      <w:szCs w:val="22"/>
    </w:rPr>
  </w:style>
  <w:style w:type="paragraph" w:customStyle="1" w:styleId="xl31">
    <w:name w:val="xl31"/>
    <w:basedOn w:val="Standaard"/>
    <w:semiHidden/>
    <w:rsid w:val="00841D68"/>
    <w:pPr>
      <w:pBdr>
        <w:left w:val="single" w:sz="4" w:space="0" w:color="auto"/>
        <w:right w:val="single" w:sz="4" w:space="0" w:color="auto"/>
      </w:pBdr>
      <w:tabs>
        <w:tab w:val="left" w:pos="-567"/>
      </w:tabs>
      <w:spacing w:before="100" w:beforeAutospacing="1" w:after="100" w:afterAutospacing="1" w:line="269" w:lineRule="auto"/>
      <w:textAlignment w:val="top"/>
    </w:pPr>
    <w:rPr>
      <w:rFonts w:ascii="Arial Unicode MS" w:eastAsia="Times New Roman" w:hAnsi="Arial Unicode MS" w:cs="Arial Unicode MS"/>
      <w:spacing w:val="0"/>
      <w:sz w:val="24"/>
    </w:rPr>
  </w:style>
  <w:style w:type="paragraph" w:customStyle="1" w:styleId="Kop">
    <w:name w:val="Kop"/>
    <w:basedOn w:val="Standaard"/>
    <w:rsid w:val="00841D68"/>
    <w:pPr>
      <w:tabs>
        <w:tab w:val="left" w:pos="-567"/>
      </w:tabs>
      <w:spacing w:line="240" w:lineRule="atLeast"/>
    </w:pPr>
    <w:rPr>
      <w:rFonts w:ascii="Times New Roman" w:eastAsia="Calibri" w:hAnsi="Times New Roman"/>
      <w:b/>
      <w:spacing w:val="0"/>
      <w:sz w:val="24"/>
      <w:szCs w:val="20"/>
      <w:lang w:eastAsia="en-US"/>
    </w:rPr>
  </w:style>
  <w:style w:type="paragraph" w:customStyle="1" w:styleId="Bullet">
    <w:name w:val="Bullet"/>
    <w:basedOn w:val="Standaard"/>
    <w:rsid w:val="00841D68"/>
    <w:pPr>
      <w:tabs>
        <w:tab w:val="left" w:pos="-567"/>
      </w:tabs>
      <w:spacing w:line="240" w:lineRule="atLeast"/>
      <w:ind w:hanging="567"/>
    </w:pPr>
    <w:rPr>
      <w:rFonts w:ascii="Times New Roman" w:eastAsia="Calibri" w:hAnsi="Times New Roman"/>
      <w:spacing w:val="0"/>
      <w:sz w:val="22"/>
      <w:szCs w:val="20"/>
      <w:lang w:eastAsia="en-US"/>
    </w:rPr>
  </w:style>
  <w:style w:type="paragraph" w:customStyle="1" w:styleId="Kopbijlkage">
    <w:name w:val="Kop bijlkage"/>
    <w:basedOn w:val="Koptekst"/>
    <w:next w:val="AlineaChar"/>
    <w:rsid w:val="00841D68"/>
    <w:pPr>
      <w:tabs>
        <w:tab w:val="clear" w:pos="4536"/>
        <w:tab w:val="clear" w:pos="9072"/>
        <w:tab w:val="left" w:pos="-567"/>
        <w:tab w:val="right" w:pos="9406"/>
      </w:tabs>
      <w:spacing w:before="120" w:line="269" w:lineRule="auto"/>
    </w:pPr>
    <w:rPr>
      <w:rFonts w:eastAsia="Calibri"/>
      <w:b/>
      <w:spacing w:val="0"/>
      <w:sz w:val="20"/>
      <w:szCs w:val="20"/>
      <w:lang w:val="x-none"/>
    </w:rPr>
  </w:style>
  <w:style w:type="character" w:customStyle="1" w:styleId="AlineaCharChar">
    <w:name w:val="Alinea Char Char"/>
    <w:rsid w:val="00841D68"/>
    <w:rPr>
      <w:rFonts w:ascii="Arial" w:hAnsi="Arial"/>
      <w:lang w:val="nl-NL" w:eastAsia="nl-NL"/>
    </w:rPr>
  </w:style>
  <w:style w:type="paragraph" w:customStyle="1" w:styleId="Kopbijlage">
    <w:name w:val="Kop bijlage"/>
    <w:basedOn w:val="Kop1"/>
    <w:next w:val="AlineaChar"/>
    <w:rsid w:val="00841D68"/>
    <w:pPr>
      <w:pageBreakBefore/>
      <w:tabs>
        <w:tab w:val="clear" w:pos="851"/>
        <w:tab w:val="left" w:pos="-567"/>
        <w:tab w:val="num" w:pos="432"/>
      </w:tabs>
      <w:spacing w:before="360" w:line="269" w:lineRule="auto"/>
      <w:ind w:left="998" w:hanging="432"/>
    </w:pPr>
    <w:rPr>
      <w:rFonts w:eastAsia="Calibri" w:cs="Times New Roman"/>
      <w:bCs w:val="0"/>
      <w:spacing w:val="0"/>
      <w:kern w:val="28"/>
      <w:szCs w:val="20"/>
    </w:rPr>
  </w:style>
  <w:style w:type="paragraph" w:customStyle="1" w:styleId="OpmaakprofielMetopsommingstekens">
    <w:name w:val="Opmaakprofiel Met opsommingstekens"/>
    <w:basedOn w:val="Standaard"/>
    <w:rsid w:val="00841D68"/>
    <w:pPr>
      <w:numPr>
        <w:numId w:val="13"/>
      </w:numPr>
      <w:tabs>
        <w:tab w:val="left" w:pos="-567"/>
      </w:tabs>
      <w:spacing w:line="269" w:lineRule="auto"/>
    </w:pPr>
    <w:rPr>
      <w:rFonts w:eastAsia="Calibri" w:cs="Arial"/>
      <w:noProof/>
      <w:spacing w:val="0"/>
      <w:sz w:val="20"/>
      <w:szCs w:val="20"/>
    </w:rPr>
  </w:style>
  <w:style w:type="paragraph" w:customStyle="1" w:styleId="OpmaakprofielMetopsommingstekensSymbolsymbool">
    <w:name w:val="Opmaakprofiel Met opsommingstekens Symbol (symbool)"/>
    <w:basedOn w:val="Standaard"/>
    <w:rsid w:val="00841D68"/>
    <w:pPr>
      <w:numPr>
        <w:numId w:val="14"/>
      </w:numPr>
      <w:tabs>
        <w:tab w:val="left" w:pos="-567"/>
      </w:tabs>
      <w:spacing w:line="269" w:lineRule="auto"/>
      <w:ind w:left="1134" w:hanging="567"/>
    </w:pPr>
    <w:rPr>
      <w:rFonts w:eastAsia="Calibri" w:cs="Arial"/>
      <w:spacing w:val="0"/>
      <w:sz w:val="20"/>
      <w:szCs w:val="20"/>
    </w:rPr>
  </w:style>
  <w:style w:type="character" w:customStyle="1" w:styleId="alineanieuwCharChar">
    <w:name w:val="alinea nieuw Char Char"/>
    <w:rsid w:val="00841D68"/>
    <w:rPr>
      <w:rFonts w:ascii="Arial" w:hAnsi="Arial"/>
      <w:noProof/>
      <w:lang w:val="nl-NL" w:eastAsia="nl-NL"/>
    </w:rPr>
  </w:style>
  <w:style w:type="character" w:customStyle="1" w:styleId="opsommingCharChar">
    <w:name w:val="opsomming Char Char"/>
    <w:rsid w:val="00841D68"/>
    <w:rPr>
      <w:rFonts w:ascii="Arial" w:hAnsi="Arial"/>
      <w:noProof/>
      <w:lang w:val="nl-NL" w:eastAsia="nl-NL"/>
    </w:rPr>
  </w:style>
  <w:style w:type="character" w:customStyle="1" w:styleId="AlineaCharChar1">
    <w:name w:val="Alinea Char Char1"/>
    <w:rsid w:val="00841D68"/>
    <w:rPr>
      <w:rFonts w:ascii="Arial" w:hAnsi="Arial"/>
      <w:lang w:val="nl-NL" w:eastAsia="nl-NL"/>
    </w:rPr>
  </w:style>
  <w:style w:type="character" w:customStyle="1" w:styleId="alineanieuwCharChar1">
    <w:name w:val="alinea nieuw Char Char1"/>
    <w:rsid w:val="00841D68"/>
    <w:rPr>
      <w:rFonts w:ascii="Arial" w:hAnsi="Arial"/>
      <w:noProof/>
      <w:lang w:val="nl-NL" w:eastAsia="nl-NL"/>
    </w:rPr>
  </w:style>
  <w:style w:type="character" w:customStyle="1" w:styleId="opsommingCharChar1">
    <w:name w:val="opsomming Char Char1"/>
    <w:rsid w:val="00841D68"/>
    <w:rPr>
      <w:rFonts w:ascii="Arial" w:hAnsi="Arial"/>
      <w:noProof/>
      <w:lang w:val="nl-NL" w:eastAsia="nl-NL"/>
    </w:rPr>
  </w:style>
  <w:style w:type="paragraph" w:customStyle="1" w:styleId="OpmaakprofielopsommingnummeriekUitvullenVoor0pt">
    <w:name w:val="Opmaakprofiel opsomming nummeriek + Uitvullen Voor:  0 pt"/>
    <w:basedOn w:val="opsommingnummeriek"/>
    <w:rsid w:val="00841D68"/>
    <w:pPr>
      <w:spacing w:before="0"/>
      <w:jc w:val="both"/>
    </w:pPr>
  </w:style>
  <w:style w:type="paragraph" w:styleId="Plattetekst2">
    <w:name w:val="Body Text 2"/>
    <w:basedOn w:val="Standaard"/>
    <w:link w:val="Plattetekst2Char"/>
    <w:rsid w:val="00841D68"/>
    <w:pPr>
      <w:tabs>
        <w:tab w:val="left" w:pos="-567"/>
      </w:tabs>
      <w:spacing w:line="269" w:lineRule="auto"/>
    </w:pPr>
    <w:rPr>
      <w:rFonts w:eastAsia="Calibri"/>
      <w:spacing w:val="0"/>
      <w:sz w:val="24"/>
      <w:szCs w:val="20"/>
      <w:lang w:val="x-none"/>
    </w:rPr>
  </w:style>
  <w:style w:type="character" w:customStyle="1" w:styleId="Plattetekst2Char">
    <w:name w:val="Platte tekst 2 Char"/>
    <w:basedOn w:val="Standaardalinea-lettertype"/>
    <w:link w:val="Plattetekst2"/>
    <w:rsid w:val="00841D68"/>
    <w:rPr>
      <w:rFonts w:ascii="Arial" w:eastAsia="Calibri" w:hAnsi="Arial"/>
      <w:sz w:val="24"/>
      <w:lang w:val="x-none"/>
    </w:rPr>
  </w:style>
  <w:style w:type="paragraph" w:customStyle="1" w:styleId="Opsomming">
    <w:name w:val="Opsomming"/>
    <w:basedOn w:val="AlineaChar"/>
    <w:next w:val="AlineaChar"/>
    <w:rsid w:val="00841D68"/>
    <w:pPr>
      <w:numPr>
        <w:numId w:val="15"/>
      </w:numPr>
      <w:tabs>
        <w:tab w:val="clear" w:pos="-566"/>
        <w:tab w:val="clear" w:pos="360"/>
        <w:tab w:val="left" w:pos="851"/>
      </w:tabs>
      <w:spacing w:line="200" w:lineRule="atLeast"/>
      <w:ind w:left="851" w:hanging="284"/>
    </w:pPr>
  </w:style>
  <w:style w:type="paragraph" w:customStyle="1" w:styleId="Opsommingalfabet">
    <w:name w:val="Opsomming alfabet"/>
    <w:basedOn w:val="Standaard"/>
    <w:rsid w:val="00841D68"/>
    <w:pPr>
      <w:numPr>
        <w:numId w:val="16"/>
      </w:numPr>
      <w:tabs>
        <w:tab w:val="left" w:pos="-567"/>
        <w:tab w:val="left" w:pos="284"/>
        <w:tab w:val="left" w:pos="964"/>
        <w:tab w:val="left" w:pos="8789"/>
      </w:tabs>
      <w:spacing w:before="60" w:line="269" w:lineRule="auto"/>
      <w:ind w:left="851" w:hanging="284"/>
    </w:pPr>
    <w:rPr>
      <w:rFonts w:eastAsia="Calibri"/>
      <w:spacing w:val="0"/>
      <w:sz w:val="20"/>
      <w:szCs w:val="20"/>
    </w:rPr>
  </w:style>
  <w:style w:type="paragraph" w:styleId="Plattetekst3">
    <w:name w:val="Body Text 3"/>
    <w:basedOn w:val="Standaard"/>
    <w:link w:val="Plattetekst3Char"/>
    <w:rsid w:val="00841D68"/>
    <w:pPr>
      <w:widowControl w:val="0"/>
      <w:tabs>
        <w:tab w:val="left" w:pos="-1440"/>
        <w:tab w:val="left" w:pos="-720"/>
        <w:tab w:val="left"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ind w:right="227"/>
    </w:pPr>
    <w:rPr>
      <w:rFonts w:ascii="Arial Narrow" w:eastAsia="Calibri" w:hAnsi="Arial Narrow"/>
      <w:spacing w:val="0"/>
      <w:sz w:val="20"/>
      <w:szCs w:val="20"/>
      <w:lang w:val="x-none"/>
    </w:rPr>
  </w:style>
  <w:style w:type="character" w:customStyle="1" w:styleId="Plattetekst3Char">
    <w:name w:val="Platte tekst 3 Char"/>
    <w:basedOn w:val="Standaardalinea-lettertype"/>
    <w:link w:val="Plattetekst3"/>
    <w:rsid w:val="00841D68"/>
    <w:rPr>
      <w:rFonts w:ascii="Arial Narrow" w:eastAsia="Calibri" w:hAnsi="Arial Narrow"/>
      <w:lang w:val="x-none"/>
    </w:rPr>
  </w:style>
  <w:style w:type="paragraph" w:styleId="Plattetekstinspringen2">
    <w:name w:val="Body Text Indent 2"/>
    <w:basedOn w:val="Standaard"/>
    <w:link w:val="Plattetekstinspringen2Char"/>
    <w:rsid w:val="00841D68"/>
    <w:pPr>
      <w:tabs>
        <w:tab w:val="left" w:pos="-567"/>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 w:val="left" w:pos="9923"/>
        <w:tab w:val="left" w:pos="10490"/>
        <w:tab w:val="left" w:pos="11057"/>
        <w:tab w:val="left" w:pos="11624"/>
        <w:tab w:val="left" w:pos="12191"/>
        <w:tab w:val="left" w:pos="12758"/>
        <w:tab w:val="left" w:pos="13325"/>
        <w:tab w:val="left" w:pos="13892"/>
        <w:tab w:val="left" w:pos="14459"/>
        <w:tab w:val="left" w:pos="15026"/>
        <w:tab w:val="left" w:pos="15593"/>
        <w:tab w:val="left" w:pos="16160"/>
        <w:tab w:val="left" w:pos="16727"/>
      </w:tabs>
      <w:suppressAutoHyphens/>
      <w:spacing w:line="269" w:lineRule="auto"/>
      <w:ind w:left="2268"/>
    </w:pPr>
    <w:rPr>
      <w:rFonts w:ascii="Univers" w:eastAsia="Calibri" w:hAnsi="Univers"/>
      <w:spacing w:val="0"/>
      <w:sz w:val="20"/>
      <w:szCs w:val="20"/>
      <w:lang w:val="x-none"/>
    </w:rPr>
  </w:style>
  <w:style w:type="character" w:customStyle="1" w:styleId="Plattetekstinspringen2Char">
    <w:name w:val="Platte tekst inspringen 2 Char"/>
    <w:basedOn w:val="Standaardalinea-lettertype"/>
    <w:link w:val="Plattetekstinspringen2"/>
    <w:rsid w:val="00841D68"/>
    <w:rPr>
      <w:rFonts w:ascii="Univers" w:eastAsia="Calibri" w:hAnsi="Univers"/>
      <w:lang w:val="x-none"/>
    </w:rPr>
  </w:style>
  <w:style w:type="paragraph" w:styleId="Plattetekstinspringen3">
    <w:name w:val="Body Text Indent 3"/>
    <w:basedOn w:val="Standaard"/>
    <w:link w:val="Plattetekstinspringen3Char"/>
    <w:rsid w:val="00841D68"/>
    <w:pPr>
      <w:tabs>
        <w:tab w:val="left" w:pos="-567"/>
      </w:tabs>
      <w:spacing w:line="269" w:lineRule="auto"/>
      <w:ind w:left="360"/>
    </w:pPr>
    <w:rPr>
      <w:rFonts w:ascii="Arial Narrow" w:eastAsia="Calibri" w:hAnsi="Arial Narrow"/>
      <w:spacing w:val="0"/>
      <w:sz w:val="20"/>
      <w:szCs w:val="20"/>
      <w:lang w:val="x-none"/>
    </w:rPr>
  </w:style>
  <w:style w:type="character" w:customStyle="1" w:styleId="Plattetekstinspringen3Char">
    <w:name w:val="Platte tekst inspringen 3 Char"/>
    <w:basedOn w:val="Standaardalinea-lettertype"/>
    <w:link w:val="Plattetekstinspringen3"/>
    <w:rsid w:val="00841D68"/>
    <w:rPr>
      <w:rFonts w:ascii="Arial Narrow" w:eastAsia="Calibri" w:hAnsi="Arial Narrow"/>
      <w:lang w:val="x-none"/>
    </w:rPr>
  </w:style>
  <w:style w:type="paragraph" w:customStyle="1" w:styleId="kop11">
    <w:name w:val="kop 1"/>
    <w:basedOn w:val="Kop1"/>
    <w:rsid w:val="00841D68"/>
    <w:pPr>
      <w:pageBreakBefore/>
      <w:tabs>
        <w:tab w:val="clear" w:pos="851"/>
        <w:tab w:val="left" w:pos="-567"/>
        <w:tab w:val="num" w:pos="432"/>
      </w:tabs>
      <w:spacing w:before="360" w:line="269" w:lineRule="auto"/>
      <w:ind w:left="432" w:hanging="432"/>
    </w:pPr>
    <w:rPr>
      <w:rFonts w:eastAsia="Calibri" w:cs="Times New Roman"/>
      <w:spacing w:val="0"/>
      <w:kern w:val="28"/>
      <w:szCs w:val="20"/>
    </w:rPr>
  </w:style>
  <w:style w:type="paragraph" w:customStyle="1" w:styleId="AlineaCharChar3">
    <w:name w:val="Alinea Char Char3"/>
    <w:rsid w:val="00841D68"/>
    <w:pPr>
      <w:tabs>
        <w:tab w:val="left" w:pos="-566"/>
      </w:tabs>
      <w:spacing w:line="269" w:lineRule="auto"/>
      <w:ind w:left="567"/>
    </w:pPr>
    <w:rPr>
      <w:rFonts w:ascii="Arial" w:eastAsia="Calibri" w:hAnsi="Arial"/>
    </w:rPr>
  </w:style>
  <w:style w:type="paragraph" w:customStyle="1" w:styleId="Bullet1">
    <w:name w:val="Bullet 1"/>
    <w:basedOn w:val="Standaard"/>
    <w:rsid w:val="00841D68"/>
    <w:pPr>
      <w:tabs>
        <w:tab w:val="clear" w:pos="357"/>
        <w:tab w:val="left" w:pos="-567"/>
        <w:tab w:val="num" w:pos="360"/>
      </w:tabs>
      <w:spacing w:line="269" w:lineRule="auto"/>
      <w:ind w:hanging="360"/>
    </w:pPr>
    <w:rPr>
      <w:rFonts w:ascii="Times New Roman" w:eastAsia="Calibri" w:hAnsi="Times New Roman"/>
      <w:spacing w:val="0"/>
      <w:sz w:val="24"/>
      <w:szCs w:val="20"/>
      <w:lang w:val="en-GB" w:eastAsia="en-US"/>
    </w:rPr>
  </w:style>
  <w:style w:type="paragraph" w:customStyle="1" w:styleId="AlineaNum">
    <w:name w:val="AlineaNum"/>
    <w:basedOn w:val="Standaard"/>
    <w:rsid w:val="00841D68"/>
    <w:pPr>
      <w:keepLines/>
      <w:tabs>
        <w:tab w:val="clear" w:pos="357"/>
        <w:tab w:val="left" w:pos="-567"/>
        <w:tab w:val="num" w:pos="360"/>
        <w:tab w:val="left" w:pos="720"/>
      </w:tabs>
      <w:spacing w:before="240" w:line="280" w:lineRule="atLeast"/>
    </w:pPr>
    <w:rPr>
      <w:rFonts w:ascii="Times New Roman" w:eastAsia="Calibri" w:hAnsi="Times New Roman"/>
      <w:spacing w:val="0"/>
      <w:sz w:val="24"/>
      <w:szCs w:val="20"/>
      <w:lang w:val="en-GB"/>
    </w:rPr>
  </w:style>
  <w:style w:type="paragraph" w:customStyle="1" w:styleId="AlineaChar1">
    <w:name w:val="Alinea Char1"/>
    <w:rsid w:val="00841D68"/>
    <w:pPr>
      <w:tabs>
        <w:tab w:val="left" w:pos="-566"/>
      </w:tabs>
      <w:spacing w:line="269" w:lineRule="auto"/>
      <w:ind w:left="567"/>
    </w:pPr>
    <w:rPr>
      <w:rFonts w:ascii="Arial" w:eastAsia="Calibri" w:hAnsi="Arial"/>
    </w:rPr>
  </w:style>
  <w:style w:type="paragraph" w:customStyle="1" w:styleId="opsomming0">
    <w:name w:val="opsomming"/>
    <w:basedOn w:val="Standaard"/>
    <w:next w:val="Standaard"/>
    <w:rsid w:val="00841D68"/>
    <w:pPr>
      <w:numPr>
        <w:numId w:val="17"/>
      </w:numPr>
      <w:tabs>
        <w:tab w:val="left" w:pos="-567"/>
        <w:tab w:val="left" w:pos="964"/>
        <w:tab w:val="left" w:pos="8789"/>
      </w:tabs>
      <w:spacing w:before="60" w:line="269" w:lineRule="auto"/>
    </w:pPr>
    <w:rPr>
      <w:rFonts w:eastAsia="Calibri"/>
      <w:spacing w:val="0"/>
      <w:sz w:val="20"/>
      <w:szCs w:val="20"/>
    </w:rPr>
  </w:style>
  <w:style w:type="character" w:customStyle="1" w:styleId="AlineaCharChar2">
    <w:name w:val="Alinea Char Char2"/>
    <w:rsid w:val="00841D68"/>
    <w:rPr>
      <w:rFonts w:ascii="Arial" w:hAnsi="Arial"/>
      <w:lang w:val="nl-NL" w:eastAsia="nl-NL"/>
    </w:rPr>
  </w:style>
  <w:style w:type="character" w:customStyle="1" w:styleId="OpsommingChar0">
    <w:name w:val="Opsomming Char"/>
    <w:rsid w:val="00841D68"/>
    <w:rPr>
      <w:rFonts w:ascii="Arial" w:hAnsi="Arial"/>
      <w:lang w:val="nl-NL" w:eastAsia="nl-NL"/>
    </w:rPr>
  </w:style>
  <w:style w:type="paragraph" w:customStyle="1" w:styleId="alineanieuw">
    <w:name w:val="alinea nieuw"/>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TableBullet1">
    <w:name w:val="Table Bullet 1"/>
    <w:basedOn w:val="Bullet1"/>
    <w:rsid w:val="00841D68"/>
    <w:pPr>
      <w:ind w:left="360"/>
    </w:pPr>
  </w:style>
  <w:style w:type="paragraph" w:customStyle="1" w:styleId="Bold">
    <w:name w:val="Bold"/>
    <w:basedOn w:val="Standaard"/>
    <w:next w:val="Standaard"/>
    <w:rsid w:val="00841D68"/>
    <w:pPr>
      <w:tabs>
        <w:tab w:val="left" w:pos="-567"/>
      </w:tabs>
      <w:spacing w:line="269" w:lineRule="auto"/>
    </w:pPr>
    <w:rPr>
      <w:rFonts w:eastAsia="Calibri"/>
      <w:b/>
      <w:spacing w:val="0"/>
      <w:sz w:val="20"/>
      <w:szCs w:val="20"/>
    </w:rPr>
  </w:style>
  <w:style w:type="paragraph" w:customStyle="1" w:styleId="Plattetekst21">
    <w:name w:val="Platte tekst 21"/>
    <w:basedOn w:val="Standaard"/>
    <w:rsid w:val="00841D68"/>
    <w:pPr>
      <w:tabs>
        <w:tab w:val="left" w:pos="-567"/>
      </w:tabs>
      <w:spacing w:line="269" w:lineRule="auto"/>
      <w:ind w:left="851" w:hanging="851"/>
    </w:pPr>
    <w:rPr>
      <w:rFonts w:eastAsia="Calibri"/>
      <w:spacing w:val="0"/>
      <w:sz w:val="20"/>
      <w:szCs w:val="20"/>
    </w:rPr>
  </w:style>
  <w:style w:type="paragraph" w:customStyle="1" w:styleId="Alinea0">
    <w:name w:val="Alinea"/>
    <w:rsid w:val="00841D68"/>
    <w:pPr>
      <w:tabs>
        <w:tab w:val="left" w:pos="-566"/>
      </w:tabs>
      <w:spacing w:line="269" w:lineRule="auto"/>
      <w:ind w:left="567"/>
    </w:pPr>
    <w:rPr>
      <w:rFonts w:ascii="Arial" w:eastAsia="Calibri" w:hAnsi="Arial"/>
    </w:rPr>
  </w:style>
  <w:style w:type="character" w:styleId="Verwijzingopmerking">
    <w:name w:val="annotation reference"/>
    <w:rsid w:val="00841D68"/>
    <w:rPr>
      <w:sz w:val="16"/>
    </w:rPr>
  </w:style>
  <w:style w:type="character" w:styleId="Zwaar">
    <w:name w:val="Strong"/>
    <w:uiPriority w:val="22"/>
    <w:qFormat/>
    <w:rsid w:val="00841D68"/>
    <w:rPr>
      <w:b/>
    </w:rPr>
  </w:style>
  <w:style w:type="paragraph" w:styleId="Lijstvoortzetting2">
    <w:name w:val="List Continue 2"/>
    <w:basedOn w:val="Standaard"/>
    <w:rsid w:val="00841D68"/>
    <w:pPr>
      <w:tabs>
        <w:tab w:val="left" w:pos="-567"/>
      </w:tabs>
      <w:spacing w:after="120" w:line="269" w:lineRule="auto"/>
      <w:ind w:left="566"/>
    </w:pPr>
    <w:rPr>
      <w:rFonts w:eastAsia="Calibri"/>
      <w:spacing w:val="0"/>
      <w:sz w:val="20"/>
      <w:szCs w:val="20"/>
    </w:rPr>
  </w:style>
  <w:style w:type="paragraph" w:styleId="Lijstvoortzetting3">
    <w:name w:val="List Continue 3"/>
    <w:basedOn w:val="Standaard"/>
    <w:rsid w:val="00841D68"/>
    <w:pPr>
      <w:tabs>
        <w:tab w:val="left" w:pos="-567"/>
      </w:tabs>
      <w:spacing w:after="120" w:line="269" w:lineRule="auto"/>
      <w:ind w:left="849"/>
    </w:pPr>
    <w:rPr>
      <w:rFonts w:eastAsia="Calibri"/>
      <w:spacing w:val="0"/>
      <w:sz w:val="20"/>
      <w:szCs w:val="20"/>
    </w:rPr>
  </w:style>
  <w:style w:type="paragraph" w:customStyle="1" w:styleId="Ballontekst1">
    <w:name w:val="Ballontekst1"/>
    <w:basedOn w:val="Standaard"/>
    <w:rsid w:val="00841D68"/>
    <w:pPr>
      <w:widowControl w:val="0"/>
      <w:tabs>
        <w:tab w:val="left" w:pos="-567"/>
      </w:tabs>
      <w:overflowPunct w:val="0"/>
      <w:autoSpaceDE w:val="0"/>
      <w:autoSpaceDN w:val="0"/>
      <w:adjustRightInd w:val="0"/>
      <w:spacing w:line="269" w:lineRule="auto"/>
      <w:textAlignment w:val="baseline"/>
    </w:pPr>
    <w:rPr>
      <w:rFonts w:ascii="Tahoma" w:eastAsia="Calibri" w:hAnsi="Tahoma"/>
      <w:spacing w:val="0"/>
      <w:sz w:val="16"/>
      <w:szCs w:val="20"/>
    </w:rPr>
  </w:style>
  <w:style w:type="paragraph" w:styleId="Tekstopmerking">
    <w:name w:val="annotation text"/>
    <w:basedOn w:val="Standaard"/>
    <w:link w:val="TekstopmerkingChar"/>
    <w:rsid w:val="00841D68"/>
    <w:pPr>
      <w:tabs>
        <w:tab w:val="left" w:pos="-567"/>
      </w:tabs>
      <w:spacing w:line="269" w:lineRule="auto"/>
    </w:pPr>
    <w:rPr>
      <w:rFonts w:eastAsia="Calibri"/>
      <w:spacing w:val="0"/>
      <w:sz w:val="20"/>
      <w:szCs w:val="20"/>
      <w:lang w:val="x-none"/>
    </w:rPr>
  </w:style>
  <w:style w:type="character" w:customStyle="1" w:styleId="TekstopmerkingChar">
    <w:name w:val="Tekst opmerking Char"/>
    <w:basedOn w:val="Standaardalinea-lettertype"/>
    <w:link w:val="Tekstopmerking"/>
    <w:rsid w:val="00841D68"/>
    <w:rPr>
      <w:rFonts w:ascii="Arial" w:eastAsia="Calibri" w:hAnsi="Arial"/>
      <w:lang w:val="x-none"/>
    </w:rPr>
  </w:style>
  <w:style w:type="character" w:customStyle="1" w:styleId="page60-tekst-kolommen">
    <w:name w:val="page60-tekst-kolommen"/>
    <w:rsid w:val="00841D68"/>
  </w:style>
  <w:style w:type="paragraph" w:customStyle="1" w:styleId="Handtekeningbedrijf">
    <w:name w:val="Handtekening bedrijf"/>
    <w:basedOn w:val="Handtekening"/>
    <w:rsid w:val="00841D68"/>
    <w:rPr>
      <w:rFonts w:cs="Arial"/>
      <w:szCs w:val="24"/>
    </w:rPr>
  </w:style>
  <w:style w:type="paragraph" w:styleId="Handtekening">
    <w:name w:val="Signature"/>
    <w:basedOn w:val="Standaard"/>
    <w:link w:val="HandtekeningChar"/>
    <w:rsid w:val="00841D68"/>
    <w:pPr>
      <w:tabs>
        <w:tab w:val="left" w:pos="-567"/>
      </w:tabs>
      <w:spacing w:line="269" w:lineRule="auto"/>
      <w:ind w:left="4252"/>
    </w:pPr>
    <w:rPr>
      <w:rFonts w:eastAsia="Calibri"/>
      <w:spacing w:val="0"/>
      <w:sz w:val="20"/>
      <w:szCs w:val="20"/>
      <w:lang w:val="x-none"/>
    </w:rPr>
  </w:style>
  <w:style w:type="character" w:customStyle="1" w:styleId="HandtekeningChar">
    <w:name w:val="Handtekening Char"/>
    <w:basedOn w:val="Standaardalinea-lettertype"/>
    <w:link w:val="Handtekening"/>
    <w:rsid w:val="00841D68"/>
    <w:rPr>
      <w:rFonts w:ascii="Arial" w:eastAsia="Calibri" w:hAnsi="Arial"/>
      <w:lang w:val="x-none"/>
    </w:rPr>
  </w:style>
  <w:style w:type="paragraph" w:customStyle="1" w:styleId="StandardText">
    <w:name w:val="StandardText"/>
    <w:basedOn w:val="Standaard"/>
    <w:rsid w:val="00841D68"/>
    <w:pPr>
      <w:numPr>
        <w:ilvl w:val="12"/>
      </w:numPr>
      <w:tabs>
        <w:tab w:val="left" w:pos="-567"/>
      </w:tabs>
      <w:spacing w:line="269" w:lineRule="auto"/>
      <w:ind w:left="567"/>
      <w:jc w:val="both"/>
    </w:pPr>
    <w:rPr>
      <w:rFonts w:eastAsia="Calibri" w:cs="Arial"/>
      <w:spacing w:val="0"/>
      <w:sz w:val="20"/>
      <w:szCs w:val="20"/>
    </w:rPr>
  </w:style>
  <w:style w:type="paragraph" w:customStyle="1" w:styleId="DWAopsommingAanhef">
    <w:name w:val="DWAopsommingAanhef"/>
    <w:basedOn w:val="Plattetekst"/>
    <w:next w:val="Plattetekst"/>
    <w:rsid w:val="00841D68"/>
    <w:pPr>
      <w:keepNext/>
    </w:pPr>
    <w:rPr>
      <w:rFonts w:ascii="Verdana" w:hAnsi="Verdana"/>
      <w:lang w:eastAsia="en-US"/>
    </w:rPr>
  </w:style>
  <w:style w:type="paragraph" w:customStyle="1" w:styleId="s">
    <w:name w:val="s"/>
    <w:basedOn w:val="Kop2"/>
    <w:rsid w:val="00841D68"/>
    <w:pPr>
      <w:widowControl w:val="0"/>
      <w:numPr>
        <w:ilvl w:val="0"/>
        <w:numId w:val="0"/>
      </w:numPr>
      <w:tabs>
        <w:tab w:val="left" w:pos="-567"/>
        <w:tab w:val="left" w:pos="0"/>
        <w:tab w:val="left" w:pos="567"/>
      </w:tabs>
      <w:spacing w:after="0" w:line="269" w:lineRule="auto"/>
    </w:pPr>
    <w:rPr>
      <w:rFonts w:eastAsia="Calibri" w:cs="Times New Roman"/>
      <w:iCs w:val="0"/>
      <w:spacing w:val="-2"/>
      <w:sz w:val="20"/>
      <w:szCs w:val="20"/>
      <w:lang w:val="x-none"/>
    </w:rPr>
  </w:style>
  <w:style w:type="paragraph" w:customStyle="1" w:styleId="Emokop1">
    <w:name w:val="Emo kop1"/>
    <w:basedOn w:val="AlineaChar"/>
    <w:autoRedefine/>
    <w:rsid w:val="00841D68"/>
    <w:pPr>
      <w:tabs>
        <w:tab w:val="num" w:pos="576"/>
      </w:tabs>
      <w:ind w:left="576" w:hanging="576"/>
    </w:pPr>
    <w:rPr>
      <w:b/>
      <w:caps/>
      <w:sz w:val="24"/>
    </w:rPr>
  </w:style>
  <w:style w:type="paragraph" w:customStyle="1" w:styleId="Emokop2">
    <w:name w:val="Emo kop 2"/>
    <w:basedOn w:val="Emokop1"/>
    <w:autoRedefine/>
    <w:rsid w:val="00841D68"/>
    <w:pPr>
      <w:tabs>
        <w:tab w:val="clear" w:pos="576"/>
        <w:tab w:val="num" w:pos="432"/>
        <w:tab w:val="left" w:pos="500"/>
      </w:tabs>
      <w:ind w:left="432" w:hanging="432"/>
    </w:pPr>
    <w:rPr>
      <w:caps w:val="0"/>
      <w:sz w:val="20"/>
    </w:rPr>
  </w:style>
  <w:style w:type="paragraph" w:customStyle="1" w:styleId="Kopvaninhoudsopgave2">
    <w:name w:val="Kop van inhoudsopgave2"/>
    <w:basedOn w:val="Kop1"/>
    <w:next w:val="Standaard"/>
    <w:rsid w:val="00841D68"/>
    <w:pPr>
      <w:keepLines/>
      <w:numPr>
        <w:numId w:val="0"/>
      </w:numPr>
      <w:tabs>
        <w:tab w:val="left" w:pos="-567"/>
      </w:tabs>
      <w:spacing w:before="480" w:line="276" w:lineRule="auto"/>
      <w:outlineLvl w:val="9"/>
    </w:pPr>
    <w:rPr>
      <w:rFonts w:ascii="Cambria" w:eastAsia="Calibri" w:hAnsi="Cambria" w:cs="Times New Roman"/>
      <w:color w:val="365F91"/>
      <w:spacing w:val="0"/>
      <w:kern w:val="0"/>
      <w:sz w:val="28"/>
      <w:szCs w:val="28"/>
      <w:lang w:eastAsia="en-US"/>
    </w:rPr>
  </w:style>
  <w:style w:type="paragraph" w:customStyle="1" w:styleId="Standaardtekstparagraafl">
    <w:name w:val="Standaard tekst paragraafl"/>
    <w:basedOn w:val="Standaard"/>
    <w:link w:val="StandaardtekstparagraaflCharChar"/>
    <w:autoRedefine/>
    <w:rsid w:val="00841D68"/>
    <w:pPr>
      <w:widowControl w:val="0"/>
      <w:tabs>
        <w:tab w:val="left" w:pos="-567"/>
      </w:tabs>
      <w:adjustRightInd w:val="0"/>
      <w:spacing w:line="240" w:lineRule="exact"/>
      <w:ind w:left="601"/>
      <w:textAlignment w:val="baseline"/>
    </w:pPr>
    <w:rPr>
      <w:rFonts w:eastAsia="Calibri"/>
      <w:noProof/>
      <w:spacing w:val="-2"/>
      <w:sz w:val="20"/>
      <w:szCs w:val="20"/>
      <w:lang w:val="x-none"/>
    </w:rPr>
  </w:style>
  <w:style w:type="character" w:customStyle="1" w:styleId="StandaardtekstparagraaflCharChar">
    <w:name w:val="Standaard tekst paragraafl Char Char"/>
    <w:link w:val="Standaardtekstparagraafl"/>
    <w:locked/>
    <w:rsid w:val="00841D68"/>
    <w:rPr>
      <w:rFonts w:ascii="Arial" w:eastAsia="Calibri" w:hAnsi="Arial"/>
      <w:noProof/>
      <w:spacing w:val="-2"/>
      <w:lang w:val="x-none"/>
    </w:rPr>
  </w:style>
  <w:style w:type="paragraph" w:customStyle="1" w:styleId="Kop1Beschrijvenddoc">
    <w:name w:val="Kop 1 Beschrijvend doc"/>
    <w:basedOn w:val="Standaard"/>
    <w:autoRedefine/>
    <w:rsid w:val="00841D68"/>
    <w:pPr>
      <w:keepNext/>
      <w:widowControl w:val="0"/>
      <w:tabs>
        <w:tab w:val="left" w:pos="-567"/>
        <w:tab w:val="num" w:pos="432"/>
      </w:tabs>
      <w:adjustRightInd w:val="0"/>
      <w:spacing w:line="240" w:lineRule="exact"/>
      <w:ind w:left="432" w:hanging="432"/>
      <w:textAlignment w:val="baseline"/>
      <w:outlineLvl w:val="0"/>
    </w:pPr>
    <w:rPr>
      <w:rFonts w:eastAsia="Calibri" w:cs="Arial"/>
      <w:b/>
      <w:bCs/>
      <w:spacing w:val="0"/>
      <w:sz w:val="24"/>
      <w:szCs w:val="20"/>
    </w:rPr>
  </w:style>
  <w:style w:type="paragraph" w:customStyle="1" w:styleId="kop2beschrijvenddocument">
    <w:name w:val="kop2 beschrijvend document"/>
    <w:basedOn w:val="Standaard"/>
    <w:autoRedefine/>
    <w:rsid w:val="00841D68"/>
    <w:pPr>
      <w:keepNext/>
      <w:widowControl w:val="0"/>
      <w:numPr>
        <w:ilvl w:val="1"/>
      </w:numPr>
      <w:tabs>
        <w:tab w:val="left" w:pos="-567"/>
        <w:tab w:val="left" w:pos="754"/>
        <w:tab w:val="num" w:pos="866"/>
      </w:tabs>
      <w:adjustRightInd w:val="0"/>
      <w:spacing w:before="240" w:after="60" w:line="240" w:lineRule="exact"/>
      <w:ind w:left="110" w:hanging="110"/>
      <w:textAlignment w:val="baseline"/>
      <w:outlineLvl w:val="1"/>
    </w:pPr>
    <w:rPr>
      <w:rFonts w:eastAsia="Calibri" w:cs="Arial"/>
      <w:b/>
      <w:spacing w:val="0"/>
      <w:sz w:val="19"/>
      <w:szCs w:val="19"/>
    </w:rPr>
  </w:style>
  <w:style w:type="paragraph" w:customStyle="1" w:styleId="standaardAD">
    <w:name w:val="standaard AD"/>
    <w:basedOn w:val="Standaard"/>
    <w:autoRedefine/>
    <w:rsid w:val="00841D68"/>
    <w:pPr>
      <w:widowControl w:val="0"/>
      <w:tabs>
        <w:tab w:val="left" w:pos="-567"/>
        <w:tab w:val="left" w:pos="0"/>
        <w:tab w:val="left" w:pos="587"/>
        <w:tab w:val="left" w:pos="6527"/>
        <w:tab w:val="left" w:pos="7482"/>
      </w:tabs>
      <w:adjustRightInd w:val="0"/>
      <w:spacing w:line="240" w:lineRule="exact"/>
      <w:ind w:right="-108"/>
      <w:textAlignment w:val="baseline"/>
    </w:pPr>
    <w:rPr>
      <w:rFonts w:eastAsia="Calibri" w:cs="Arial"/>
      <w:spacing w:val="0"/>
      <w:sz w:val="19"/>
      <w:szCs w:val="19"/>
    </w:rPr>
  </w:style>
  <w:style w:type="paragraph" w:styleId="Onderwerpvanopmerking">
    <w:name w:val="annotation subject"/>
    <w:basedOn w:val="Tekstopmerking"/>
    <w:next w:val="Tekstopmerking"/>
    <w:link w:val="OnderwerpvanopmerkingChar"/>
    <w:rsid w:val="00841D68"/>
    <w:pPr>
      <w:tabs>
        <w:tab w:val="left" w:pos="567"/>
        <w:tab w:val="left" w:pos="1134"/>
        <w:tab w:val="left" w:pos="1701"/>
        <w:tab w:val="left" w:pos="2268"/>
        <w:tab w:val="left" w:pos="2835"/>
        <w:tab w:val="left" w:pos="3969"/>
        <w:tab w:val="left" w:pos="4536"/>
        <w:tab w:val="left" w:pos="5103"/>
        <w:tab w:val="left" w:pos="5670"/>
      </w:tabs>
      <w:ind w:left="567"/>
    </w:pPr>
    <w:rPr>
      <w:b/>
    </w:rPr>
  </w:style>
  <w:style w:type="character" w:customStyle="1" w:styleId="OnderwerpvanopmerkingChar">
    <w:name w:val="Onderwerp van opmerking Char"/>
    <w:basedOn w:val="TekstopmerkingChar"/>
    <w:link w:val="Onderwerpvanopmerking"/>
    <w:rsid w:val="00841D68"/>
    <w:rPr>
      <w:rFonts w:ascii="Arial" w:eastAsia="Calibri" w:hAnsi="Arial"/>
      <w:b/>
      <w:lang w:val="x-none"/>
    </w:rPr>
  </w:style>
  <w:style w:type="paragraph" w:customStyle="1" w:styleId="standaardad0">
    <w:name w:val="standaardad"/>
    <w:basedOn w:val="Standaard"/>
    <w:rsid w:val="00841D68"/>
    <w:pPr>
      <w:tabs>
        <w:tab w:val="left" w:pos="-567"/>
      </w:tabs>
      <w:spacing w:line="269" w:lineRule="auto"/>
      <w:ind w:right="-108"/>
    </w:pPr>
    <w:rPr>
      <w:rFonts w:eastAsia="Times New Roman" w:cs="Arial Unicode MS"/>
      <w:spacing w:val="0"/>
      <w:sz w:val="19"/>
      <w:szCs w:val="19"/>
    </w:rPr>
  </w:style>
  <w:style w:type="paragraph" w:customStyle="1" w:styleId="tekstkop3">
    <w:name w:val="tekst kop 3"/>
    <w:basedOn w:val="Standaard"/>
    <w:autoRedefine/>
    <w:rsid w:val="00841D68"/>
    <w:pPr>
      <w:widowControl w:val="0"/>
      <w:tabs>
        <w:tab w:val="left" w:pos="-567"/>
      </w:tabs>
      <w:adjustRightInd w:val="0"/>
      <w:spacing w:line="240" w:lineRule="exact"/>
      <w:textAlignment w:val="baseline"/>
    </w:pPr>
    <w:rPr>
      <w:rFonts w:eastAsia="Calibri" w:cs="Arial"/>
      <w:noProof/>
      <w:spacing w:val="0"/>
      <w:sz w:val="19"/>
      <w:szCs w:val="19"/>
    </w:rPr>
  </w:style>
  <w:style w:type="paragraph" w:customStyle="1" w:styleId="OpmaakprofielLinksRegelafstandenkel1">
    <w:name w:val="Opmaakprofiel Links Regelafstand:  enkel1"/>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ardparagraaf">
    <w:name w:val="standaard paragraaf"/>
    <w:basedOn w:val="Standaard"/>
    <w:autoRedefine/>
    <w:rsid w:val="00841D68"/>
    <w:pPr>
      <w:widowControl w:val="0"/>
      <w:tabs>
        <w:tab w:val="left" w:pos="-567"/>
      </w:tabs>
      <w:adjustRightInd w:val="0"/>
      <w:spacing w:line="269" w:lineRule="auto"/>
      <w:textAlignment w:val="baseline"/>
    </w:pPr>
    <w:rPr>
      <w:rFonts w:eastAsia="Calibri" w:cs="Arial"/>
      <w:spacing w:val="0"/>
      <w:sz w:val="19"/>
      <w:szCs w:val="19"/>
    </w:rPr>
  </w:style>
  <w:style w:type="paragraph" w:customStyle="1" w:styleId="Opmaakprofiel18">
    <w:name w:val="Opmaakprofiel18"/>
    <w:basedOn w:val="Standaard"/>
    <w:rsid w:val="00841D68"/>
    <w:pPr>
      <w:widowControl w:val="0"/>
      <w:numPr>
        <w:numId w:val="18"/>
      </w:numPr>
      <w:tabs>
        <w:tab w:val="left" w:pos="-567"/>
        <w:tab w:val="left" w:pos="515"/>
        <w:tab w:val="right" w:pos="7639"/>
      </w:tabs>
      <w:adjustRightInd w:val="0"/>
      <w:spacing w:line="240" w:lineRule="exact"/>
      <w:textAlignment w:val="baseline"/>
    </w:pPr>
    <w:rPr>
      <w:rFonts w:ascii="Utopia" w:eastAsia="Calibri" w:hAnsi="Utopia" w:cs="Arial"/>
      <w:i/>
      <w:iCs/>
      <w:smallCaps/>
      <w:noProof/>
      <w:spacing w:val="0"/>
      <w:sz w:val="20"/>
      <w:szCs w:val="20"/>
    </w:rPr>
  </w:style>
  <w:style w:type="paragraph" w:customStyle="1" w:styleId="bijlageformulier">
    <w:name w:val="bijlage formulier"/>
    <w:basedOn w:val="Standaard"/>
    <w:autoRedefine/>
    <w:rsid w:val="00841D68"/>
    <w:pPr>
      <w:widowControl w:val="0"/>
      <w:tabs>
        <w:tab w:val="left" w:pos="-567"/>
      </w:tabs>
      <w:adjustRightInd w:val="0"/>
      <w:spacing w:line="240" w:lineRule="exact"/>
      <w:textAlignment w:val="baseline"/>
    </w:pPr>
    <w:rPr>
      <w:rFonts w:eastAsia="Calibri" w:cs="Arial"/>
      <w:b/>
      <w:spacing w:val="0"/>
      <w:sz w:val="24"/>
    </w:rPr>
  </w:style>
  <w:style w:type="paragraph" w:customStyle="1" w:styleId="OpmaakprofielLinksRegelafstandenkel">
    <w:name w:val="Opmaakprofiel Links Regelafstand:  enkel"/>
    <w:basedOn w:val="Standaard"/>
    <w:autoRedefine/>
    <w:rsid w:val="00841D68"/>
    <w:pPr>
      <w:widowControl w:val="0"/>
      <w:tabs>
        <w:tab w:val="left" w:pos="-567"/>
      </w:tabs>
      <w:adjustRightInd w:val="0"/>
      <w:spacing w:line="269" w:lineRule="auto"/>
      <w:ind w:right="-54"/>
      <w:textAlignment w:val="baseline"/>
    </w:pPr>
    <w:rPr>
      <w:rFonts w:eastAsia="Calibri" w:cs="Arial"/>
      <w:bCs/>
      <w:spacing w:val="0"/>
      <w:sz w:val="19"/>
      <w:szCs w:val="19"/>
    </w:rPr>
  </w:style>
  <w:style w:type="paragraph" w:customStyle="1" w:styleId="Artikel1">
    <w:name w:val="Artikel 1"/>
    <w:basedOn w:val="Standaard"/>
    <w:next w:val="Standaard"/>
    <w:rsid w:val="00841D68"/>
    <w:pPr>
      <w:keepNext/>
      <w:widowControl w:val="0"/>
      <w:numPr>
        <w:numId w:val="19"/>
      </w:numPr>
      <w:tabs>
        <w:tab w:val="left" w:pos="-567"/>
      </w:tabs>
      <w:adjustRightInd w:val="0"/>
      <w:spacing w:before="560" w:after="280" w:line="480" w:lineRule="auto"/>
      <w:textAlignment w:val="baseline"/>
    </w:pPr>
    <w:rPr>
      <w:rFonts w:ascii="Imago Book" w:eastAsia="Calibri" w:hAnsi="Imago Book" w:cs="Arial"/>
      <w:spacing w:val="0"/>
      <w:sz w:val="36"/>
      <w:szCs w:val="20"/>
    </w:rPr>
  </w:style>
  <w:style w:type="paragraph" w:customStyle="1" w:styleId="OpmaakprofielStandaardtekstparagraafl">
    <w:name w:val="Opmaakprofiel Standaard tekst paragraafl +"/>
    <w:basedOn w:val="Standaardtekstparagraafl"/>
    <w:autoRedefine/>
    <w:rsid w:val="00841D68"/>
    <w:rPr>
      <w:spacing w:val="0"/>
      <w:sz w:val="19"/>
      <w:szCs w:val="19"/>
    </w:rPr>
  </w:style>
  <w:style w:type="paragraph" w:customStyle="1" w:styleId="Lijstalinea1">
    <w:name w:val="Lijstalinea1"/>
    <w:basedOn w:val="Standaard"/>
    <w:rsid w:val="00841D68"/>
    <w:pPr>
      <w:tabs>
        <w:tab w:val="left" w:pos="-567"/>
      </w:tabs>
      <w:spacing w:line="269" w:lineRule="auto"/>
      <w:ind w:left="720"/>
      <w:contextualSpacing/>
    </w:pPr>
    <w:rPr>
      <w:rFonts w:eastAsia="Calibri"/>
      <w:spacing w:val="0"/>
      <w:sz w:val="20"/>
      <w:szCs w:val="20"/>
    </w:rPr>
  </w:style>
  <w:style w:type="paragraph" w:customStyle="1" w:styleId="OpmaakprofielArial95ptLinksRegelafstandenkel">
    <w:name w:val="Opmaakprofiel Arial 95 pt Links Regelafstand:  enkel"/>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rd12Char">
    <w:name w:val="Standard 12 Char"/>
    <w:basedOn w:val="Standaard"/>
    <w:semiHidden/>
    <w:rsid w:val="00841D68"/>
    <w:pPr>
      <w:tabs>
        <w:tab w:val="left" w:pos="-567"/>
      </w:tabs>
      <w:spacing w:line="269" w:lineRule="auto"/>
    </w:pPr>
    <w:rPr>
      <w:rFonts w:eastAsia="Calibri" w:cs="Arial"/>
      <w:spacing w:val="0"/>
      <w:sz w:val="24"/>
      <w:szCs w:val="20"/>
      <w:lang w:val="de-DE" w:eastAsia="de-DE"/>
    </w:rPr>
  </w:style>
  <w:style w:type="paragraph" w:customStyle="1" w:styleId="Opmaakprofiel24">
    <w:name w:val="Opmaakprofiel24"/>
    <w:basedOn w:val="Kop1"/>
    <w:rsid w:val="00841D68"/>
    <w:pPr>
      <w:numPr>
        <w:numId w:val="20"/>
      </w:numPr>
      <w:tabs>
        <w:tab w:val="left" w:pos="-567"/>
        <w:tab w:val="num" w:pos="1701"/>
      </w:tabs>
      <w:adjustRightInd w:val="0"/>
      <w:spacing w:line="240" w:lineRule="exact"/>
      <w:ind w:hanging="1701"/>
      <w:textAlignment w:val="baseline"/>
    </w:pPr>
    <w:rPr>
      <w:rFonts w:eastAsia="Calibri"/>
      <w:bCs w:val="0"/>
      <w:spacing w:val="0"/>
      <w:kern w:val="0"/>
      <w:sz w:val="19"/>
      <w:szCs w:val="20"/>
    </w:rPr>
  </w:style>
  <w:style w:type="paragraph" w:customStyle="1" w:styleId="label">
    <w:name w:val="label"/>
    <w:basedOn w:val="Standaard"/>
    <w:autoRedefine/>
    <w:rsid w:val="00841D68"/>
    <w:pPr>
      <w:widowControl w:val="0"/>
      <w:tabs>
        <w:tab w:val="left" w:pos="-567"/>
      </w:tabs>
      <w:adjustRightInd w:val="0"/>
      <w:spacing w:line="269" w:lineRule="auto"/>
      <w:textAlignment w:val="baseline"/>
    </w:pPr>
    <w:rPr>
      <w:rFonts w:eastAsia="Calibri" w:cs="Arial"/>
      <w:b/>
      <w:caps/>
      <w:noProof/>
      <w:spacing w:val="0"/>
      <w:sz w:val="36"/>
      <w:szCs w:val="36"/>
    </w:rPr>
  </w:style>
  <w:style w:type="paragraph" w:customStyle="1" w:styleId="BijlageKop">
    <w:name w:val="BijlageKop"/>
    <w:basedOn w:val="Standaard"/>
    <w:next w:val="Standaard"/>
    <w:rsid w:val="00841D68"/>
    <w:pPr>
      <w:tabs>
        <w:tab w:val="left" w:pos="-567"/>
      </w:tabs>
      <w:spacing w:after="852" w:line="284" w:lineRule="exact"/>
    </w:pPr>
    <w:rPr>
      <w:rFonts w:ascii="PMN Caecilia" w:eastAsia="Calibri" w:hAnsi="PMN Caecilia"/>
      <w:b/>
      <w:spacing w:val="0"/>
      <w:sz w:val="30"/>
      <w:szCs w:val="20"/>
      <w:lang w:eastAsia="en-US"/>
    </w:rPr>
  </w:style>
  <w:style w:type="paragraph" w:customStyle="1" w:styleId="Revisie1">
    <w:name w:val="Revisie1"/>
    <w:hidden/>
    <w:semiHidden/>
    <w:rsid w:val="00841D68"/>
    <w:rPr>
      <w:rFonts w:ascii="Arial" w:eastAsia="Calibri" w:hAnsi="Arial"/>
    </w:rPr>
  </w:style>
  <w:style w:type="table" w:customStyle="1" w:styleId="Lichtearcering-accent11">
    <w:name w:val="Lichte arcering - accent 11"/>
    <w:rsid w:val="00841D68"/>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chtelijst-accent11">
    <w:name w:val="Lichte lijst - accent 11"/>
    <w:rsid w:val="00841D68"/>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voettekst0">
    <w:name w:val="voettekst"/>
    <w:basedOn w:val="Voettekst"/>
    <w:link w:val="voettekstChar0"/>
    <w:rsid w:val="00841D68"/>
    <w:pPr>
      <w:pBdr>
        <w:top w:val="single" w:sz="4" w:space="0" w:color="auto"/>
      </w:pBdr>
      <w:tabs>
        <w:tab w:val="clear" w:pos="4536"/>
        <w:tab w:val="clear" w:pos="9072"/>
        <w:tab w:val="left" w:pos="-567"/>
        <w:tab w:val="left" w:pos="1260"/>
        <w:tab w:val="center" w:pos="1620"/>
        <w:tab w:val="center" w:pos="4703"/>
        <w:tab w:val="right" w:pos="8222"/>
      </w:tabs>
      <w:spacing w:line="269" w:lineRule="auto"/>
    </w:pPr>
    <w:rPr>
      <w:rFonts w:eastAsia="Calibri"/>
      <w:spacing w:val="0"/>
      <w:sz w:val="20"/>
      <w:szCs w:val="20"/>
      <w:lang w:val="x-none"/>
    </w:rPr>
  </w:style>
  <w:style w:type="character" w:customStyle="1" w:styleId="voettekstChar0">
    <w:name w:val="voettekst Char"/>
    <w:link w:val="voettekst0"/>
    <w:locked/>
    <w:rsid w:val="00841D68"/>
    <w:rPr>
      <w:rFonts w:ascii="Arial" w:eastAsia="Calibri" w:hAnsi="Arial"/>
      <w:lang w:val="x-none"/>
    </w:rPr>
  </w:style>
  <w:style w:type="paragraph" w:customStyle="1" w:styleId="NormalJustified">
    <w:name w:val="Normal + Justified"/>
    <w:basedOn w:val="Standaard"/>
    <w:rsid w:val="00841D68"/>
    <w:pPr>
      <w:widowControl w:val="0"/>
      <w:overflowPunct w:val="0"/>
      <w:autoSpaceDE w:val="0"/>
      <w:autoSpaceDN w:val="0"/>
      <w:adjustRightInd w:val="0"/>
      <w:spacing w:line="240" w:lineRule="auto"/>
      <w:jc w:val="both"/>
      <w:textAlignment w:val="baseline"/>
    </w:pPr>
    <w:rPr>
      <w:rFonts w:eastAsia="Calibri"/>
      <w:spacing w:val="0"/>
      <w:sz w:val="20"/>
      <w:szCs w:val="20"/>
      <w:lang w:val="nl" w:eastAsia="en-US"/>
    </w:rPr>
  </w:style>
  <w:style w:type="paragraph" w:customStyle="1" w:styleId="Geenafstand1">
    <w:name w:val="Geen afstand1"/>
    <w:rsid w:val="00841D68"/>
    <w:rPr>
      <w:rFonts w:ascii="Calibri" w:hAnsi="Calibri"/>
    </w:rPr>
  </w:style>
  <w:style w:type="paragraph" w:customStyle="1" w:styleId="tabelinhoud">
    <w:name w:val="tabelinhoud"/>
    <w:basedOn w:val="Standaard"/>
    <w:next w:val="Standaard"/>
    <w:rsid w:val="00841D68"/>
    <w:pPr>
      <w:tabs>
        <w:tab w:val="left" w:pos="567"/>
        <w:tab w:val="left" w:pos="851"/>
        <w:tab w:val="left" w:pos="1134"/>
        <w:tab w:val="left" w:pos="2268"/>
        <w:tab w:val="right" w:pos="9072"/>
      </w:tabs>
      <w:spacing w:line="240" w:lineRule="auto"/>
    </w:pPr>
    <w:rPr>
      <w:rFonts w:ascii="Plantin" w:eastAsia="Calibri" w:hAnsi="Plantin"/>
      <w:spacing w:val="0"/>
      <w:sz w:val="20"/>
      <w:szCs w:val="20"/>
    </w:rPr>
  </w:style>
  <w:style w:type="paragraph" w:styleId="Normaalweb">
    <w:name w:val="Normal (Web)"/>
    <w:basedOn w:val="Standaard"/>
    <w:rsid w:val="00841D68"/>
    <w:pPr>
      <w:spacing w:before="100" w:beforeAutospacing="1" w:after="100" w:afterAutospacing="1" w:line="240" w:lineRule="auto"/>
    </w:pPr>
    <w:rPr>
      <w:rFonts w:ascii="Arial Unicode MS" w:eastAsia="Times New Roman" w:hAnsi="Arial Unicode MS" w:cs="Arial Unicode MS"/>
      <w:spacing w:val="0"/>
      <w:sz w:val="24"/>
    </w:rPr>
  </w:style>
  <w:style w:type="paragraph" w:customStyle="1" w:styleId="Lijstalinea10">
    <w:name w:val="Lijstalinea1_0"/>
    <w:basedOn w:val="Standaard"/>
    <w:uiPriority w:val="99"/>
    <w:rsid w:val="00841D68"/>
    <w:pPr>
      <w:tabs>
        <w:tab w:val="left" w:pos="-567"/>
      </w:tabs>
      <w:spacing w:line="269" w:lineRule="auto"/>
      <w:ind w:left="720"/>
      <w:contextualSpacing/>
    </w:pPr>
    <w:rPr>
      <w:rFonts w:eastAsia="Times New Roman"/>
      <w:spacing w:val="0"/>
      <w:sz w:val="20"/>
      <w:szCs w:val="20"/>
    </w:rPr>
  </w:style>
  <w:style w:type="character" w:customStyle="1" w:styleId="CharChar2">
    <w:name w:val="Char Char2"/>
    <w:rsid w:val="00841D68"/>
    <w:rPr>
      <w:rFonts w:ascii="Arial" w:hAnsi="Arial"/>
    </w:rPr>
  </w:style>
  <w:style w:type="character" w:customStyle="1" w:styleId="Subtielebenadrukking1">
    <w:name w:val="Subtiele benadrukking1"/>
    <w:rsid w:val="00841D68"/>
    <w:rPr>
      <w:i/>
      <w:color w:val="808080"/>
    </w:rPr>
  </w:style>
  <w:style w:type="paragraph" w:customStyle="1" w:styleId="Links063cmVerkeerd-om063cm">
    <w:name w:val="Links:  063 cm Verkeerd-om:  063 cm"/>
    <w:basedOn w:val="Standaard"/>
    <w:rsid w:val="00841D68"/>
    <w:pPr>
      <w:overflowPunct w:val="0"/>
      <w:autoSpaceDE w:val="0"/>
      <w:autoSpaceDN w:val="0"/>
      <w:adjustRightInd w:val="0"/>
      <w:ind w:left="357"/>
      <w:textAlignment w:val="baseline"/>
    </w:pPr>
    <w:rPr>
      <w:rFonts w:eastAsia="Calibri"/>
      <w:szCs w:val="20"/>
    </w:rPr>
  </w:style>
  <w:style w:type="paragraph" w:customStyle="1" w:styleId="Default">
    <w:name w:val="Default"/>
    <w:rsid w:val="00841D68"/>
    <w:pPr>
      <w:autoSpaceDE w:val="0"/>
      <w:autoSpaceDN w:val="0"/>
      <w:adjustRightInd w:val="0"/>
    </w:pPr>
    <w:rPr>
      <w:rFonts w:eastAsia="Calibri"/>
      <w:color w:val="000000"/>
      <w:sz w:val="24"/>
      <w:szCs w:val="24"/>
    </w:rPr>
  </w:style>
  <w:style w:type="character" w:customStyle="1" w:styleId="apple-converted-space">
    <w:name w:val="apple-converted-space"/>
    <w:rsid w:val="00841D68"/>
  </w:style>
  <w:style w:type="character" w:customStyle="1" w:styleId="lijn1kop">
    <w:name w:val="lijn1kop"/>
    <w:rsid w:val="00841D68"/>
  </w:style>
  <w:style w:type="table" w:customStyle="1" w:styleId="Tabelraster10">
    <w:name w:val="Tabelraster1"/>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2">
    <w:name w:val="Tabelraster2"/>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3">
    <w:name w:val="Tabelraster3"/>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4">
    <w:name w:val="Tabelraster4"/>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11">
    <w:name w:val="Tabelraster11"/>
    <w:basedOn w:val="Standaardtabel"/>
    <w:next w:val="Tabelraster"/>
    <w:rsid w:val="00841D6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rsid w:val="00232590"/>
    <w:pPr>
      <w:spacing w:line="240" w:lineRule="auto"/>
    </w:pPr>
    <w:rPr>
      <w:sz w:val="20"/>
      <w:szCs w:val="20"/>
    </w:rPr>
  </w:style>
  <w:style w:type="character" w:customStyle="1" w:styleId="EindnoottekstChar">
    <w:name w:val="Eindnoottekst Char"/>
    <w:basedOn w:val="Standaardalinea-lettertype"/>
    <w:link w:val="Eindnoottekst"/>
    <w:rsid w:val="00232590"/>
    <w:rPr>
      <w:rFonts w:ascii="Arial" w:eastAsiaTheme="minorHAnsi" w:hAnsi="Arial"/>
      <w:spacing w:val="20"/>
    </w:rPr>
  </w:style>
  <w:style w:type="character" w:styleId="Eindnootmarkering">
    <w:name w:val="endnote reference"/>
    <w:basedOn w:val="Standaardalinea-lettertype"/>
    <w:rsid w:val="00232590"/>
    <w:rPr>
      <w:vertAlign w:val="superscript"/>
    </w:rPr>
  </w:style>
  <w:style w:type="character" w:styleId="Tekstvantijdelijkeaanduiding">
    <w:name w:val="Placeholder Text"/>
    <w:basedOn w:val="Standaardalinea-lettertype"/>
    <w:uiPriority w:val="99"/>
    <w:semiHidden/>
    <w:rsid w:val="008A0068"/>
    <w:rPr>
      <w:color w:val="808080"/>
    </w:rPr>
  </w:style>
  <w:style w:type="character" w:customStyle="1" w:styleId="LijstalineaChar">
    <w:name w:val="Lijstalinea Char"/>
    <w:basedOn w:val="Standaardalinea-lettertype"/>
    <w:link w:val="Lijstalinea"/>
    <w:uiPriority w:val="34"/>
    <w:rsid w:val="0025001B"/>
    <w:rPr>
      <w:rFonts w:ascii="Arial" w:eastAsiaTheme="minorHAnsi" w:hAnsi="Arial"/>
      <w:spacing w:val="20"/>
      <w:sz w:val="18"/>
      <w:szCs w:val="24"/>
    </w:rPr>
  </w:style>
  <w:style w:type="table" w:styleId="Eigentijdsetabel">
    <w:name w:val="Table Contemporary"/>
    <w:basedOn w:val="Standaardtabel"/>
    <w:rsid w:val="005C68EA"/>
    <w:pPr>
      <w:spacing w:line="270" w:lineRule="atLeast"/>
    </w:pPr>
    <w:tblPr>
      <w:tblStyleRowBandSize w:val="1"/>
      <w:tblBorders>
        <w:insideH w:val="single" w:sz="18" w:space="0" w:color="FFFFFF"/>
        <w:insideV w:val="single" w:sz="18" w:space="0" w:color="FFFFFF"/>
      </w:tblBorders>
    </w:tblPr>
    <w:tblStylePr w:type="firstRow">
      <w:rPr>
        <w:b/>
        <w:bCs/>
        <w:color w:val="auto"/>
      </w:rPr>
      <w:tblPr/>
      <w:tcPr>
        <w:shd w:val="clear" w:color="auto" w:fill="BFBFBF" w:themeFill="background1" w:themeFillShade="BF"/>
      </w:tcPr>
    </w:tblStylePr>
    <w:tblStylePr w:type="band1Horz">
      <w:rPr>
        <w:color w:val="auto"/>
      </w:rPr>
      <w:tblPr/>
      <w:tcPr>
        <w:shd w:val="clear" w:color="auto" w:fill="F2F2F2" w:themeFill="background1" w:themeFillShade="F2"/>
      </w:tcPr>
    </w:tblStylePr>
    <w:tblStylePr w:type="band2Horz">
      <w:rPr>
        <w:color w:val="auto"/>
      </w:rPr>
      <w:tblPr/>
      <w:tcPr>
        <w:shd w:val="clear" w:color="auto" w:fill="D9D9D9" w:themeFill="background1" w:themeFillShade="D9"/>
      </w:tcPr>
    </w:tblStylePr>
  </w:style>
  <w:style w:type="paragraph" w:customStyle="1" w:styleId="Artikeltekstdef">
    <w:name w:val="Artikeltekst def"/>
    <w:link w:val="ArtikeltekstdefChar"/>
    <w:rsid w:val="009E4386"/>
    <w:pPr>
      <w:widowControl w:val="0"/>
      <w:spacing w:line="270" w:lineRule="atLeast"/>
    </w:pPr>
    <w:rPr>
      <w:rFonts w:ascii="Arial" w:hAnsi="Arial" w:cs="Arial"/>
      <w:bCs/>
      <w:iCs/>
      <w:spacing w:val="20"/>
      <w:sz w:val="18"/>
      <w:szCs w:val="28"/>
    </w:rPr>
  </w:style>
  <w:style w:type="character" w:customStyle="1" w:styleId="ArtikeltekstdefChar">
    <w:name w:val="Artikeltekst def Char"/>
    <w:basedOn w:val="Standaardalinea-lettertype"/>
    <w:link w:val="Artikeltekstdef"/>
    <w:rsid w:val="009E4386"/>
    <w:rPr>
      <w:rFonts w:ascii="Arial" w:eastAsiaTheme="minorHAnsi" w:hAnsi="Arial" w:cs="Arial"/>
      <w:bCs/>
      <w:iCs/>
      <w:spacing w:val="20"/>
      <w:sz w:val="18"/>
      <w:szCs w:val="28"/>
    </w:rPr>
  </w:style>
  <w:style w:type="table" w:customStyle="1" w:styleId="Tabelstijlsjablonen1">
    <w:name w:val="Tabelstijl sjablonen1"/>
    <w:basedOn w:val="Standaardtabel"/>
    <w:uiPriority w:val="99"/>
    <w:rsid w:val="00374CAB"/>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szCs w:val="18"/>
      </w:rPr>
      <w:tblPr/>
      <w:tcPr>
        <w:shd w:val="clear" w:color="auto" w:fill="BFBFBF"/>
      </w:tcPr>
    </w:tblStylePr>
  </w:style>
  <w:style w:type="character" w:styleId="Onopgelostemelding">
    <w:name w:val="Unresolved Mention"/>
    <w:basedOn w:val="Standaardalinea-lettertype"/>
    <w:rsid w:val="00603335"/>
    <w:rPr>
      <w:color w:val="605E5C"/>
      <w:shd w:val="clear" w:color="auto" w:fill="E1DFDD"/>
    </w:rPr>
  </w:style>
  <w:style w:type="paragraph" w:customStyle="1" w:styleId="Formuliernummer">
    <w:name w:val="Formuliernummer"/>
    <w:basedOn w:val="Standaard"/>
    <w:uiPriority w:val="99"/>
    <w:rsid w:val="002F2E1D"/>
    <w:pPr>
      <w:tabs>
        <w:tab w:val="left" w:pos="3600"/>
      </w:tabs>
      <w:spacing w:line="240" w:lineRule="auto"/>
    </w:pPr>
    <w:rPr>
      <w:rFonts w:ascii="FrnkGothITC Bk BT" w:eastAsia="Times New Roman" w:hAnsi="FrnkGothITC Bk BT"/>
      <w:spacing w:val="0"/>
      <w:sz w:val="12"/>
      <w:szCs w:val="18"/>
    </w:rPr>
  </w:style>
  <w:style w:type="paragraph" w:customStyle="1" w:styleId="Tussentitel">
    <w:name w:val="Tussentitel"/>
    <w:basedOn w:val="Standaard"/>
    <w:next w:val="Standaard"/>
    <w:uiPriority w:val="2"/>
    <w:qFormat/>
    <w:rsid w:val="00512E50"/>
    <w:pPr>
      <w:spacing w:after="60"/>
    </w:pPr>
    <w:rPr>
      <w:rFonts w:ascii="Arial Vet" w:hAnsi="Arial Vet"/>
      <w:b/>
    </w:rPr>
  </w:style>
  <w:style w:type="table" w:customStyle="1" w:styleId="Tabelstijlsjablonen11">
    <w:name w:val="Tabelstijl sjablonen11"/>
    <w:basedOn w:val="Standaardtabel"/>
    <w:uiPriority w:val="99"/>
    <w:rsid w:val="00016D49"/>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paragraph" w:styleId="Revisie">
    <w:name w:val="Revision"/>
    <w:hidden/>
    <w:uiPriority w:val="99"/>
    <w:semiHidden/>
    <w:rsid w:val="00FB5139"/>
    <w:pPr>
      <w:spacing w:after="0" w:line="240" w:lineRule="auto"/>
    </w:pPr>
    <w:rPr>
      <w:rFonts w:ascii="Arial" w:hAnsi="Arial" w:cs="Times New Roman"/>
      <w:spacing w:val="20"/>
      <w:kern w:val="30"/>
      <w:sz w:val="18"/>
      <w:szCs w:val="24"/>
      <w:lang w:val="nl-NL" w:eastAsia="nl-NL"/>
    </w:rPr>
  </w:style>
  <w:style w:type="table" w:customStyle="1" w:styleId="TableGrid">
    <w:name w:val="TableGrid"/>
    <w:rsid w:val="00753CE7"/>
    <w:pPr>
      <w:spacing w:after="0" w:line="240" w:lineRule="auto"/>
    </w:pPr>
    <w:rPr>
      <w:rFonts w:eastAsiaTheme="minorEastAsia"/>
      <w:kern w:val="2"/>
      <w:sz w:val="24"/>
      <w:szCs w:val="24"/>
      <w:lang w:val="nl-NL" w:eastAsia="nl-NL"/>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02278C0F6E43D44BD9874BB0AD5C320" ma:contentTypeVersion="3" ma:contentTypeDescription="Een nieuw document maken." ma:contentTypeScope="" ma:versionID="39ce382347c03db90d0ed02e119c41e9">
  <xsd:schema xmlns:xsd="http://www.w3.org/2001/XMLSchema" xmlns:xs="http://www.w3.org/2001/XMLSchema" xmlns:p="http://schemas.microsoft.com/office/2006/metadata/properties" xmlns:ns2="626eee14-77c2-404d-94a6-a91aeead1902" targetNamespace="http://schemas.microsoft.com/office/2006/metadata/properties" ma:root="true" ma:fieldsID="fdf378cb7565e5b3dd2f147da12eabfb" ns2:_="">
    <xsd:import namespace="626eee14-77c2-404d-94a6-a91aeead190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eee14-77c2-404d-94a6-a91aeead19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EC373-F290-4ED6-8D89-C062C05CBA0B}">
  <ds:schemaRefs>
    <ds:schemaRef ds:uri="http://schemas.microsoft.com/sharepoint/v3/contenttype/forms"/>
  </ds:schemaRefs>
</ds:datastoreItem>
</file>

<file path=customXml/itemProps2.xml><?xml version="1.0" encoding="utf-8"?>
<ds:datastoreItem xmlns:ds="http://schemas.openxmlformats.org/officeDocument/2006/customXml" ds:itemID="{EF8FD20F-52EE-4CD0-A61D-49C04228FB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E24917-45F6-411E-91E6-79EF106CA82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1E1EFAEA-D2E3-42EA-8989-D30B6C8B2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eee14-77c2-404d-94a6-a91aeead1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392</Words>
  <Characters>2159</Characters>
  <Application>Microsoft Office Word</Application>
  <DocSecurity>0</DocSecurity>
  <Lines>17</Lines>
  <Paragraphs>5</Paragraphs>
  <ScaleCrop>false</ScaleCrop>
  <Company>Gemeente Westland</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van Oorschot</dc:creator>
  <cp:keywords/>
  <cp:lastModifiedBy>Oorschot, PMJ van (Patricia)</cp:lastModifiedBy>
  <cp:revision>5</cp:revision>
  <cp:lastPrinted>2026-02-27T06:12:00Z</cp:lastPrinted>
  <dcterms:created xsi:type="dcterms:W3CDTF">2026-02-27T06:35:00Z</dcterms:created>
  <dcterms:modified xsi:type="dcterms:W3CDTF">2026-02-27T06:36:00Z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pmjvoorschot</vt:lpwstr>
  </property>
  <property fmtid="{D5CDD505-2E9C-101B-9397-08002B2CF9AE}" pid="3" name="Header">
    <vt:lpwstr>KOP 024D koptekst rapport extern - titel vast subtitel vraag (+ vraag (sub)dossier in Corsa)</vt:lpwstr>
  </property>
  <property fmtid="{D5CDD505-2E9C-101B-9397-08002B2CF9AE}" pid="4" name="HeaderId">
    <vt:lpwstr>A8E4EF375CC44CFA9416C018CB41DB01</vt:lpwstr>
  </property>
  <property fmtid="{D5CDD505-2E9C-101B-9397-08002B2CF9AE}" pid="5" name="Template">
    <vt:lpwstr>INK 002 beschrijvend document voor Nationale en Europese aanbestedingen</vt:lpwstr>
  </property>
  <property fmtid="{D5CDD505-2E9C-101B-9397-08002B2CF9AE}" pid="6" name="TemplateId">
    <vt:lpwstr>07C419A72A154E30AE2025C9AA4B2AA5</vt:lpwstr>
  </property>
  <property fmtid="{D5CDD505-2E9C-101B-9397-08002B2CF9AE}" pid="7" name="Typist">
    <vt:lpwstr>pmjvoorschot</vt:lpwstr>
  </property>
  <property fmtid="{D5CDD505-2E9C-101B-9397-08002B2CF9AE}" pid="8" name="CORSA_GUID">
    <vt:lpwstr>a601d3cb-206d-4e99-e814-88571c10cc99</vt:lpwstr>
  </property>
  <property fmtid="{D5CDD505-2E9C-101B-9397-08002B2CF9AE}" pid="9" name="CORSA_OBJECTTYPE">
    <vt:lpwstr>S</vt:lpwstr>
  </property>
  <property fmtid="{D5CDD505-2E9C-101B-9397-08002B2CF9AE}" pid="10" name="CORSA_OBJECTID">
    <vt:lpwstr>26-0007525</vt:lpwstr>
  </property>
  <property fmtid="{D5CDD505-2E9C-101B-9397-08002B2CF9AE}" pid="11" name="CORSA_VERSION">
    <vt:lpwstr>1</vt:lpwstr>
  </property>
  <property fmtid="{D5CDD505-2E9C-101B-9397-08002B2CF9AE}" pid="12" name="ContentTypeId">
    <vt:lpwstr>0x010100702278C0F6E43D44BD9874BB0AD5C320</vt:lpwstr>
  </property>
</Properties>
</file>