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FFB79" w14:textId="77777777" w:rsidR="000059DB" w:rsidRPr="000059DB" w:rsidRDefault="00ED6BA0" w:rsidP="00C21338">
      <w:pPr>
        <w:pStyle w:val="Bijlage-kop1tbvinhoudsopgave"/>
      </w:pPr>
      <w:bookmarkStart w:id="0" w:name="_Toc3986811"/>
      <w:bookmarkStart w:id="1" w:name="_Toc223069825"/>
      <w:bookmarkStart w:id="2" w:name="_Toc133120728"/>
      <w:bookmarkStart w:id="3" w:name="_Toc133129667"/>
      <w:bookmarkStart w:id="4" w:name="_Toc133134013"/>
      <w:bookmarkStart w:id="5" w:name="_Toc134842985"/>
      <w:bookmarkStart w:id="6" w:name="_Toc134848774"/>
      <w:bookmarkStart w:id="7" w:name="_Toc134848889"/>
      <w:bookmarkStart w:id="8" w:name="_Toc309282242"/>
      <w:r w:rsidRPr="004212F1">
        <w:rPr>
          <w:szCs w:val="24"/>
        </w:rPr>
        <w:t>Bijlage 3</w:t>
      </w:r>
      <w:r w:rsidR="00C21338" w:rsidRPr="004212F1">
        <w:rPr>
          <w:szCs w:val="24"/>
        </w:rPr>
        <w:t xml:space="preserve"> - </w:t>
      </w:r>
      <w:r w:rsidRPr="004212F1">
        <w:t>Format Referentie Opdracht</w:t>
      </w:r>
      <w:bookmarkEnd w:id="0"/>
      <w:bookmarkEnd w:id="1"/>
    </w:p>
    <w:p w14:paraId="2F8F336A" w14:textId="77777777" w:rsidR="00841D68" w:rsidRPr="00D74B77" w:rsidRDefault="00ED6BA0" w:rsidP="00C21338">
      <w:r w:rsidRPr="00D74B77">
        <w:t>De Gegadigde dient zijn referenties te beschrijven volgens onderstaand model. Hetgeen de Gemeente als relevant ziet, is hieronder aangegeven.</w:t>
      </w:r>
    </w:p>
    <w:p w14:paraId="23B436E9" w14:textId="77777777" w:rsidR="00841D68" w:rsidRPr="00D74B77" w:rsidRDefault="00841D68" w:rsidP="00841D68"/>
    <w:tbl>
      <w:tblPr>
        <w:tblStyle w:val="Tabelstijlarcering"/>
        <w:tblW w:w="0" w:type="auto"/>
        <w:tblLook w:val="0420" w:firstRow="1" w:lastRow="0" w:firstColumn="0" w:lastColumn="0" w:noHBand="0" w:noVBand="1"/>
      </w:tblPr>
      <w:tblGrid>
        <w:gridCol w:w="4558"/>
        <w:gridCol w:w="5194"/>
      </w:tblGrid>
      <w:tr w:rsidR="00CE1E9F" w14:paraId="682F12AD" w14:textId="77777777" w:rsidTr="00CE1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14:paraId="53AB5479" w14:textId="77777777" w:rsidR="00841D68" w:rsidRPr="00841D68" w:rsidRDefault="00ED6BA0" w:rsidP="00841D68">
            <w:r w:rsidRPr="00841D68">
              <w:t xml:space="preserve">Kerncompetentie 1 </w:t>
            </w:r>
          </w:p>
        </w:tc>
        <w:tc>
          <w:tcPr>
            <w:tcW w:w="5250" w:type="dxa"/>
          </w:tcPr>
          <w:p w14:paraId="6ED478E6" w14:textId="3DB0159A" w:rsidR="00841D68" w:rsidRPr="00841D68" w:rsidRDefault="004212F1" w:rsidP="00841D68">
            <w:r>
              <w:t xml:space="preserve">De inschrijver heeft ervaring met het leveren en onderhouden van zowel nieuw als </w:t>
            </w:r>
            <w:proofErr w:type="spellStart"/>
            <w:r>
              <w:t>refurbished</w:t>
            </w:r>
            <w:proofErr w:type="spellEnd"/>
            <w:r>
              <w:t xml:space="preserve"> bureaus en bureaustoelen ten behoeve van thuiswerkplekken op de huisadressen van medewerkers in Nederland.</w:t>
            </w:r>
          </w:p>
        </w:tc>
      </w:tr>
      <w:tr w:rsidR="00CE1E9F" w14:paraId="3076699F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70EC7240" w14:textId="77777777" w:rsidR="00841D68" w:rsidRPr="00841D68" w:rsidRDefault="00ED6BA0" w:rsidP="00841D68">
            <w:r w:rsidRPr="00841D68">
              <w:t xml:space="preserve">Naam organisatie  </w:t>
            </w:r>
          </w:p>
          <w:p w14:paraId="39E807AC" w14:textId="77777777" w:rsidR="00841D68" w:rsidRPr="00841D68" w:rsidRDefault="00ED6BA0" w:rsidP="00841D68">
            <w:r w:rsidRPr="00841D68">
              <w:t>Naam contactpersoon</w:t>
            </w:r>
          </w:p>
        </w:tc>
        <w:tc>
          <w:tcPr>
            <w:tcW w:w="5250" w:type="dxa"/>
          </w:tcPr>
          <w:p w14:paraId="157B263B" w14:textId="77777777" w:rsidR="00841D68" w:rsidRPr="00841D68" w:rsidRDefault="00841D68" w:rsidP="00841D68"/>
        </w:tc>
      </w:tr>
      <w:tr w:rsidR="00CE1E9F" w14:paraId="5177DD5E" w14:textId="77777777" w:rsidTr="00CE1E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6" w:type="dxa"/>
          </w:tcPr>
          <w:p w14:paraId="49BEB77A" w14:textId="77777777" w:rsidR="00841D68" w:rsidRPr="00841D68" w:rsidRDefault="00ED6BA0" w:rsidP="00841D68">
            <w:r w:rsidRPr="00841D68">
              <w:t xml:space="preserve">Telefoonnummer contactpersoon </w:t>
            </w:r>
          </w:p>
        </w:tc>
        <w:tc>
          <w:tcPr>
            <w:tcW w:w="5250" w:type="dxa"/>
          </w:tcPr>
          <w:p w14:paraId="34919E6F" w14:textId="77777777" w:rsidR="00841D68" w:rsidRPr="00841D68" w:rsidRDefault="00841D68" w:rsidP="00841D68"/>
        </w:tc>
      </w:tr>
      <w:tr w:rsidR="00CE1E9F" w14:paraId="23BF6985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7E743F34" w14:textId="77777777" w:rsidR="00841D68" w:rsidRPr="00841D68" w:rsidRDefault="00ED6BA0" w:rsidP="00841D68">
            <w:r w:rsidRPr="00841D68">
              <w:t>Periode uitvoering</w:t>
            </w:r>
          </w:p>
        </w:tc>
        <w:tc>
          <w:tcPr>
            <w:tcW w:w="5250" w:type="dxa"/>
          </w:tcPr>
          <w:p w14:paraId="4CA9A8D9" w14:textId="77777777" w:rsidR="00841D68" w:rsidRPr="00841D68" w:rsidRDefault="00841D68" w:rsidP="00841D68"/>
        </w:tc>
      </w:tr>
      <w:tr w:rsidR="00CE1E9F" w14:paraId="3E3884AB" w14:textId="77777777" w:rsidTr="00CE1E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6" w:type="dxa"/>
          </w:tcPr>
          <w:p w14:paraId="013FE13F" w14:textId="77777777" w:rsidR="00841D68" w:rsidRPr="00841D68" w:rsidRDefault="00ED6BA0" w:rsidP="00841D68">
            <w:r w:rsidRPr="00841D68">
              <w:t>Uitgebreide omschrijving van de aard en omvang van de verleende diensten/prod</w:t>
            </w:r>
            <w:r w:rsidR="000528FC">
              <w:t>uc</w:t>
            </w:r>
            <w:r w:rsidRPr="00841D68">
              <w:t>ten/</w:t>
            </w:r>
            <w:r w:rsidR="000528FC">
              <w:t xml:space="preserve"> </w:t>
            </w:r>
            <w:r w:rsidRPr="00841D68">
              <w:t>werken</w:t>
            </w:r>
          </w:p>
        </w:tc>
        <w:tc>
          <w:tcPr>
            <w:tcW w:w="5250" w:type="dxa"/>
          </w:tcPr>
          <w:p w14:paraId="20764ECE" w14:textId="77777777" w:rsidR="004212F1" w:rsidRDefault="004212F1" w:rsidP="00841D68"/>
          <w:p w14:paraId="78E3ED4A" w14:textId="77777777" w:rsidR="004212F1" w:rsidRDefault="004212F1" w:rsidP="00841D68"/>
          <w:p w14:paraId="0B0303EA" w14:textId="77777777" w:rsidR="004212F1" w:rsidRDefault="004212F1" w:rsidP="00841D68"/>
          <w:p w14:paraId="2E2E9555" w14:textId="77777777" w:rsidR="004212F1" w:rsidRDefault="004212F1" w:rsidP="00841D68"/>
          <w:p w14:paraId="1315FF86" w14:textId="77777777" w:rsidR="004212F1" w:rsidRDefault="004212F1" w:rsidP="00841D68"/>
          <w:p w14:paraId="501C5938" w14:textId="77777777" w:rsidR="004212F1" w:rsidRDefault="004212F1" w:rsidP="00841D68"/>
          <w:p w14:paraId="0AB0DDC5" w14:textId="77777777" w:rsidR="004212F1" w:rsidRPr="00841D68" w:rsidRDefault="004212F1" w:rsidP="00841D68"/>
        </w:tc>
      </w:tr>
      <w:tr w:rsidR="00CE1E9F" w14:paraId="789A4310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194658A5" w14:textId="77777777" w:rsidR="00841D68" w:rsidRPr="00841D68" w:rsidRDefault="00ED6BA0" w:rsidP="00841D68">
            <w:r w:rsidRPr="00841D68">
              <w:t>Opdrachtsom:</w:t>
            </w:r>
          </w:p>
        </w:tc>
        <w:tc>
          <w:tcPr>
            <w:tcW w:w="5250" w:type="dxa"/>
          </w:tcPr>
          <w:p w14:paraId="3AC37CDF" w14:textId="77777777" w:rsidR="00841D68" w:rsidRPr="00841D68" w:rsidRDefault="00841D68" w:rsidP="00841D68"/>
        </w:tc>
      </w:tr>
    </w:tbl>
    <w:p w14:paraId="510BA4AA" w14:textId="77777777" w:rsidR="00841D68" w:rsidRDefault="00841D68" w:rsidP="005A351C"/>
    <w:p w14:paraId="15B80712" w14:textId="77777777" w:rsidR="004212F1" w:rsidRPr="00D74B77" w:rsidRDefault="004212F1" w:rsidP="005A351C"/>
    <w:tbl>
      <w:tblPr>
        <w:tblStyle w:val="Tabelstijlarcering"/>
        <w:tblW w:w="0" w:type="auto"/>
        <w:tblLook w:val="0420" w:firstRow="1" w:lastRow="0" w:firstColumn="0" w:lastColumn="0" w:noHBand="0" w:noVBand="1"/>
      </w:tblPr>
      <w:tblGrid>
        <w:gridCol w:w="4559"/>
        <w:gridCol w:w="5193"/>
      </w:tblGrid>
      <w:tr w:rsidR="00CE1E9F" w14:paraId="3E0A0E90" w14:textId="77777777" w:rsidTr="00CE1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6" w:type="dxa"/>
          </w:tcPr>
          <w:p w14:paraId="46B8DE4E" w14:textId="77777777" w:rsidR="00841D68" w:rsidRPr="00D74B77" w:rsidRDefault="00ED6BA0" w:rsidP="00841D68">
            <w:r>
              <w:t>Ker</w:t>
            </w:r>
            <w:r w:rsidRPr="00D74B77">
              <w:t>ncompetentie 2</w:t>
            </w:r>
          </w:p>
        </w:tc>
        <w:tc>
          <w:tcPr>
            <w:tcW w:w="5250" w:type="dxa"/>
          </w:tcPr>
          <w:p w14:paraId="3D353A4A" w14:textId="5D821A64" w:rsidR="00841D68" w:rsidRPr="00D74B77" w:rsidRDefault="004212F1" w:rsidP="00841D68">
            <w:r>
              <w:t>De inschrijver heeft ervaring met het omzetten van de gegeven ARBO-adviezen naar op maat aangepast meubilair</w:t>
            </w:r>
            <w:r w:rsidR="00FD649C">
              <w:t xml:space="preserve"> en de levering van aangepast meubilair</w:t>
            </w:r>
            <w:r>
              <w:t>.</w:t>
            </w:r>
          </w:p>
        </w:tc>
      </w:tr>
      <w:tr w:rsidR="00CE1E9F" w14:paraId="707DE308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22DD7073" w14:textId="77777777" w:rsidR="00841D68" w:rsidRDefault="00ED6BA0" w:rsidP="00841D68">
            <w:r w:rsidRPr="00D74B77">
              <w:t xml:space="preserve">Naam </w:t>
            </w:r>
            <w:r>
              <w:t>organisatie</w:t>
            </w:r>
          </w:p>
          <w:p w14:paraId="242F9FDB" w14:textId="77777777" w:rsidR="00841D68" w:rsidRPr="00D74B77" w:rsidRDefault="00ED6BA0" w:rsidP="00841D68">
            <w:r>
              <w:t>Naam contactpersoon</w:t>
            </w:r>
          </w:p>
        </w:tc>
        <w:tc>
          <w:tcPr>
            <w:tcW w:w="5250" w:type="dxa"/>
          </w:tcPr>
          <w:p w14:paraId="52145140" w14:textId="77777777" w:rsidR="00841D68" w:rsidRPr="00D74B77" w:rsidRDefault="00841D68" w:rsidP="00841D68"/>
        </w:tc>
      </w:tr>
      <w:tr w:rsidR="00CE1E9F" w14:paraId="58C6376E" w14:textId="77777777" w:rsidTr="00CE1E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6" w:type="dxa"/>
          </w:tcPr>
          <w:p w14:paraId="287BA17E" w14:textId="77777777" w:rsidR="00841D68" w:rsidRPr="00D74B77" w:rsidRDefault="00ED6BA0" w:rsidP="00841D68">
            <w:r w:rsidRPr="00D74B77">
              <w:t xml:space="preserve">Telefoonnummer contactpersoon </w:t>
            </w:r>
          </w:p>
        </w:tc>
        <w:tc>
          <w:tcPr>
            <w:tcW w:w="5250" w:type="dxa"/>
          </w:tcPr>
          <w:p w14:paraId="29EF34B8" w14:textId="77777777" w:rsidR="00841D68" w:rsidRPr="00D74B77" w:rsidRDefault="00841D68" w:rsidP="00841D68"/>
        </w:tc>
      </w:tr>
      <w:tr w:rsidR="00CE1E9F" w14:paraId="5DDCF2AF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474966D4" w14:textId="77777777" w:rsidR="00841D68" w:rsidRPr="00D74B77" w:rsidRDefault="00ED6BA0" w:rsidP="00841D68">
            <w:r w:rsidRPr="00D74B77">
              <w:t>Periode uitvoering</w:t>
            </w:r>
          </w:p>
        </w:tc>
        <w:tc>
          <w:tcPr>
            <w:tcW w:w="5250" w:type="dxa"/>
          </w:tcPr>
          <w:p w14:paraId="65FAB41F" w14:textId="77777777" w:rsidR="00841D68" w:rsidRPr="00D74B77" w:rsidRDefault="00841D68" w:rsidP="00841D68"/>
        </w:tc>
      </w:tr>
      <w:tr w:rsidR="00CE1E9F" w14:paraId="51592549" w14:textId="77777777" w:rsidTr="00CE1E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6" w:type="dxa"/>
          </w:tcPr>
          <w:p w14:paraId="00571339" w14:textId="77777777" w:rsidR="00841D68" w:rsidRPr="00D74B77" w:rsidRDefault="00ED6BA0" w:rsidP="00841D68">
            <w:r w:rsidRPr="00D74B77">
              <w:t>Uitgebreide omschrijving van de aard en omvang van de verleende diensten/prod</w:t>
            </w:r>
            <w:r w:rsidR="000528FC">
              <w:t>uc</w:t>
            </w:r>
            <w:r w:rsidRPr="00D74B77">
              <w:t>ten/</w:t>
            </w:r>
            <w:r w:rsidR="000528FC">
              <w:t xml:space="preserve"> </w:t>
            </w:r>
            <w:r w:rsidRPr="00D74B77">
              <w:t>werken</w:t>
            </w:r>
          </w:p>
        </w:tc>
        <w:tc>
          <w:tcPr>
            <w:tcW w:w="5250" w:type="dxa"/>
          </w:tcPr>
          <w:p w14:paraId="5263D5DA" w14:textId="77777777" w:rsidR="00841D68" w:rsidRDefault="00841D68" w:rsidP="00841D68"/>
          <w:p w14:paraId="70B83006" w14:textId="77777777" w:rsidR="004212F1" w:rsidRDefault="004212F1" w:rsidP="00841D68"/>
          <w:p w14:paraId="4A964824" w14:textId="77777777" w:rsidR="004212F1" w:rsidRDefault="004212F1" w:rsidP="00841D68"/>
          <w:p w14:paraId="63E5979D" w14:textId="77777777" w:rsidR="004212F1" w:rsidRDefault="004212F1" w:rsidP="00841D68"/>
          <w:p w14:paraId="7B7A0E76" w14:textId="77777777" w:rsidR="004212F1" w:rsidRDefault="004212F1" w:rsidP="00841D68"/>
          <w:p w14:paraId="2789178C" w14:textId="77777777" w:rsidR="004212F1" w:rsidRPr="00D74B77" w:rsidRDefault="004212F1" w:rsidP="00841D68"/>
        </w:tc>
      </w:tr>
      <w:tr w:rsidR="00CE1E9F" w14:paraId="3917E0EB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6" w:type="dxa"/>
          </w:tcPr>
          <w:p w14:paraId="63F8380F" w14:textId="77777777" w:rsidR="00841D68" w:rsidRPr="00D74B77" w:rsidRDefault="00ED6BA0" w:rsidP="00841D68">
            <w:r w:rsidRPr="00D74B77">
              <w:t>Opdrachtsom:</w:t>
            </w:r>
          </w:p>
        </w:tc>
        <w:tc>
          <w:tcPr>
            <w:tcW w:w="5250" w:type="dxa"/>
          </w:tcPr>
          <w:p w14:paraId="448B8FC9" w14:textId="77777777" w:rsidR="00841D68" w:rsidRPr="00D74B77" w:rsidRDefault="00841D68" w:rsidP="00841D68"/>
        </w:tc>
      </w:tr>
    </w:tbl>
    <w:p w14:paraId="569591D2" w14:textId="77777777" w:rsidR="00841D68" w:rsidRDefault="00841D68" w:rsidP="005A351C"/>
    <w:tbl>
      <w:tblPr>
        <w:tblStyle w:val="Tabelstijlarcering"/>
        <w:tblW w:w="0" w:type="auto"/>
        <w:tblLook w:val="0420" w:firstRow="1" w:lastRow="0" w:firstColumn="0" w:lastColumn="0" w:noHBand="0" w:noVBand="1"/>
      </w:tblPr>
      <w:tblGrid>
        <w:gridCol w:w="4558"/>
        <w:gridCol w:w="5194"/>
      </w:tblGrid>
      <w:tr w:rsidR="00CE1E9F" w14:paraId="1E09ACD1" w14:textId="77777777" w:rsidTr="00CE1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07" w:type="dxa"/>
          </w:tcPr>
          <w:p w14:paraId="4308007A" w14:textId="77777777" w:rsidR="00841D68" w:rsidRPr="00CF603C" w:rsidRDefault="00ED6BA0" w:rsidP="00841D68">
            <w:r w:rsidRPr="00CF603C">
              <w:t>Naam Inschrijver:</w:t>
            </w:r>
          </w:p>
        </w:tc>
        <w:tc>
          <w:tcPr>
            <w:tcW w:w="5259" w:type="dxa"/>
          </w:tcPr>
          <w:p w14:paraId="25072456" w14:textId="77777777" w:rsidR="00841D68" w:rsidRPr="008F0B8D" w:rsidRDefault="00841D68" w:rsidP="00841D68"/>
        </w:tc>
      </w:tr>
      <w:tr w:rsidR="00CE1E9F" w14:paraId="2BBE16F3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7" w:type="dxa"/>
          </w:tcPr>
          <w:p w14:paraId="7437A2E4" w14:textId="77777777" w:rsidR="00841D68" w:rsidRPr="00D74B77" w:rsidRDefault="00ED6BA0" w:rsidP="00841D68">
            <w:r w:rsidRPr="00D74B77">
              <w:t xml:space="preserve">Naam </w:t>
            </w:r>
            <w:r>
              <w:t>rechtsgeldig vertegenwoordiger:</w:t>
            </w:r>
          </w:p>
        </w:tc>
        <w:tc>
          <w:tcPr>
            <w:tcW w:w="5259" w:type="dxa"/>
          </w:tcPr>
          <w:p w14:paraId="15710449" w14:textId="77777777" w:rsidR="00841D68" w:rsidRDefault="00841D68" w:rsidP="00841D68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CE1E9F" w14:paraId="40A388BE" w14:textId="77777777" w:rsidTr="00CE1E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7" w:type="dxa"/>
          </w:tcPr>
          <w:p w14:paraId="3683251F" w14:textId="77777777" w:rsidR="00841D68" w:rsidRPr="00D74B77" w:rsidRDefault="00ED6BA0" w:rsidP="00841D68">
            <w:r w:rsidRPr="00D74B77">
              <w:t xml:space="preserve">Functie </w:t>
            </w:r>
            <w:r>
              <w:t>rechtsgeldig vertegenwoordiger:</w:t>
            </w:r>
          </w:p>
        </w:tc>
        <w:tc>
          <w:tcPr>
            <w:tcW w:w="5259" w:type="dxa"/>
          </w:tcPr>
          <w:p w14:paraId="6033DC9E" w14:textId="77777777" w:rsidR="00841D68" w:rsidRDefault="00841D68" w:rsidP="00841D68"/>
        </w:tc>
      </w:tr>
      <w:tr w:rsidR="00CE1E9F" w14:paraId="553B0DFC" w14:textId="77777777" w:rsidTr="00CE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7" w:type="dxa"/>
          </w:tcPr>
          <w:p w14:paraId="5CC1B7B7" w14:textId="77777777" w:rsidR="00841D68" w:rsidRPr="00D74B77" w:rsidRDefault="00ED6BA0" w:rsidP="00841D68">
            <w:r w:rsidRPr="00D74B77">
              <w:t xml:space="preserve">Ondertekening </w:t>
            </w:r>
            <w:r>
              <w:t>rechtsgeldig vertegenwoordiger:</w:t>
            </w:r>
          </w:p>
        </w:tc>
        <w:tc>
          <w:tcPr>
            <w:tcW w:w="5259" w:type="dxa"/>
          </w:tcPr>
          <w:p w14:paraId="0EB1C764" w14:textId="77777777" w:rsidR="00841D68" w:rsidRDefault="00841D68" w:rsidP="00841D68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  <w:tr w:rsidR="00CE1E9F" w14:paraId="405F4588" w14:textId="77777777" w:rsidTr="00CE1E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07" w:type="dxa"/>
          </w:tcPr>
          <w:p w14:paraId="55946166" w14:textId="77777777" w:rsidR="00841D68" w:rsidRPr="00D74B77" w:rsidRDefault="00ED6BA0" w:rsidP="00841D68">
            <w:r>
              <w:t>Datum:</w:t>
            </w:r>
          </w:p>
        </w:tc>
        <w:tc>
          <w:tcPr>
            <w:tcW w:w="5259" w:type="dxa"/>
          </w:tcPr>
          <w:p w14:paraId="386972A0" w14:textId="77777777" w:rsidR="00841D68" w:rsidRDefault="00841D68" w:rsidP="00841D68"/>
        </w:tc>
      </w:tr>
    </w:tbl>
    <w:p w14:paraId="21FB5158" w14:textId="406944B2" w:rsidR="00587B5C" w:rsidRDefault="00587B5C" w:rsidP="00793AFF">
      <w:bookmarkStart w:id="9" w:name="_Toc413234337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587B5C" w:rsidSect="0057639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77" w:right="1077" w:bottom="1077" w:left="1077" w:header="539" w:footer="539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49B63" w14:textId="77777777" w:rsidR="00F0254C" w:rsidRDefault="00F0254C">
      <w:pPr>
        <w:spacing w:line="240" w:lineRule="auto"/>
      </w:pPr>
      <w:r>
        <w:separator/>
      </w:r>
    </w:p>
  </w:endnote>
  <w:endnote w:type="continuationSeparator" w:id="0">
    <w:p w14:paraId="67B3C7B9" w14:textId="77777777" w:rsidR="00F0254C" w:rsidRDefault="00F025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Utopia 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Utopi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V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mond (W1)">
    <w:charset w:val="00"/>
    <w:family w:val="roman"/>
    <w:pitch w:val="variable"/>
    <w:sig w:usb0="00000003" w:usb1="00000000" w:usb2="00000000" w:usb3="00000000" w:csb0="00000001" w:csb1="00000000"/>
  </w:font>
  <w:font w:name="GoudyOlSt BT">
    <w:altName w:val="Georgia"/>
    <w:charset w:val="00"/>
    <w:family w:val="roman"/>
    <w:pitch w:val="variable"/>
    <w:sig w:usb0="00000003" w:usb1="00000000" w:usb2="00000000" w:usb3="00000000" w:csb0="00000001" w:csb1="00000000"/>
  </w:font>
  <w:font w:name="Times New Roman Standaard">
    <w:charset w:val="00"/>
    <w:family w:val="auto"/>
    <w:pitch w:val="variable"/>
    <w:sig w:usb0="00000003" w:usb1="00000000" w:usb2="00000000" w:usb3="00000000" w:csb0="00000001" w:csb1="00000000"/>
  </w:font>
  <w:font w:name="HumstSlab712 BT">
    <w:charset w:val="00"/>
    <w:family w:val="auto"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ago Book">
    <w:altName w:val="Segoe UI"/>
    <w:charset w:val="00"/>
    <w:family w:val="swiss"/>
    <w:pitch w:val="variable"/>
    <w:sig w:usb0="00000003" w:usb1="00000000" w:usb2="00000000" w:usb3="00000000" w:csb0="00000001" w:csb1="00000000"/>
  </w:font>
  <w:font w:name="PMN Caecili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Planti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nkGothITC B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"/>
    </w:tblGrid>
    <w:tr w:rsidR="00CE1E9F" w14:paraId="090D30F1" w14:textId="77777777" w:rsidTr="002A0128">
      <w:trPr>
        <w:cantSplit/>
        <w:trHeight w:val="2157"/>
      </w:trPr>
      <w:tc>
        <w:tcPr>
          <w:tcW w:w="708" w:type="dxa"/>
          <w:tcBorders>
            <w:top w:val="nil"/>
            <w:left w:val="nil"/>
            <w:bottom w:val="nil"/>
            <w:right w:val="nil"/>
          </w:tcBorders>
          <w:textDirection w:val="tbRl"/>
          <w:vAlign w:val="center"/>
        </w:tcPr>
        <w:p w14:paraId="704458BD" w14:textId="77777777" w:rsidR="00BD3640" w:rsidRPr="00C316E5" w:rsidRDefault="00ED6BA0" w:rsidP="002A0128">
          <w:pPr>
            <w:pStyle w:val="Formuliernummer"/>
            <w:framePr w:w="312" w:h="2370" w:hRule="exact" w:hSpace="181" w:wrap="around" w:vAnchor="page" w:hAnchor="page" w:x="11222" w:y="13677"/>
            <w:shd w:val="solid" w:color="FFFFFF" w:fill="FFFFFF"/>
            <w:ind w:left="113" w:right="113"/>
            <w:jc w:val="center"/>
            <w:rPr>
              <w:szCs w:val="12"/>
            </w:rPr>
          </w:pPr>
          <w:r>
            <w:rPr>
              <w:szCs w:val="12"/>
            </w:rPr>
            <w:t>26-0007525</w:t>
          </w:r>
        </w:p>
      </w:tc>
    </w:tr>
  </w:tbl>
  <w:p w14:paraId="5A1B3EC7" w14:textId="77777777" w:rsidR="00BD3640" w:rsidRDefault="00BD3640" w:rsidP="002A0128">
    <w:pPr>
      <w:framePr w:w="312" w:h="2370" w:hRule="exact" w:hSpace="181" w:wrap="around" w:vAnchor="page" w:hAnchor="page" w:x="11222" w:y="13677"/>
      <w:shd w:val="solid" w:color="FFFFFF" w:fill="FFFFFF"/>
    </w:pPr>
  </w:p>
  <w:p w14:paraId="62443F18" w14:textId="77777777" w:rsidR="00BD3640" w:rsidRPr="00835A1C" w:rsidRDefault="00BD3640" w:rsidP="002A0128"/>
  <w:p w14:paraId="6F355DA6" w14:textId="77777777" w:rsidR="006B1EFC" w:rsidRPr="008F49D8" w:rsidRDefault="00ED6BA0" w:rsidP="006B1EFC">
    <w:pPr>
      <w:pStyle w:val="Voettekst"/>
      <w:jc w:val="right"/>
      <w:rPr>
        <w:rStyle w:val="Paginanummer"/>
      </w:rPr>
    </w:pPr>
    <w:r w:rsidRPr="008F49D8">
      <w:rPr>
        <w:rStyle w:val="Paginanummer"/>
      </w:rPr>
      <w:t xml:space="preserve">Pagina </w:t>
    </w:r>
    <w:r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PAGE </w:instrText>
    </w:r>
    <w:r w:rsidRPr="008F49D8">
      <w:rPr>
        <w:rStyle w:val="Paginanummer"/>
      </w:rPr>
      <w:fldChar w:fldCharType="separate"/>
    </w:r>
    <w:r w:rsidRPr="008F49D8">
      <w:rPr>
        <w:rStyle w:val="Paginanummer"/>
      </w:rPr>
      <w:t>61</w:t>
    </w:r>
    <w:r w:rsidRPr="008F49D8">
      <w:rPr>
        <w:rStyle w:val="Paginanummer"/>
      </w:rPr>
      <w:fldChar w:fldCharType="end"/>
    </w:r>
    <w:r w:rsidRPr="008F49D8">
      <w:rPr>
        <w:rStyle w:val="Paginanummer"/>
      </w:rPr>
      <w:t xml:space="preserve"> van </w:t>
    </w:r>
    <w:r w:rsidR="00EB198D"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NUMPAGES </w:instrText>
    </w:r>
    <w:r w:rsidR="00EB198D" w:rsidRPr="008F49D8">
      <w:rPr>
        <w:rStyle w:val="Paginanummer"/>
      </w:rPr>
      <w:fldChar w:fldCharType="separate"/>
    </w:r>
    <w:r w:rsidRPr="008F49D8">
      <w:rPr>
        <w:rStyle w:val="Paginanummer"/>
      </w:rPr>
      <w:t>61</w:t>
    </w:r>
    <w:r w:rsidR="00EB198D" w:rsidRPr="008F49D8">
      <w:rPr>
        <w:rStyle w:val="Paginanumm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1E0" w:firstRow="1" w:lastRow="1" w:firstColumn="1" w:lastColumn="1" w:noHBand="0" w:noVBand="0"/>
    </w:tblPr>
    <w:tblGrid>
      <w:gridCol w:w="312"/>
    </w:tblGrid>
    <w:tr w:rsidR="00CE1E9F" w14:paraId="72C67295" w14:textId="77777777" w:rsidTr="00B15146">
      <w:trPr>
        <w:cantSplit/>
        <w:trHeight w:val="1701"/>
      </w:trPr>
      <w:tc>
        <w:tcPr>
          <w:tcW w:w="540" w:type="dxa"/>
          <w:textDirection w:val="btLr"/>
          <w:vAlign w:val="center"/>
        </w:tcPr>
        <w:p w14:paraId="6A1640F2" w14:textId="77777777" w:rsidR="002F2E1D" w:rsidRPr="002805D8" w:rsidRDefault="00ED6BA0" w:rsidP="00B15146">
          <w:pPr>
            <w:pStyle w:val="Formuliernummer"/>
            <w:framePr w:w="312" w:h="1764" w:hRule="exact" w:hSpace="181" w:wrap="around" w:vAnchor="page" w:hAnchor="page" w:x="188" w:y="14559"/>
            <w:shd w:val="solid" w:color="FFFFFF" w:fill="FFFFFF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INK 002</w:t>
          </w:r>
        </w:p>
      </w:tc>
    </w:tr>
  </w:tbl>
  <w:p w14:paraId="4226A2D5" w14:textId="77777777" w:rsidR="002F2E1D" w:rsidRDefault="002F2E1D" w:rsidP="00B15146">
    <w:pPr>
      <w:framePr w:w="312" w:h="1764" w:hRule="exact" w:hSpace="181" w:wrap="around" w:vAnchor="page" w:hAnchor="page" w:x="188" w:y="14559"/>
      <w:shd w:val="solid" w:color="FFFFFF" w:fill="FFFFFF"/>
    </w:pPr>
  </w:p>
  <w:p w14:paraId="5F41A403" w14:textId="77777777" w:rsidR="002F2E1D" w:rsidRPr="00835A1C" w:rsidRDefault="006F06FF" w:rsidP="00E4401D">
    <w:pPr>
      <w:jc w:val="both"/>
    </w:pPr>
    <w:r>
      <w:t xml:space="preserve"> </w: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"/>
    </w:tblGrid>
    <w:tr w:rsidR="00CE1E9F" w14:paraId="074960D9" w14:textId="77777777" w:rsidTr="002A0128">
      <w:trPr>
        <w:cantSplit/>
        <w:trHeight w:val="2157"/>
      </w:trPr>
      <w:tc>
        <w:tcPr>
          <w:tcW w:w="708" w:type="dxa"/>
          <w:tcBorders>
            <w:top w:val="nil"/>
            <w:left w:val="nil"/>
            <w:bottom w:val="nil"/>
            <w:right w:val="nil"/>
          </w:tcBorders>
          <w:textDirection w:val="tbRl"/>
          <w:vAlign w:val="center"/>
        </w:tcPr>
        <w:p w14:paraId="743DF0BC" w14:textId="77777777" w:rsidR="00BD3640" w:rsidRPr="00C316E5" w:rsidRDefault="00ED6BA0" w:rsidP="002A0128">
          <w:pPr>
            <w:pStyle w:val="Formuliernummer"/>
            <w:framePr w:w="312" w:h="2370" w:hRule="exact" w:hSpace="181" w:wrap="around" w:vAnchor="page" w:hAnchor="page" w:x="11222" w:y="13677"/>
            <w:shd w:val="solid" w:color="FFFFFF" w:fill="FFFFFF"/>
            <w:ind w:left="113" w:right="113"/>
            <w:jc w:val="center"/>
            <w:rPr>
              <w:szCs w:val="12"/>
            </w:rPr>
          </w:pPr>
          <w:r>
            <w:rPr>
              <w:szCs w:val="12"/>
            </w:rPr>
            <w:t>26-0007525</w:t>
          </w:r>
        </w:p>
      </w:tc>
    </w:tr>
  </w:tbl>
  <w:p w14:paraId="251524BF" w14:textId="77777777" w:rsidR="00BD3640" w:rsidRDefault="00BD3640" w:rsidP="002A0128">
    <w:pPr>
      <w:framePr w:w="312" w:h="2370" w:hRule="exact" w:hSpace="181" w:wrap="around" w:vAnchor="page" w:hAnchor="page" w:x="11222" w:y="13677"/>
      <w:shd w:val="solid" w:color="FFFFFF" w:fill="FFFFFF"/>
    </w:pPr>
  </w:p>
  <w:p w14:paraId="372F8AE7" w14:textId="77777777" w:rsidR="00BD3640" w:rsidRPr="00835A1C" w:rsidRDefault="006F06FF" w:rsidP="002A0128">
    <w:r>
      <w:t xml:space="preserve"> </w:t>
    </w:r>
  </w:p>
  <w:p w14:paraId="35F09FC1" w14:textId="77777777" w:rsidR="006B1EFC" w:rsidRPr="008F49D8" w:rsidRDefault="00ED6BA0" w:rsidP="006B1EFC">
    <w:pPr>
      <w:pStyle w:val="Voettekst"/>
      <w:jc w:val="right"/>
      <w:rPr>
        <w:rStyle w:val="Paginanummer"/>
      </w:rPr>
    </w:pPr>
    <w:r w:rsidRPr="008F49D8">
      <w:rPr>
        <w:rStyle w:val="Paginanummer"/>
      </w:rPr>
      <w:t xml:space="preserve">Pagina </w:t>
    </w:r>
    <w:r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PAGE </w:instrText>
    </w:r>
    <w:r w:rsidRPr="008F49D8">
      <w:rPr>
        <w:rStyle w:val="Paginanummer"/>
      </w:rPr>
      <w:fldChar w:fldCharType="separate"/>
    </w:r>
    <w:r w:rsidRPr="008F49D8">
      <w:rPr>
        <w:rStyle w:val="Paginanummer"/>
      </w:rPr>
      <w:t>1</w:t>
    </w:r>
    <w:r w:rsidRPr="008F49D8">
      <w:rPr>
        <w:rStyle w:val="Paginanummer"/>
      </w:rPr>
      <w:fldChar w:fldCharType="end"/>
    </w:r>
    <w:r w:rsidRPr="008F49D8">
      <w:rPr>
        <w:rStyle w:val="Paginanummer"/>
      </w:rPr>
      <w:t xml:space="preserve"> van </w:t>
    </w:r>
    <w:r w:rsidR="00EB198D" w:rsidRPr="008F49D8">
      <w:rPr>
        <w:rStyle w:val="Paginanummer"/>
      </w:rPr>
      <w:fldChar w:fldCharType="begin"/>
    </w:r>
    <w:r w:rsidRPr="008F49D8">
      <w:rPr>
        <w:rStyle w:val="Paginanummer"/>
      </w:rPr>
      <w:instrText xml:space="preserve"> NUMPAGES </w:instrText>
    </w:r>
    <w:r w:rsidR="00EB198D" w:rsidRPr="008F49D8">
      <w:rPr>
        <w:rStyle w:val="Paginanummer"/>
      </w:rPr>
      <w:fldChar w:fldCharType="separate"/>
    </w:r>
    <w:r w:rsidRPr="008F49D8">
      <w:rPr>
        <w:rStyle w:val="Paginanummer"/>
      </w:rPr>
      <w:t>61</w:t>
    </w:r>
    <w:r w:rsidR="00EB198D" w:rsidRPr="008F49D8"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E717A" w14:textId="77777777" w:rsidR="00F0254C" w:rsidRDefault="00F0254C">
      <w:pPr>
        <w:spacing w:line="240" w:lineRule="auto"/>
      </w:pPr>
      <w:r>
        <w:separator/>
      </w:r>
    </w:p>
  </w:footnote>
  <w:footnote w:type="continuationSeparator" w:id="0">
    <w:p w14:paraId="33F54075" w14:textId="77777777" w:rsidR="00F0254C" w:rsidRDefault="00F025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zonderlijnen"/>
      <w:tblW w:w="9939" w:type="dxa"/>
      <w:tblLayout w:type="fixed"/>
      <w:tblLook w:val="04A0" w:firstRow="1" w:lastRow="0" w:firstColumn="1" w:lastColumn="0" w:noHBand="0" w:noVBand="1"/>
    </w:tblPr>
    <w:tblGrid>
      <w:gridCol w:w="3261"/>
      <w:gridCol w:w="3359"/>
      <w:gridCol w:w="326"/>
      <w:gridCol w:w="284"/>
      <w:gridCol w:w="2709"/>
    </w:tblGrid>
    <w:tr w:rsidR="00CE1E9F" w14:paraId="7636E2D3" w14:textId="77777777" w:rsidTr="008F49D8">
      <w:tc>
        <w:tcPr>
          <w:tcW w:w="3261" w:type="dxa"/>
        </w:tcPr>
        <w:p w14:paraId="42396508" w14:textId="77777777" w:rsidR="00492657" w:rsidRPr="00EA222E" w:rsidRDefault="00ED6BA0" w:rsidP="00EA222E">
          <w:pPr>
            <w:pStyle w:val="Titelformulier"/>
          </w:pPr>
          <w:r>
            <w:t>Beschrijvend document</w:t>
          </w:r>
        </w:p>
        <w:p w14:paraId="2EE5BDBF" w14:textId="0972973B" w:rsidR="00492657" w:rsidRPr="001531D1" w:rsidRDefault="00ED6BA0" w:rsidP="00EA222E">
          <w:pPr>
            <w:pStyle w:val="Subtitelformulier"/>
          </w:pPr>
          <w:r>
            <w:t xml:space="preserve">Leveren </w:t>
          </w:r>
          <w:r w:rsidR="007B03FB">
            <w:t>thuiswerkplekken en aangepast</w:t>
          </w:r>
          <w:r>
            <w:t>meubilair</w:t>
          </w:r>
        </w:p>
      </w:tc>
      <w:tc>
        <w:tcPr>
          <w:tcW w:w="3359" w:type="dxa"/>
          <w:vMerge w:val="restart"/>
        </w:tcPr>
        <w:p w14:paraId="3EAD1A0F" w14:textId="77777777" w:rsidR="00492657" w:rsidRDefault="00492657" w:rsidP="006B4D48">
          <w:pPr>
            <w:pStyle w:val="Titelformulier"/>
          </w:pPr>
        </w:p>
      </w:tc>
      <w:tc>
        <w:tcPr>
          <w:tcW w:w="326" w:type="dxa"/>
          <w:vMerge w:val="restart"/>
        </w:tcPr>
        <w:p w14:paraId="11CD8AD8" w14:textId="77777777" w:rsidR="00492657" w:rsidRDefault="00492657" w:rsidP="006B4D48">
          <w:pPr>
            <w:pStyle w:val="Titelformulier"/>
            <w:rPr>
              <w:caps w:val="0"/>
            </w:rPr>
          </w:pPr>
        </w:p>
      </w:tc>
      <w:tc>
        <w:tcPr>
          <w:tcW w:w="2993" w:type="dxa"/>
          <w:gridSpan w:val="2"/>
        </w:tcPr>
        <w:p w14:paraId="15542855" w14:textId="77777777" w:rsidR="00492657" w:rsidRDefault="00ED6BA0" w:rsidP="00385D5D">
          <w:pPr>
            <w:pStyle w:val="Adresgegevens"/>
          </w:pPr>
          <w:r w:rsidRPr="003E782B">
            <w:t>Bezoekadres</w:t>
          </w:r>
          <w:r>
            <w:t>: Laan van de Glazen Stad 1</w:t>
          </w:r>
          <w:r w:rsidR="00423385">
            <w:t>,</w:t>
          </w:r>
          <w:r>
            <w:t xml:space="preserve"> 2672 TA Naaldwijk</w:t>
          </w:r>
        </w:p>
        <w:p w14:paraId="589C10A1" w14:textId="77777777" w:rsidR="00423385" w:rsidRPr="00423385" w:rsidRDefault="00ED6BA0" w:rsidP="001757EB">
          <w:pPr>
            <w:pStyle w:val="Adresgegevens"/>
          </w:pPr>
          <w:r w:rsidRPr="003E782B">
            <w:t>Postadres</w:t>
          </w:r>
          <w:r>
            <w:t>:</w:t>
          </w:r>
          <w:r w:rsidR="00385D5D">
            <w:t xml:space="preserve"> </w:t>
          </w:r>
          <w:r>
            <w:t>Postbus 150, 2670 AD Naaldwijk</w:t>
          </w:r>
        </w:p>
      </w:tc>
    </w:tr>
    <w:tr w:rsidR="00CE1E9F" w14:paraId="1E292B4D" w14:textId="77777777" w:rsidTr="008F49D8">
      <w:trPr>
        <w:trHeight w:val="600"/>
      </w:trPr>
      <w:tc>
        <w:tcPr>
          <w:tcW w:w="3261" w:type="dxa"/>
        </w:tcPr>
        <w:p w14:paraId="32A8BFE6" w14:textId="77777777" w:rsidR="00492657" w:rsidRPr="005A6F70" w:rsidRDefault="00ED6BA0" w:rsidP="00EA222E">
          <w:pPr>
            <w:pStyle w:val="Subtitelformulier"/>
          </w:pPr>
          <w:r>
            <w:t>Juridische Zaken &amp; Inkoop</w:t>
          </w:r>
        </w:p>
      </w:tc>
      <w:tc>
        <w:tcPr>
          <w:tcW w:w="3359" w:type="dxa"/>
          <w:vMerge/>
        </w:tcPr>
        <w:p w14:paraId="0ED6AF27" w14:textId="77777777" w:rsidR="00492657" w:rsidRDefault="00492657" w:rsidP="006B4D48">
          <w:pPr>
            <w:pStyle w:val="Titelformulier"/>
          </w:pPr>
        </w:p>
      </w:tc>
      <w:tc>
        <w:tcPr>
          <w:tcW w:w="326" w:type="dxa"/>
          <w:vMerge/>
        </w:tcPr>
        <w:p w14:paraId="5D0A216A" w14:textId="77777777" w:rsidR="00492657" w:rsidRDefault="00492657" w:rsidP="006B4D48">
          <w:pPr>
            <w:pStyle w:val="Titelformulier"/>
            <w:rPr>
              <w:caps w:val="0"/>
            </w:rPr>
          </w:pPr>
        </w:p>
      </w:tc>
      <w:tc>
        <w:tcPr>
          <w:tcW w:w="284" w:type="dxa"/>
        </w:tcPr>
        <w:p w14:paraId="68B0CCD3" w14:textId="77777777" w:rsidR="00492657" w:rsidRDefault="00ED6BA0" w:rsidP="006B4D48">
          <w:pPr>
            <w:pStyle w:val="Adresgegevens"/>
          </w:pPr>
          <w:r>
            <w:t>T</w:t>
          </w:r>
        </w:p>
        <w:p w14:paraId="61AEBB61" w14:textId="77777777" w:rsidR="00492657" w:rsidRDefault="00ED6BA0" w:rsidP="006B4D48">
          <w:pPr>
            <w:pStyle w:val="Adresgegevens"/>
          </w:pPr>
          <w:r>
            <w:t>E</w:t>
          </w:r>
        </w:p>
      </w:tc>
      <w:tc>
        <w:tcPr>
          <w:tcW w:w="2709" w:type="dxa"/>
        </w:tcPr>
        <w:p w14:paraId="07575454" w14:textId="77777777" w:rsidR="00492657" w:rsidRDefault="00ED6BA0" w:rsidP="006B4D48">
          <w:pPr>
            <w:pStyle w:val="Adresgegevens"/>
          </w:pPr>
          <w:r>
            <w:t>14 0174</w:t>
          </w:r>
        </w:p>
        <w:p w14:paraId="3C4AD70F" w14:textId="77777777" w:rsidR="005D708F" w:rsidRPr="005D708F" w:rsidRDefault="00ED6BA0" w:rsidP="006B4D48">
          <w:pPr>
            <w:pStyle w:val="Adresgegevens"/>
          </w:pPr>
          <w:r>
            <w:t>Inkoop@gemeentewestland.nl</w:t>
          </w:r>
        </w:p>
      </w:tc>
    </w:tr>
  </w:tbl>
  <w:p w14:paraId="2C6EDC13" w14:textId="77777777" w:rsidR="006B1EFC" w:rsidRPr="006A519C" w:rsidRDefault="00ED6BA0" w:rsidP="00EA222E">
    <w:pPr>
      <w:spacing w:after="120"/>
    </w:pPr>
    <w:r>
      <w:rPr>
        <w:noProof/>
      </w:rPr>
      <w:drawing>
        <wp:anchor distT="0" distB="0" distL="114300" distR="114300" simplePos="0" relativeHeight="251658240" behindDoc="1" locked="1" layoutInCell="1" allowOverlap="0" wp14:anchorId="36BEDCB0" wp14:editId="53251178">
          <wp:simplePos x="0" y="0"/>
          <wp:positionH relativeFrom="page">
            <wp:posOffset>2790825</wp:posOffset>
          </wp:positionH>
          <wp:positionV relativeFrom="page">
            <wp:posOffset>400050</wp:posOffset>
          </wp:positionV>
          <wp:extent cx="2062800" cy="687600"/>
          <wp:effectExtent l="0" t="0" r="0" b="0"/>
          <wp:wrapNone/>
          <wp:docPr id="2" name="Afbeelding 3" descr="GWE LOGO ZW_groot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GWE LOGO ZW_groot 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2800" cy="6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4F97E" w14:textId="77777777" w:rsidR="006B1EFC" w:rsidRPr="00A818CE" w:rsidRDefault="00ED6BA0" w:rsidP="00042A03">
    <w:r>
      <w:rPr>
        <w:noProof/>
      </w:rPr>
      <w:drawing>
        <wp:anchor distT="0" distB="0" distL="114300" distR="114300" simplePos="0" relativeHeight="251658241" behindDoc="1" locked="0" layoutInCell="1" allowOverlap="1" wp14:anchorId="501C1803" wp14:editId="60D208C0">
          <wp:simplePos x="0" y="0"/>
          <wp:positionH relativeFrom="column">
            <wp:posOffset>-659130</wp:posOffset>
          </wp:positionH>
          <wp:positionV relativeFrom="paragraph">
            <wp:posOffset>-342265</wp:posOffset>
          </wp:positionV>
          <wp:extent cx="7488000" cy="106920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9"/>
                  <a:stretch>
                    <a:fillRect/>
                  </a:stretch>
                </pic:blipFill>
                <pic:spPr bwMode="auto">
                  <a:xfrm>
                    <a:off x="0" y="0"/>
                    <a:ext cx="7488000" cy="1069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E33CD10"/>
    <w:multiLevelType w:val="hybridMultilevel"/>
    <w:tmpl w:val="8B0A862A"/>
    <w:lvl w:ilvl="0" w:tplc="A3244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B863B22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14E32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E6248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B8C4D720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678230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6A217F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D14DD54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B658E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C832FA73"/>
    <w:multiLevelType w:val="hybridMultilevel"/>
    <w:tmpl w:val="1DBE64C6"/>
    <w:lvl w:ilvl="0" w:tplc="6D829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9BC6E7C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DDCA6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1C891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E5CB7C6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F78AE2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A0CA1B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E90BF12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A448A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9"/>
    <w:multiLevelType w:val="singleLevel"/>
    <w:tmpl w:val="14E28AF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D45C31"/>
    <w:multiLevelType w:val="multilevel"/>
    <w:tmpl w:val="EB34D5F8"/>
    <w:styleLink w:val="OpsommingWestland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" w15:restartNumberingAfterBreak="0">
    <w:nsid w:val="03E47858"/>
    <w:multiLevelType w:val="multilevel"/>
    <w:tmpl w:val="1C069C7A"/>
    <w:lvl w:ilvl="0">
      <w:start w:val="1"/>
      <w:numFmt w:val="decimal"/>
      <w:pStyle w:val="Artikel"/>
      <w:lvlText w:val="Artikel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rtikelsub"/>
      <w:lvlText w:val="%1.%2"/>
      <w:lvlJc w:val="left"/>
      <w:pPr>
        <w:ind w:left="792" w:hanging="79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79D3BE6"/>
    <w:multiLevelType w:val="hybridMultilevel"/>
    <w:tmpl w:val="4B0C8652"/>
    <w:lvl w:ilvl="0" w:tplc="0638F746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D196E224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97CDF3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D9D673B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6C22B7A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45B0C7BC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7F2D9FE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9E70DCD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95E2A89E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0918094A"/>
    <w:multiLevelType w:val="hybridMultilevel"/>
    <w:tmpl w:val="17162614"/>
    <w:lvl w:ilvl="0" w:tplc="3378E6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22EEC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3DAA2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8850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AC61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0E644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18AC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6095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68AAB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4D784F"/>
    <w:multiLevelType w:val="hybridMultilevel"/>
    <w:tmpl w:val="5D2E1C9E"/>
    <w:lvl w:ilvl="0" w:tplc="E7CE7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4E41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EE5F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64D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429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4A5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40D5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41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122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D4441E"/>
    <w:multiLevelType w:val="hybridMultilevel"/>
    <w:tmpl w:val="E6861E6C"/>
    <w:lvl w:ilvl="0" w:tplc="32E4B78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2F7BA9"/>
    <w:multiLevelType w:val="hybridMultilevel"/>
    <w:tmpl w:val="8E9096DC"/>
    <w:lvl w:ilvl="0" w:tplc="8084C2D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</w:rPr>
    </w:lvl>
    <w:lvl w:ilvl="1" w:tplc="AEF6B242" w:tentative="1">
      <w:start w:val="1"/>
      <w:numFmt w:val="lowerLetter"/>
      <w:lvlText w:val="%2."/>
      <w:lvlJc w:val="left"/>
      <w:pPr>
        <w:ind w:left="1080" w:hanging="360"/>
      </w:pPr>
    </w:lvl>
    <w:lvl w:ilvl="2" w:tplc="0CB4C17C" w:tentative="1">
      <w:start w:val="1"/>
      <w:numFmt w:val="lowerRoman"/>
      <w:lvlText w:val="%3."/>
      <w:lvlJc w:val="right"/>
      <w:pPr>
        <w:ind w:left="1800" w:hanging="180"/>
      </w:pPr>
    </w:lvl>
    <w:lvl w:ilvl="3" w:tplc="685277E8" w:tentative="1">
      <w:start w:val="1"/>
      <w:numFmt w:val="decimal"/>
      <w:lvlText w:val="%4."/>
      <w:lvlJc w:val="left"/>
      <w:pPr>
        <w:ind w:left="2520" w:hanging="360"/>
      </w:pPr>
    </w:lvl>
    <w:lvl w:ilvl="4" w:tplc="6D446A52" w:tentative="1">
      <w:start w:val="1"/>
      <w:numFmt w:val="lowerLetter"/>
      <w:lvlText w:val="%5."/>
      <w:lvlJc w:val="left"/>
      <w:pPr>
        <w:ind w:left="3240" w:hanging="360"/>
      </w:pPr>
    </w:lvl>
    <w:lvl w:ilvl="5" w:tplc="3F0C204C" w:tentative="1">
      <w:start w:val="1"/>
      <w:numFmt w:val="lowerRoman"/>
      <w:lvlText w:val="%6."/>
      <w:lvlJc w:val="right"/>
      <w:pPr>
        <w:ind w:left="3960" w:hanging="180"/>
      </w:pPr>
    </w:lvl>
    <w:lvl w:ilvl="6" w:tplc="65AA92FA" w:tentative="1">
      <w:start w:val="1"/>
      <w:numFmt w:val="decimal"/>
      <w:lvlText w:val="%7."/>
      <w:lvlJc w:val="left"/>
      <w:pPr>
        <w:ind w:left="4680" w:hanging="360"/>
      </w:pPr>
    </w:lvl>
    <w:lvl w:ilvl="7" w:tplc="0FF80134" w:tentative="1">
      <w:start w:val="1"/>
      <w:numFmt w:val="lowerLetter"/>
      <w:lvlText w:val="%8."/>
      <w:lvlJc w:val="left"/>
      <w:pPr>
        <w:ind w:left="5400" w:hanging="360"/>
      </w:pPr>
    </w:lvl>
    <w:lvl w:ilvl="8" w:tplc="88D02A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D1656B"/>
    <w:multiLevelType w:val="multilevel"/>
    <w:tmpl w:val="0C08FF58"/>
    <w:lvl w:ilvl="0">
      <w:start w:val="1"/>
      <w:numFmt w:val="decimal"/>
      <w:pStyle w:val="Agendapun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gendapuntsub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001240C"/>
    <w:multiLevelType w:val="hybridMultilevel"/>
    <w:tmpl w:val="10A4CC42"/>
    <w:lvl w:ilvl="0" w:tplc="32E4B78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7457E0"/>
    <w:multiLevelType w:val="hybridMultilevel"/>
    <w:tmpl w:val="E62227CC"/>
    <w:lvl w:ilvl="0" w:tplc="2C52B1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FCEF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F88A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66E0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169B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BD641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D022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4029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C81E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5297181"/>
    <w:multiLevelType w:val="hybridMultilevel"/>
    <w:tmpl w:val="6EBA578A"/>
    <w:lvl w:ilvl="0" w:tplc="DD9C6AC4">
      <w:start w:val="1"/>
      <w:numFmt w:val="decimal"/>
      <w:pStyle w:val="Opmaakprofiel24"/>
      <w:lvlText w:val="%1."/>
      <w:lvlJc w:val="left"/>
      <w:pPr>
        <w:tabs>
          <w:tab w:val="num" w:pos="1834"/>
        </w:tabs>
        <w:ind w:left="1834" w:hanging="360"/>
      </w:pPr>
      <w:rPr>
        <w:rFonts w:cs="Times New Roman" w:hint="default"/>
      </w:rPr>
    </w:lvl>
    <w:lvl w:ilvl="1" w:tplc="6D327D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CFA2F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0EA0D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FDC9F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594C1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1001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12401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B825E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59105DA"/>
    <w:multiLevelType w:val="hybridMultilevel"/>
    <w:tmpl w:val="7C0E99A4"/>
    <w:lvl w:ilvl="0" w:tplc="B70238D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50D98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022C1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2E263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5E0BD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A01AB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582AE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085F5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28308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73B68E9"/>
    <w:multiLevelType w:val="hybridMultilevel"/>
    <w:tmpl w:val="E8B64396"/>
    <w:lvl w:ilvl="0" w:tplc="77103822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C1C075E8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C962731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E8DA8E7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E1CB770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CDCA4BB2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5B400EE8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B64F510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378568C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1EFF51CB"/>
    <w:multiLevelType w:val="multilevel"/>
    <w:tmpl w:val="3F8A1E84"/>
    <w:lvl w:ilvl="0">
      <w:start w:val="1"/>
      <w:numFmt w:val="upperLetter"/>
      <w:pStyle w:val="Kopvaninhoudsopgave1"/>
      <w:lvlText w:val="Bijlage %1"/>
      <w:lvlJc w:val="left"/>
      <w:pPr>
        <w:tabs>
          <w:tab w:val="num" w:pos="1701"/>
        </w:tabs>
        <w:ind w:left="1701" w:hanging="1701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cs="Times New Roman"/>
      </w:rPr>
    </w:lvl>
  </w:abstractNum>
  <w:abstractNum w:abstractNumId="17" w15:restartNumberingAfterBreak="0">
    <w:nsid w:val="26C646EB"/>
    <w:multiLevelType w:val="hybridMultilevel"/>
    <w:tmpl w:val="6B04EB62"/>
    <w:lvl w:ilvl="0" w:tplc="E95888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DBDADA"/>
    <w:multiLevelType w:val="hybridMultilevel"/>
    <w:tmpl w:val="CE7A9ED0"/>
    <w:lvl w:ilvl="0" w:tplc="51049F1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92C2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F8A3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493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84B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4E3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6F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ED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08B3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2037A8"/>
    <w:multiLevelType w:val="hybridMultilevel"/>
    <w:tmpl w:val="D1C659D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8AF0A31"/>
    <w:multiLevelType w:val="hybridMultilevel"/>
    <w:tmpl w:val="41EED2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0D11CC"/>
    <w:multiLevelType w:val="hybridMultilevel"/>
    <w:tmpl w:val="BF8E47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C31DB6"/>
    <w:multiLevelType w:val="hybridMultilevel"/>
    <w:tmpl w:val="E90623FE"/>
    <w:lvl w:ilvl="0" w:tplc="505A13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02684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984F5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9602D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AA19E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8EC41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6425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6932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7A7B0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47F17DA"/>
    <w:multiLevelType w:val="hybridMultilevel"/>
    <w:tmpl w:val="942610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9F4EEB"/>
    <w:multiLevelType w:val="hybridMultilevel"/>
    <w:tmpl w:val="985EF7A4"/>
    <w:lvl w:ilvl="0" w:tplc="72780978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B9BA8F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52637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BC6C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CBEED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4ACEA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1675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EED0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88034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BE28B3"/>
    <w:multiLevelType w:val="hybridMultilevel"/>
    <w:tmpl w:val="975C3C8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8432A16"/>
    <w:multiLevelType w:val="singleLevel"/>
    <w:tmpl w:val="5246A182"/>
    <w:lvl w:ilvl="0">
      <w:start w:val="1"/>
      <w:numFmt w:val="bullet"/>
      <w:pStyle w:val="Voorwerk2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7" w15:restartNumberingAfterBreak="0">
    <w:nsid w:val="39581E18"/>
    <w:multiLevelType w:val="hybridMultilevel"/>
    <w:tmpl w:val="6DCCB6B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9925B71"/>
    <w:multiLevelType w:val="hybridMultilevel"/>
    <w:tmpl w:val="9F7037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A947975"/>
    <w:multiLevelType w:val="hybridMultilevel"/>
    <w:tmpl w:val="ADFE99D4"/>
    <w:lvl w:ilvl="0" w:tplc="D8E2109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7EC5D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203E2E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BE82A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FECDE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FA726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92BD5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CE0D9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0A6F9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1593B3E"/>
    <w:multiLevelType w:val="multilevel"/>
    <w:tmpl w:val="B22E3130"/>
    <w:lvl w:ilvl="0">
      <w:start w:val="1"/>
      <w:numFmt w:val="decimal"/>
      <w:pStyle w:val="Artikel1"/>
      <w:lvlText w:val="Artikel %1"/>
      <w:lvlJc w:val="right"/>
      <w:pPr>
        <w:tabs>
          <w:tab w:val="num" w:pos="708"/>
        </w:tabs>
        <w:ind w:left="708" w:hanging="113"/>
      </w:pPr>
      <w:rPr>
        <w:rFonts w:ascii="Utopia Bold" w:hAnsi="Utopia Bold" w:cs="Times New Roman" w:hint="default"/>
        <w:b w:val="0"/>
        <w:i/>
        <w:sz w:val="18"/>
      </w:rPr>
    </w:lvl>
    <w:lvl w:ilvl="1">
      <w:start w:val="1"/>
      <w:numFmt w:val="decimal"/>
      <w:lvlText w:val="%1.%2"/>
      <w:lvlJc w:val="right"/>
      <w:pPr>
        <w:tabs>
          <w:tab w:val="num" w:pos="708"/>
        </w:tabs>
        <w:ind w:left="708" w:hanging="113"/>
      </w:pPr>
      <w:rPr>
        <w:rFonts w:ascii="Utopia Bold" w:hAnsi="Utopia Bold" w:cs="Times New Roman" w:hint="default"/>
        <w:b w:val="0"/>
        <w:i/>
        <w:sz w:val="18"/>
      </w:rPr>
    </w:lvl>
    <w:lvl w:ilvl="2">
      <w:start w:val="1"/>
      <w:numFmt w:val="lowerLetter"/>
      <w:lvlText w:val="(%3)"/>
      <w:lvlJc w:val="right"/>
      <w:pPr>
        <w:tabs>
          <w:tab w:val="num" w:pos="708"/>
        </w:tabs>
        <w:ind w:left="708" w:hanging="113"/>
      </w:pPr>
      <w:rPr>
        <w:rFonts w:ascii="Utopia Bold" w:hAnsi="Utopia Bold" w:cs="Times New Roman" w:hint="default"/>
        <w:b w:val="0"/>
        <w:i/>
        <w:sz w:val="18"/>
      </w:rPr>
    </w:lvl>
    <w:lvl w:ilvl="3">
      <w:start w:val="1"/>
      <w:numFmt w:val="lowerRoman"/>
      <w:lvlText w:val="(%4)"/>
      <w:lvlJc w:val="right"/>
      <w:pPr>
        <w:tabs>
          <w:tab w:val="num" w:pos="1572"/>
        </w:tabs>
        <w:ind w:left="1572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716"/>
        </w:tabs>
        <w:ind w:left="1716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860"/>
        </w:tabs>
        <w:ind w:left="1860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2004"/>
        </w:tabs>
        <w:ind w:left="2004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148"/>
        </w:tabs>
        <w:ind w:left="2148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2292"/>
        </w:tabs>
        <w:ind w:left="2292" w:hanging="144"/>
      </w:pPr>
      <w:rPr>
        <w:rFonts w:cs="Times New Roman"/>
      </w:rPr>
    </w:lvl>
  </w:abstractNum>
  <w:abstractNum w:abstractNumId="31" w15:restartNumberingAfterBreak="0">
    <w:nsid w:val="44E832FB"/>
    <w:multiLevelType w:val="hybridMultilevel"/>
    <w:tmpl w:val="20C6D0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60F6441"/>
    <w:multiLevelType w:val="hybridMultilevel"/>
    <w:tmpl w:val="E91ED500"/>
    <w:lvl w:ilvl="0" w:tplc="48FE8966">
      <w:start w:val="1"/>
      <w:numFmt w:val="bullet"/>
      <w:pStyle w:val="Lijstopsomteken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E6E0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49CA6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605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45D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3AC8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E2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0CA6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8043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AC527C"/>
    <w:multiLevelType w:val="hybridMultilevel"/>
    <w:tmpl w:val="6D248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22716B"/>
    <w:multiLevelType w:val="hybridMultilevel"/>
    <w:tmpl w:val="C226C032"/>
    <w:lvl w:ilvl="0" w:tplc="4A343EA8">
      <w:start w:val="1"/>
      <w:numFmt w:val="decimal"/>
      <w:lvlText w:val="%1."/>
      <w:lvlJc w:val="left"/>
      <w:pPr>
        <w:ind w:left="360" w:hanging="360"/>
      </w:pPr>
    </w:lvl>
    <w:lvl w:ilvl="1" w:tplc="0DC6C606" w:tentative="1">
      <w:start w:val="1"/>
      <w:numFmt w:val="lowerLetter"/>
      <w:lvlText w:val="%2."/>
      <w:lvlJc w:val="left"/>
      <w:pPr>
        <w:ind w:left="1080" w:hanging="360"/>
      </w:pPr>
    </w:lvl>
    <w:lvl w:ilvl="2" w:tplc="8ED04C60" w:tentative="1">
      <w:start w:val="1"/>
      <w:numFmt w:val="lowerRoman"/>
      <w:lvlText w:val="%3."/>
      <w:lvlJc w:val="right"/>
      <w:pPr>
        <w:ind w:left="1800" w:hanging="180"/>
      </w:pPr>
    </w:lvl>
    <w:lvl w:ilvl="3" w:tplc="68946DD4" w:tentative="1">
      <w:start w:val="1"/>
      <w:numFmt w:val="decimal"/>
      <w:lvlText w:val="%4."/>
      <w:lvlJc w:val="left"/>
      <w:pPr>
        <w:ind w:left="2520" w:hanging="360"/>
      </w:pPr>
    </w:lvl>
    <w:lvl w:ilvl="4" w:tplc="B518FC90" w:tentative="1">
      <w:start w:val="1"/>
      <w:numFmt w:val="lowerLetter"/>
      <w:lvlText w:val="%5."/>
      <w:lvlJc w:val="left"/>
      <w:pPr>
        <w:ind w:left="3240" w:hanging="360"/>
      </w:pPr>
    </w:lvl>
    <w:lvl w:ilvl="5" w:tplc="A2643E48" w:tentative="1">
      <w:start w:val="1"/>
      <w:numFmt w:val="lowerRoman"/>
      <w:lvlText w:val="%6."/>
      <w:lvlJc w:val="right"/>
      <w:pPr>
        <w:ind w:left="3960" w:hanging="180"/>
      </w:pPr>
    </w:lvl>
    <w:lvl w:ilvl="6" w:tplc="E154FBC4" w:tentative="1">
      <w:start w:val="1"/>
      <w:numFmt w:val="decimal"/>
      <w:lvlText w:val="%7."/>
      <w:lvlJc w:val="left"/>
      <w:pPr>
        <w:ind w:left="4680" w:hanging="360"/>
      </w:pPr>
    </w:lvl>
    <w:lvl w:ilvl="7" w:tplc="23A24362" w:tentative="1">
      <w:start w:val="1"/>
      <w:numFmt w:val="lowerLetter"/>
      <w:lvlText w:val="%8."/>
      <w:lvlJc w:val="left"/>
      <w:pPr>
        <w:ind w:left="5400" w:hanging="360"/>
      </w:pPr>
    </w:lvl>
    <w:lvl w:ilvl="8" w:tplc="5D02AF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E4D1E7F"/>
    <w:multiLevelType w:val="singleLevel"/>
    <w:tmpl w:val="61205DA8"/>
    <w:lvl w:ilvl="0">
      <w:start w:val="1"/>
      <w:numFmt w:val="bullet"/>
      <w:pStyle w:val="Opsomming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6" w15:restartNumberingAfterBreak="0">
    <w:nsid w:val="55BF4167"/>
    <w:multiLevelType w:val="hybridMultilevel"/>
    <w:tmpl w:val="7C44D434"/>
    <w:lvl w:ilvl="0" w:tplc="B762C7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5D883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8C9D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7E8C5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4E67AE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B8CB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BC49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3BC1B2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06CC24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6FE162A"/>
    <w:multiLevelType w:val="hybridMultilevel"/>
    <w:tmpl w:val="DABC07D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71C209E"/>
    <w:multiLevelType w:val="hybridMultilevel"/>
    <w:tmpl w:val="19CAC51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9C0896"/>
    <w:multiLevelType w:val="hybridMultilevel"/>
    <w:tmpl w:val="1CC03318"/>
    <w:lvl w:ilvl="0" w:tplc="6D444552">
      <w:start w:val="1"/>
      <w:numFmt w:val="decimal"/>
      <w:pStyle w:val="Artikelstijl"/>
      <w:lvlText w:val="Artikel  %1"/>
      <w:lvlJc w:val="left"/>
      <w:pPr>
        <w:ind w:left="720" w:hanging="360"/>
      </w:pPr>
      <w:rPr>
        <w:rFonts w:hint="default"/>
        <w:b/>
        <w:i w:val="0"/>
      </w:rPr>
    </w:lvl>
    <w:lvl w:ilvl="1" w:tplc="CB32DE44" w:tentative="1">
      <w:start w:val="1"/>
      <w:numFmt w:val="lowerLetter"/>
      <w:lvlText w:val="%2."/>
      <w:lvlJc w:val="left"/>
      <w:pPr>
        <w:ind w:left="1440" w:hanging="360"/>
      </w:pPr>
    </w:lvl>
    <w:lvl w:ilvl="2" w:tplc="91586B40" w:tentative="1">
      <w:start w:val="1"/>
      <w:numFmt w:val="lowerRoman"/>
      <w:lvlText w:val="%3."/>
      <w:lvlJc w:val="right"/>
      <w:pPr>
        <w:ind w:left="2160" w:hanging="180"/>
      </w:pPr>
    </w:lvl>
    <w:lvl w:ilvl="3" w:tplc="D2382D78" w:tentative="1">
      <w:start w:val="1"/>
      <w:numFmt w:val="decimal"/>
      <w:lvlText w:val="%4."/>
      <w:lvlJc w:val="left"/>
      <w:pPr>
        <w:ind w:left="2880" w:hanging="360"/>
      </w:pPr>
    </w:lvl>
    <w:lvl w:ilvl="4" w:tplc="99B88F8C" w:tentative="1">
      <w:start w:val="1"/>
      <w:numFmt w:val="lowerLetter"/>
      <w:lvlText w:val="%5."/>
      <w:lvlJc w:val="left"/>
      <w:pPr>
        <w:ind w:left="3600" w:hanging="360"/>
      </w:pPr>
    </w:lvl>
    <w:lvl w:ilvl="5" w:tplc="8662E498" w:tentative="1">
      <w:start w:val="1"/>
      <w:numFmt w:val="lowerRoman"/>
      <w:lvlText w:val="%6."/>
      <w:lvlJc w:val="right"/>
      <w:pPr>
        <w:ind w:left="4320" w:hanging="180"/>
      </w:pPr>
    </w:lvl>
    <w:lvl w:ilvl="6" w:tplc="374850B0" w:tentative="1">
      <w:start w:val="1"/>
      <w:numFmt w:val="decimal"/>
      <w:lvlText w:val="%7."/>
      <w:lvlJc w:val="left"/>
      <w:pPr>
        <w:ind w:left="5040" w:hanging="360"/>
      </w:pPr>
    </w:lvl>
    <w:lvl w:ilvl="7" w:tplc="FA82F2DA" w:tentative="1">
      <w:start w:val="1"/>
      <w:numFmt w:val="lowerLetter"/>
      <w:lvlText w:val="%8."/>
      <w:lvlJc w:val="left"/>
      <w:pPr>
        <w:ind w:left="5760" w:hanging="360"/>
      </w:pPr>
    </w:lvl>
    <w:lvl w:ilvl="8" w:tplc="52E6D5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6E0B46"/>
    <w:multiLevelType w:val="multilevel"/>
    <w:tmpl w:val="334AF128"/>
    <w:lvl w:ilvl="0">
      <w:start w:val="1"/>
      <w:numFmt w:val="decimal"/>
      <w:pStyle w:val="Kop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1" w15:restartNumberingAfterBreak="0">
    <w:nsid w:val="5E77507F"/>
    <w:multiLevelType w:val="hybridMultilevel"/>
    <w:tmpl w:val="CA28FEF4"/>
    <w:lvl w:ilvl="0" w:tplc="5802C5FA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BD82D86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A68DB8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A68D51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1FC5EA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6A6BA2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00A0B4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57C5B9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AE2F5A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5ED54CDC"/>
    <w:multiLevelType w:val="hybridMultilevel"/>
    <w:tmpl w:val="8D9E6618"/>
    <w:lvl w:ilvl="0" w:tplc="8160AD06">
      <w:start w:val="1"/>
      <w:numFmt w:val="bullet"/>
      <w:pStyle w:val="OpmaakprofielMetopsommingstekens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65365D3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56AF7D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F6A6AD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71216F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374B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C12E4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022049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B227E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0563A8"/>
    <w:multiLevelType w:val="multilevel"/>
    <w:tmpl w:val="0F7C45C4"/>
    <w:lvl w:ilvl="0">
      <w:start w:val="1"/>
      <w:numFmt w:val="decimal"/>
      <w:pStyle w:val="Opmaakprofiel18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tabs>
          <w:tab w:val="num" w:pos="272"/>
        </w:tabs>
        <w:ind w:left="272" w:hanging="272"/>
      </w:pPr>
      <w:rPr>
        <w:rFonts w:cs="Times New Roman" w:hint="default"/>
      </w:rPr>
    </w:lvl>
    <w:lvl w:ilvl="2">
      <w:start w:val="1"/>
      <w:numFmt w:val="decimal"/>
      <w:lvlText w:val="%3.2.3"/>
      <w:lvlJc w:val="left"/>
      <w:pPr>
        <w:tabs>
          <w:tab w:val="num" w:pos="463"/>
        </w:tabs>
        <w:ind w:left="463" w:hanging="437"/>
      </w:pPr>
      <w:rPr>
        <w:rFonts w:ascii="Utopia" w:hAnsi="Utopia" w:cs="Times New Roman" w:hint="default"/>
        <w:bCs/>
        <w:iCs/>
        <w:dstrike w:val="0"/>
        <w:color w:val="auto"/>
        <w:w w:val="100"/>
        <w:kern w:val="0"/>
        <w:position w:val="0"/>
        <w:sz w:val="20"/>
        <w:effect w:val="none"/>
      </w:rPr>
    </w:lvl>
    <w:lvl w:ilvl="3">
      <w:start w:val="1"/>
      <w:numFmt w:val="none"/>
      <w:lvlText w:val=""/>
      <w:lvlJc w:val="left"/>
      <w:pPr>
        <w:tabs>
          <w:tab w:val="num" w:pos="601"/>
        </w:tabs>
        <w:ind w:left="601" w:hanging="60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tabs>
          <w:tab w:val="num" w:pos="765"/>
        </w:tabs>
        <w:ind w:left="765" w:hanging="765"/>
      </w:pPr>
      <w:rPr>
        <w:rFonts w:cs="Times New Roman" w:hint="default"/>
      </w:rPr>
    </w:lvl>
    <w:lvl w:ilvl="5">
      <w:start w:val="1"/>
      <w:numFmt w:val="decimal"/>
      <w:lvlText w:val="%2.%3.%4.%5.%6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6">
      <w:start w:val="1"/>
      <w:numFmt w:val="decimal"/>
      <w:lvlText w:val="%2.%3.%4.%5.%6.%7"/>
      <w:lvlJc w:val="left"/>
      <w:pPr>
        <w:tabs>
          <w:tab w:val="num" w:pos="1094"/>
        </w:tabs>
        <w:ind w:left="1094" w:hanging="1094"/>
      </w:pPr>
      <w:rPr>
        <w:rFonts w:cs="Times New Roman" w:hint="default"/>
      </w:rPr>
    </w:lvl>
    <w:lvl w:ilvl="7">
      <w:start w:val="1"/>
      <w:numFmt w:val="decimal"/>
      <w:lvlText w:val="%2.%3.%4.%5.%6.%7.%8"/>
      <w:lvlJc w:val="left"/>
      <w:pPr>
        <w:tabs>
          <w:tab w:val="num" w:pos="1259"/>
        </w:tabs>
        <w:ind w:left="1259" w:hanging="1259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4" w15:restartNumberingAfterBreak="0">
    <w:nsid w:val="61CE5755"/>
    <w:multiLevelType w:val="singleLevel"/>
    <w:tmpl w:val="640C8B50"/>
    <w:lvl w:ilvl="0">
      <w:start w:val="1"/>
      <w:numFmt w:val="upperLetter"/>
      <w:pStyle w:val="Opsommingalfabet"/>
      <w:lvlText w:val="%1)"/>
      <w:lvlJc w:val="left"/>
      <w:pPr>
        <w:tabs>
          <w:tab w:val="num" w:pos="1030"/>
        </w:tabs>
        <w:ind w:left="1021" w:hanging="454"/>
      </w:pPr>
      <w:rPr>
        <w:rFonts w:cs="Times New Roman" w:hint="default"/>
      </w:rPr>
    </w:lvl>
  </w:abstractNum>
  <w:abstractNum w:abstractNumId="45" w15:restartNumberingAfterBreak="0">
    <w:nsid w:val="66D41FA0"/>
    <w:multiLevelType w:val="hybridMultilevel"/>
    <w:tmpl w:val="D6E00F1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7905508"/>
    <w:multiLevelType w:val="hybridMultilevel"/>
    <w:tmpl w:val="CF86FC0E"/>
    <w:lvl w:ilvl="0" w:tplc="4C363AE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F616D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3AA52C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7446E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50621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74024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D2279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443FB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40999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A9A6172"/>
    <w:multiLevelType w:val="hybridMultilevel"/>
    <w:tmpl w:val="4072A33C"/>
    <w:lvl w:ilvl="0" w:tplc="E7424D7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BA961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12D2A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04691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62E68A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B87F9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C4984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4A0A2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2A17B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6A9F305D"/>
    <w:multiLevelType w:val="hybridMultilevel"/>
    <w:tmpl w:val="44E21D9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D692946"/>
    <w:multiLevelType w:val="hybridMultilevel"/>
    <w:tmpl w:val="E068B322"/>
    <w:lvl w:ilvl="0" w:tplc="8EC6DC2A">
      <w:start w:val="1"/>
      <w:numFmt w:val="bullet"/>
      <w:pStyle w:val="opsomming0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6299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3C262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46A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749A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FE4BF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EE8F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6E79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3843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5B4DDF"/>
    <w:multiLevelType w:val="hybridMultilevel"/>
    <w:tmpl w:val="A09C1AA8"/>
    <w:lvl w:ilvl="0" w:tplc="51049F1A">
      <w:start w:val="1"/>
      <w:numFmt w:val="bullet"/>
      <w:lvlText w:val="-"/>
      <w:lvlJc w:val="left"/>
      <w:pPr>
        <w:ind w:left="360"/>
      </w:pPr>
      <w:rPr>
        <w:rFonts w:ascii="Aptos" w:hAnsi="Apto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43D1857"/>
    <w:multiLevelType w:val="singleLevel"/>
    <w:tmpl w:val="3DE601BC"/>
    <w:lvl w:ilvl="0">
      <w:start w:val="1"/>
      <w:numFmt w:val="bullet"/>
      <w:pStyle w:val="opsommingChar"/>
      <w:lvlText w:val="­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2" w15:restartNumberingAfterBreak="0">
    <w:nsid w:val="755C2274"/>
    <w:multiLevelType w:val="hybridMultilevel"/>
    <w:tmpl w:val="46B4FB4A"/>
    <w:lvl w:ilvl="0" w:tplc="AB4E5D0C">
      <w:start w:val="1"/>
      <w:numFmt w:val="bullet"/>
      <w:lvlText w:val="•"/>
      <w:lvlJc w:val="left"/>
      <w:pPr>
        <w:ind w:left="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8C12BA">
      <w:start w:val="1"/>
      <w:numFmt w:val="bullet"/>
      <w:lvlText w:val="o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7E8514">
      <w:start w:val="1"/>
      <w:numFmt w:val="bullet"/>
      <w:lvlText w:val="▪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A486EA">
      <w:start w:val="1"/>
      <w:numFmt w:val="bullet"/>
      <w:lvlText w:val="•"/>
      <w:lvlJc w:val="left"/>
      <w:pPr>
        <w:ind w:left="2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5C4D50">
      <w:start w:val="1"/>
      <w:numFmt w:val="bullet"/>
      <w:lvlText w:val="o"/>
      <w:lvlJc w:val="left"/>
      <w:pPr>
        <w:ind w:left="3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6653C2">
      <w:start w:val="1"/>
      <w:numFmt w:val="bullet"/>
      <w:lvlText w:val="▪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244ECC">
      <w:start w:val="1"/>
      <w:numFmt w:val="bullet"/>
      <w:lvlText w:val="•"/>
      <w:lvlJc w:val="left"/>
      <w:pPr>
        <w:ind w:left="4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6CFA4C">
      <w:start w:val="1"/>
      <w:numFmt w:val="bullet"/>
      <w:lvlText w:val="o"/>
      <w:lvlJc w:val="left"/>
      <w:pPr>
        <w:ind w:left="5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D2B28C">
      <w:start w:val="1"/>
      <w:numFmt w:val="bullet"/>
      <w:lvlText w:val="▪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5BC6BD7"/>
    <w:multiLevelType w:val="hybridMultilevel"/>
    <w:tmpl w:val="CFE63DA4"/>
    <w:lvl w:ilvl="0" w:tplc="E3A84B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7A24B52">
      <w:numFmt w:val="bullet"/>
      <w:lvlText w:val="-"/>
      <w:lvlJc w:val="left"/>
      <w:pPr>
        <w:ind w:left="1425" w:hanging="705"/>
      </w:pPr>
      <w:rPr>
        <w:rFonts w:ascii="Arial" w:eastAsiaTheme="minorHAnsi" w:hAnsi="Arial" w:cs="Arial" w:hint="default"/>
      </w:rPr>
    </w:lvl>
    <w:lvl w:ilvl="2" w:tplc="D6FE8B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52FB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F408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1AD1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DA54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6666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BEA81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85F2259"/>
    <w:multiLevelType w:val="hybridMultilevel"/>
    <w:tmpl w:val="BF6663FA"/>
    <w:lvl w:ilvl="0" w:tplc="99549886">
      <w:start w:val="1"/>
      <w:numFmt w:val="bullet"/>
      <w:pStyle w:val="OpmaakprofielMetopsommingstekensSymbolsymbool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6EE9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266F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F6DD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9070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9402E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B25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C405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5F0EA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CB5CE1"/>
    <w:multiLevelType w:val="multilevel"/>
    <w:tmpl w:val="A0322DB6"/>
    <w:lvl w:ilvl="0">
      <w:start w:val="1"/>
      <w:numFmt w:val="decimal"/>
      <w:pStyle w:val="Kop1rapport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rapport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rapport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rapport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"/>
        </w:tabs>
        <w:ind w:left="1077" w:hanging="1077"/>
      </w:pPr>
      <w:rPr>
        <w:rFonts w:hint="default"/>
      </w:rPr>
    </w:lvl>
  </w:abstractNum>
  <w:abstractNum w:abstractNumId="56" w15:restartNumberingAfterBreak="0">
    <w:nsid w:val="7ADB7B2A"/>
    <w:multiLevelType w:val="hybridMultilevel"/>
    <w:tmpl w:val="36DAC268"/>
    <w:lvl w:ilvl="0" w:tplc="D9981D8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62A1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7EA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260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7C13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AC1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BEE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3279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8F9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B3F681D"/>
    <w:multiLevelType w:val="hybridMultilevel"/>
    <w:tmpl w:val="B762AFEE"/>
    <w:lvl w:ilvl="0" w:tplc="11D472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C5EAB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8768C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C441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66AB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48E03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B69A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50AB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452BD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EE56E5B"/>
    <w:multiLevelType w:val="hybridMultilevel"/>
    <w:tmpl w:val="F75E5E96"/>
    <w:lvl w:ilvl="0" w:tplc="F3EA21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EAC4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0E54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9585E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10C5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A608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AE4F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EC41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4267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2770257">
    <w:abstractNumId w:val="3"/>
  </w:num>
  <w:num w:numId="2" w16cid:durableId="1065449965">
    <w:abstractNumId w:val="39"/>
  </w:num>
  <w:num w:numId="3" w16cid:durableId="996884438">
    <w:abstractNumId w:val="2"/>
  </w:num>
  <w:num w:numId="4" w16cid:durableId="2059477066">
    <w:abstractNumId w:val="10"/>
  </w:num>
  <w:num w:numId="5" w16cid:durableId="1876650358">
    <w:abstractNumId w:val="4"/>
  </w:num>
  <w:num w:numId="6" w16cid:durableId="66808058">
    <w:abstractNumId w:val="40"/>
  </w:num>
  <w:num w:numId="7" w16cid:durableId="1564367735">
    <w:abstractNumId w:val="55"/>
  </w:num>
  <w:num w:numId="8" w16cid:durableId="481040152">
    <w:abstractNumId w:val="2"/>
  </w:num>
  <w:num w:numId="9" w16cid:durableId="657003486">
    <w:abstractNumId w:val="32"/>
  </w:num>
  <w:num w:numId="10" w16cid:durableId="771319640">
    <w:abstractNumId w:val="51"/>
  </w:num>
  <w:num w:numId="11" w16cid:durableId="1624312978">
    <w:abstractNumId w:val="16"/>
  </w:num>
  <w:num w:numId="12" w16cid:durableId="1889682358">
    <w:abstractNumId w:val="26"/>
  </w:num>
  <w:num w:numId="13" w16cid:durableId="807555351">
    <w:abstractNumId w:val="42"/>
  </w:num>
  <w:num w:numId="14" w16cid:durableId="291791269">
    <w:abstractNumId w:val="54"/>
  </w:num>
  <w:num w:numId="15" w16cid:durableId="648824619">
    <w:abstractNumId w:val="35"/>
  </w:num>
  <w:num w:numId="16" w16cid:durableId="1574897723">
    <w:abstractNumId w:val="44"/>
  </w:num>
  <w:num w:numId="17" w16cid:durableId="654190269">
    <w:abstractNumId w:val="49"/>
  </w:num>
  <w:num w:numId="18" w16cid:durableId="831677611">
    <w:abstractNumId w:val="43"/>
  </w:num>
  <w:num w:numId="19" w16cid:durableId="1170868631">
    <w:abstractNumId w:val="30"/>
  </w:num>
  <w:num w:numId="20" w16cid:durableId="1454864980">
    <w:abstractNumId w:val="13"/>
  </w:num>
  <w:num w:numId="21" w16cid:durableId="1950970638">
    <w:abstractNumId w:val="9"/>
  </w:num>
  <w:num w:numId="22" w16cid:durableId="1297948917">
    <w:abstractNumId w:val="53"/>
  </w:num>
  <w:num w:numId="23" w16cid:durableId="1635673443">
    <w:abstractNumId w:val="58"/>
  </w:num>
  <w:num w:numId="24" w16cid:durableId="60905385">
    <w:abstractNumId w:val="12"/>
  </w:num>
  <w:num w:numId="25" w16cid:durableId="327825330">
    <w:abstractNumId w:val="24"/>
  </w:num>
  <w:num w:numId="26" w16cid:durableId="1833181360">
    <w:abstractNumId w:val="36"/>
  </w:num>
  <w:num w:numId="27" w16cid:durableId="692347213">
    <w:abstractNumId w:val="7"/>
  </w:num>
  <w:num w:numId="28" w16cid:durableId="1533035671">
    <w:abstractNumId w:val="5"/>
  </w:num>
  <w:num w:numId="29" w16cid:durableId="2014644258">
    <w:abstractNumId w:val="6"/>
  </w:num>
  <w:num w:numId="30" w16cid:durableId="897597304">
    <w:abstractNumId w:val="57"/>
  </w:num>
  <w:num w:numId="31" w16cid:durableId="238755716">
    <w:abstractNumId w:val="15"/>
  </w:num>
  <w:num w:numId="32" w16cid:durableId="1851410998">
    <w:abstractNumId w:val="41"/>
  </w:num>
  <w:num w:numId="33" w16cid:durableId="857818720">
    <w:abstractNumId w:val="34"/>
  </w:num>
  <w:num w:numId="34" w16cid:durableId="529607935">
    <w:abstractNumId w:val="45"/>
  </w:num>
  <w:num w:numId="35" w16cid:durableId="367335836">
    <w:abstractNumId w:val="27"/>
  </w:num>
  <w:num w:numId="36" w16cid:durableId="570193526">
    <w:abstractNumId w:val="48"/>
  </w:num>
  <w:num w:numId="37" w16cid:durableId="1002246212">
    <w:abstractNumId w:val="31"/>
  </w:num>
  <w:num w:numId="38" w16cid:durableId="1943873012">
    <w:abstractNumId w:val="28"/>
  </w:num>
  <w:num w:numId="39" w16cid:durableId="230774051">
    <w:abstractNumId w:val="20"/>
  </w:num>
  <w:num w:numId="40" w16cid:durableId="1501237470">
    <w:abstractNumId w:val="23"/>
  </w:num>
  <w:num w:numId="41" w16cid:durableId="1735003893">
    <w:abstractNumId w:val="17"/>
  </w:num>
  <w:num w:numId="42" w16cid:durableId="557935938">
    <w:abstractNumId w:val="25"/>
  </w:num>
  <w:num w:numId="43" w16cid:durableId="275913245">
    <w:abstractNumId w:val="29"/>
  </w:num>
  <w:num w:numId="44" w16cid:durableId="799104263">
    <w:abstractNumId w:val="46"/>
  </w:num>
  <w:num w:numId="45" w16cid:durableId="88743963">
    <w:abstractNumId w:val="22"/>
  </w:num>
  <w:num w:numId="46" w16cid:durableId="545340256">
    <w:abstractNumId w:val="11"/>
  </w:num>
  <w:num w:numId="47" w16cid:durableId="1213272368">
    <w:abstractNumId w:val="8"/>
  </w:num>
  <w:num w:numId="48" w16cid:durableId="870188529">
    <w:abstractNumId w:val="1"/>
  </w:num>
  <w:num w:numId="49" w16cid:durableId="1222868325">
    <w:abstractNumId w:val="0"/>
  </w:num>
  <w:num w:numId="50" w16cid:durableId="1183671223">
    <w:abstractNumId w:val="19"/>
  </w:num>
  <w:num w:numId="51" w16cid:durableId="1531380523">
    <w:abstractNumId w:val="21"/>
  </w:num>
  <w:num w:numId="52" w16cid:durableId="1317346177">
    <w:abstractNumId w:val="52"/>
  </w:num>
  <w:num w:numId="53" w16cid:durableId="107546544">
    <w:abstractNumId w:val="47"/>
  </w:num>
  <w:num w:numId="54" w16cid:durableId="1574120031">
    <w:abstractNumId w:val="18"/>
  </w:num>
  <w:num w:numId="55" w16cid:durableId="1236205787">
    <w:abstractNumId w:val="56"/>
  </w:num>
  <w:num w:numId="56" w16cid:durableId="1863660842">
    <w:abstractNumId w:val="14"/>
  </w:num>
  <w:num w:numId="57" w16cid:durableId="525100727">
    <w:abstractNumId w:val="50"/>
  </w:num>
  <w:num w:numId="58" w16cid:durableId="749157895">
    <w:abstractNumId w:val="33"/>
  </w:num>
  <w:num w:numId="59" w16cid:durableId="372536149">
    <w:abstractNumId w:val="37"/>
  </w:num>
  <w:num w:numId="60" w16cid:durableId="2073965533">
    <w:abstractNumId w:val="3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29"/>
    <w:rsid w:val="00001F52"/>
    <w:rsid w:val="000046D0"/>
    <w:rsid w:val="00004862"/>
    <w:rsid w:val="00004BC5"/>
    <w:rsid w:val="0000531F"/>
    <w:rsid w:val="000059DB"/>
    <w:rsid w:val="00005E68"/>
    <w:rsid w:val="00006E04"/>
    <w:rsid w:val="00007AC1"/>
    <w:rsid w:val="00010DE1"/>
    <w:rsid w:val="000111C5"/>
    <w:rsid w:val="00012B33"/>
    <w:rsid w:val="00016D06"/>
    <w:rsid w:val="00016D49"/>
    <w:rsid w:val="00020230"/>
    <w:rsid w:val="00022F1E"/>
    <w:rsid w:val="00023DA7"/>
    <w:rsid w:val="0002401E"/>
    <w:rsid w:val="00025608"/>
    <w:rsid w:val="000262CA"/>
    <w:rsid w:val="000304FD"/>
    <w:rsid w:val="00030696"/>
    <w:rsid w:val="00030A81"/>
    <w:rsid w:val="00031600"/>
    <w:rsid w:val="000333EE"/>
    <w:rsid w:val="00034FC1"/>
    <w:rsid w:val="00035DA9"/>
    <w:rsid w:val="00036639"/>
    <w:rsid w:val="000425A5"/>
    <w:rsid w:val="00042A03"/>
    <w:rsid w:val="000452A5"/>
    <w:rsid w:val="00045B8B"/>
    <w:rsid w:val="0004626B"/>
    <w:rsid w:val="00047CD2"/>
    <w:rsid w:val="00051D96"/>
    <w:rsid w:val="00052797"/>
    <w:rsid w:val="000528FC"/>
    <w:rsid w:val="00052D18"/>
    <w:rsid w:val="000573DA"/>
    <w:rsid w:val="00061419"/>
    <w:rsid w:val="000640A9"/>
    <w:rsid w:val="00066FD2"/>
    <w:rsid w:val="000672B6"/>
    <w:rsid w:val="0006756A"/>
    <w:rsid w:val="00071428"/>
    <w:rsid w:val="000717C3"/>
    <w:rsid w:val="00071A32"/>
    <w:rsid w:val="0007234E"/>
    <w:rsid w:val="00072961"/>
    <w:rsid w:val="00074C67"/>
    <w:rsid w:val="000772E5"/>
    <w:rsid w:val="0008025E"/>
    <w:rsid w:val="00084914"/>
    <w:rsid w:val="00085C09"/>
    <w:rsid w:val="000905DF"/>
    <w:rsid w:val="00093105"/>
    <w:rsid w:val="00094952"/>
    <w:rsid w:val="000978CF"/>
    <w:rsid w:val="000A0F40"/>
    <w:rsid w:val="000A26F3"/>
    <w:rsid w:val="000A2CD6"/>
    <w:rsid w:val="000A71FD"/>
    <w:rsid w:val="000B30F3"/>
    <w:rsid w:val="000B3160"/>
    <w:rsid w:val="000B717C"/>
    <w:rsid w:val="000C433B"/>
    <w:rsid w:val="000C4921"/>
    <w:rsid w:val="000C5557"/>
    <w:rsid w:val="000C5B86"/>
    <w:rsid w:val="000C6267"/>
    <w:rsid w:val="000C6504"/>
    <w:rsid w:val="000C75AB"/>
    <w:rsid w:val="000D2053"/>
    <w:rsid w:val="000D4FF2"/>
    <w:rsid w:val="000D63A1"/>
    <w:rsid w:val="000D66CB"/>
    <w:rsid w:val="000D7103"/>
    <w:rsid w:val="000D7458"/>
    <w:rsid w:val="000E4F89"/>
    <w:rsid w:val="000E7AC7"/>
    <w:rsid w:val="000F391A"/>
    <w:rsid w:val="000F3F58"/>
    <w:rsid w:val="000F4A36"/>
    <w:rsid w:val="000F55C3"/>
    <w:rsid w:val="000F5CD3"/>
    <w:rsid w:val="0010170D"/>
    <w:rsid w:val="00102F7E"/>
    <w:rsid w:val="00103DC0"/>
    <w:rsid w:val="00105F10"/>
    <w:rsid w:val="00105F39"/>
    <w:rsid w:val="00107B13"/>
    <w:rsid w:val="00110FD8"/>
    <w:rsid w:val="00112032"/>
    <w:rsid w:val="00112132"/>
    <w:rsid w:val="0011245C"/>
    <w:rsid w:val="0011308E"/>
    <w:rsid w:val="00114112"/>
    <w:rsid w:val="00120F54"/>
    <w:rsid w:val="001221D0"/>
    <w:rsid w:val="001260C9"/>
    <w:rsid w:val="00126408"/>
    <w:rsid w:val="0012661E"/>
    <w:rsid w:val="001271A7"/>
    <w:rsid w:val="001304CA"/>
    <w:rsid w:val="00130866"/>
    <w:rsid w:val="00133ABA"/>
    <w:rsid w:val="001371B1"/>
    <w:rsid w:val="00140E7D"/>
    <w:rsid w:val="0014128F"/>
    <w:rsid w:val="0014302A"/>
    <w:rsid w:val="001454D0"/>
    <w:rsid w:val="00146E58"/>
    <w:rsid w:val="00150131"/>
    <w:rsid w:val="00150213"/>
    <w:rsid w:val="0015175E"/>
    <w:rsid w:val="001531D1"/>
    <w:rsid w:val="00153B32"/>
    <w:rsid w:val="00153E3B"/>
    <w:rsid w:val="0015437E"/>
    <w:rsid w:val="001555B8"/>
    <w:rsid w:val="001561FB"/>
    <w:rsid w:val="00157AD2"/>
    <w:rsid w:val="001604D2"/>
    <w:rsid w:val="00161325"/>
    <w:rsid w:val="00163E84"/>
    <w:rsid w:val="00164987"/>
    <w:rsid w:val="00166057"/>
    <w:rsid w:val="0017337A"/>
    <w:rsid w:val="00173CC7"/>
    <w:rsid w:val="00173F1F"/>
    <w:rsid w:val="001757EB"/>
    <w:rsid w:val="00175BB7"/>
    <w:rsid w:val="00175BD5"/>
    <w:rsid w:val="00175E56"/>
    <w:rsid w:val="00175FF0"/>
    <w:rsid w:val="00177AEF"/>
    <w:rsid w:val="001801AB"/>
    <w:rsid w:val="00180D51"/>
    <w:rsid w:val="00181222"/>
    <w:rsid w:val="00181844"/>
    <w:rsid w:val="0018229E"/>
    <w:rsid w:val="00182E7D"/>
    <w:rsid w:val="00183BB8"/>
    <w:rsid w:val="00184B56"/>
    <w:rsid w:val="00184CC0"/>
    <w:rsid w:val="001863C9"/>
    <w:rsid w:val="0019341B"/>
    <w:rsid w:val="00195B0A"/>
    <w:rsid w:val="00196506"/>
    <w:rsid w:val="001976B3"/>
    <w:rsid w:val="001A268C"/>
    <w:rsid w:val="001A2A5F"/>
    <w:rsid w:val="001A4BA7"/>
    <w:rsid w:val="001A5732"/>
    <w:rsid w:val="001A64BE"/>
    <w:rsid w:val="001B0B5A"/>
    <w:rsid w:val="001B1F9B"/>
    <w:rsid w:val="001B2C53"/>
    <w:rsid w:val="001B4E45"/>
    <w:rsid w:val="001B54C6"/>
    <w:rsid w:val="001B5876"/>
    <w:rsid w:val="001B61EC"/>
    <w:rsid w:val="001B62BF"/>
    <w:rsid w:val="001B7DA9"/>
    <w:rsid w:val="001C07A0"/>
    <w:rsid w:val="001C26D1"/>
    <w:rsid w:val="001C4823"/>
    <w:rsid w:val="001C573E"/>
    <w:rsid w:val="001C6124"/>
    <w:rsid w:val="001D030C"/>
    <w:rsid w:val="001D039F"/>
    <w:rsid w:val="001D5619"/>
    <w:rsid w:val="001D6365"/>
    <w:rsid w:val="001E0236"/>
    <w:rsid w:val="001E094F"/>
    <w:rsid w:val="001E0A0E"/>
    <w:rsid w:val="001E1DD1"/>
    <w:rsid w:val="001E2E14"/>
    <w:rsid w:val="001E4B49"/>
    <w:rsid w:val="001E53F1"/>
    <w:rsid w:val="001E60B0"/>
    <w:rsid w:val="001E622B"/>
    <w:rsid w:val="001E6C38"/>
    <w:rsid w:val="001E79D5"/>
    <w:rsid w:val="001F3698"/>
    <w:rsid w:val="001F3B85"/>
    <w:rsid w:val="001F3C0A"/>
    <w:rsid w:val="001F576D"/>
    <w:rsid w:val="002012CE"/>
    <w:rsid w:val="00201840"/>
    <w:rsid w:val="00203ED4"/>
    <w:rsid w:val="00204628"/>
    <w:rsid w:val="0020501D"/>
    <w:rsid w:val="002077AD"/>
    <w:rsid w:val="0021245A"/>
    <w:rsid w:val="00212E61"/>
    <w:rsid w:val="00212E9D"/>
    <w:rsid w:val="002132E1"/>
    <w:rsid w:val="00214A72"/>
    <w:rsid w:val="002155BA"/>
    <w:rsid w:val="002172BF"/>
    <w:rsid w:val="00221FB8"/>
    <w:rsid w:val="002227C4"/>
    <w:rsid w:val="00222DB6"/>
    <w:rsid w:val="002239AC"/>
    <w:rsid w:val="002239DC"/>
    <w:rsid w:val="002243CE"/>
    <w:rsid w:val="00224D13"/>
    <w:rsid w:val="00225FE4"/>
    <w:rsid w:val="00225FEA"/>
    <w:rsid w:val="00226A31"/>
    <w:rsid w:val="00231048"/>
    <w:rsid w:val="002316CA"/>
    <w:rsid w:val="00232590"/>
    <w:rsid w:val="00232818"/>
    <w:rsid w:val="0023327B"/>
    <w:rsid w:val="00234DA6"/>
    <w:rsid w:val="00235609"/>
    <w:rsid w:val="00235D6F"/>
    <w:rsid w:val="00235DC1"/>
    <w:rsid w:val="00236616"/>
    <w:rsid w:val="00237A86"/>
    <w:rsid w:val="00237C83"/>
    <w:rsid w:val="00237C9D"/>
    <w:rsid w:val="002421C7"/>
    <w:rsid w:val="00242669"/>
    <w:rsid w:val="0024422B"/>
    <w:rsid w:val="00244657"/>
    <w:rsid w:val="00244E87"/>
    <w:rsid w:val="00250F55"/>
    <w:rsid w:val="002516ED"/>
    <w:rsid w:val="0025370B"/>
    <w:rsid w:val="00254861"/>
    <w:rsid w:val="00255922"/>
    <w:rsid w:val="0025666B"/>
    <w:rsid w:val="00256C72"/>
    <w:rsid w:val="002622BB"/>
    <w:rsid w:val="00263F81"/>
    <w:rsid w:val="00264B16"/>
    <w:rsid w:val="00265480"/>
    <w:rsid w:val="00265743"/>
    <w:rsid w:val="00270BC6"/>
    <w:rsid w:val="0027115D"/>
    <w:rsid w:val="00271D96"/>
    <w:rsid w:val="002754D8"/>
    <w:rsid w:val="00276440"/>
    <w:rsid w:val="002765DC"/>
    <w:rsid w:val="002805D8"/>
    <w:rsid w:val="00284575"/>
    <w:rsid w:val="002866B7"/>
    <w:rsid w:val="00287311"/>
    <w:rsid w:val="002874C1"/>
    <w:rsid w:val="002918BA"/>
    <w:rsid w:val="00292309"/>
    <w:rsid w:val="00293D6E"/>
    <w:rsid w:val="00294228"/>
    <w:rsid w:val="00296198"/>
    <w:rsid w:val="00296261"/>
    <w:rsid w:val="002977B0"/>
    <w:rsid w:val="002A0128"/>
    <w:rsid w:val="002A0CAB"/>
    <w:rsid w:val="002A3BD8"/>
    <w:rsid w:val="002A7A8F"/>
    <w:rsid w:val="002B156E"/>
    <w:rsid w:val="002B1694"/>
    <w:rsid w:val="002B2F2D"/>
    <w:rsid w:val="002C135A"/>
    <w:rsid w:val="002C1879"/>
    <w:rsid w:val="002C3FAC"/>
    <w:rsid w:val="002C6A70"/>
    <w:rsid w:val="002D04C8"/>
    <w:rsid w:val="002D3483"/>
    <w:rsid w:val="002D356E"/>
    <w:rsid w:val="002D37A8"/>
    <w:rsid w:val="002D5414"/>
    <w:rsid w:val="002D636D"/>
    <w:rsid w:val="002E00D1"/>
    <w:rsid w:val="002E2E7C"/>
    <w:rsid w:val="002E3443"/>
    <w:rsid w:val="002E3472"/>
    <w:rsid w:val="002E37E0"/>
    <w:rsid w:val="002E5B0C"/>
    <w:rsid w:val="002E629B"/>
    <w:rsid w:val="002E73A1"/>
    <w:rsid w:val="002F29D6"/>
    <w:rsid w:val="002F2E1D"/>
    <w:rsid w:val="002F5B10"/>
    <w:rsid w:val="002F6906"/>
    <w:rsid w:val="002F772D"/>
    <w:rsid w:val="003004EC"/>
    <w:rsid w:val="003009B2"/>
    <w:rsid w:val="00304980"/>
    <w:rsid w:val="003055B1"/>
    <w:rsid w:val="00306877"/>
    <w:rsid w:val="00306C35"/>
    <w:rsid w:val="00310FDC"/>
    <w:rsid w:val="00313915"/>
    <w:rsid w:val="00313C47"/>
    <w:rsid w:val="00314509"/>
    <w:rsid w:val="00315942"/>
    <w:rsid w:val="0032052A"/>
    <w:rsid w:val="0032112D"/>
    <w:rsid w:val="0032117F"/>
    <w:rsid w:val="00321FE3"/>
    <w:rsid w:val="00322921"/>
    <w:rsid w:val="0032539E"/>
    <w:rsid w:val="00325C98"/>
    <w:rsid w:val="003261AF"/>
    <w:rsid w:val="0032702B"/>
    <w:rsid w:val="00331BA3"/>
    <w:rsid w:val="0033294C"/>
    <w:rsid w:val="00334736"/>
    <w:rsid w:val="0033492E"/>
    <w:rsid w:val="00334B2A"/>
    <w:rsid w:val="00334D2A"/>
    <w:rsid w:val="003362EA"/>
    <w:rsid w:val="00336966"/>
    <w:rsid w:val="00336A98"/>
    <w:rsid w:val="003370CB"/>
    <w:rsid w:val="00337D7C"/>
    <w:rsid w:val="003427B7"/>
    <w:rsid w:val="00342989"/>
    <w:rsid w:val="00342E01"/>
    <w:rsid w:val="00343055"/>
    <w:rsid w:val="003434BB"/>
    <w:rsid w:val="00344A1E"/>
    <w:rsid w:val="00346F4A"/>
    <w:rsid w:val="00347F43"/>
    <w:rsid w:val="00352B8B"/>
    <w:rsid w:val="00353183"/>
    <w:rsid w:val="00353214"/>
    <w:rsid w:val="0035366D"/>
    <w:rsid w:val="00353670"/>
    <w:rsid w:val="0035550D"/>
    <w:rsid w:val="00360313"/>
    <w:rsid w:val="0036164D"/>
    <w:rsid w:val="003617FD"/>
    <w:rsid w:val="00361F08"/>
    <w:rsid w:val="00365139"/>
    <w:rsid w:val="0036563B"/>
    <w:rsid w:val="0036654E"/>
    <w:rsid w:val="00366557"/>
    <w:rsid w:val="00367750"/>
    <w:rsid w:val="003679D5"/>
    <w:rsid w:val="00367D45"/>
    <w:rsid w:val="00371776"/>
    <w:rsid w:val="00372292"/>
    <w:rsid w:val="003738B1"/>
    <w:rsid w:val="00374CAB"/>
    <w:rsid w:val="003761C8"/>
    <w:rsid w:val="00383210"/>
    <w:rsid w:val="00383FF0"/>
    <w:rsid w:val="00384FEA"/>
    <w:rsid w:val="00385A87"/>
    <w:rsid w:val="00385D5D"/>
    <w:rsid w:val="00387C3D"/>
    <w:rsid w:val="00390784"/>
    <w:rsid w:val="003909E3"/>
    <w:rsid w:val="00390ADA"/>
    <w:rsid w:val="0039142C"/>
    <w:rsid w:val="003916C9"/>
    <w:rsid w:val="0039248A"/>
    <w:rsid w:val="00392E84"/>
    <w:rsid w:val="003933AA"/>
    <w:rsid w:val="003945ED"/>
    <w:rsid w:val="003951F9"/>
    <w:rsid w:val="00396013"/>
    <w:rsid w:val="003963C3"/>
    <w:rsid w:val="00396966"/>
    <w:rsid w:val="003A0250"/>
    <w:rsid w:val="003A1F18"/>
    <w:rsid w:val="003A306A"/>
    <w:rsid w:val="003A3BE9"/>
    <w:rsid w:val="003A4076"/>
    <w:rsid w:val="003A46FB"/>
    <w:rsid w:val="003A5AF7"/>
    <w:rsid w:val="003A67F4"/>
    <w:rsid w:val="003B0448"/>
    <w:rsid w:val="003B089F"/>
    <w:rsid w:val="003B0974"/>
    <w:rsid w:val="003B2A52"/>
    <w:rsid w:val="003B2B9F"/>
    <w:rsid w:val="003B46BB"/>
    <w:rsid w:val="003B4986"/>
    <w:rsid w:val="003B7BA8"/>
    <w:rsid w:val="003C026E"/>
    <w:rsid w:val="003C3BD5"/>
    <w:rsid w:val="003C40AE"/>
    <w:rsid w:val="003C6059"/>
    <w:rsid w:val="003C6A94"/>
    <w:rsid w:val="003C7DB3"/>
    <w:rsid w:val="003D0ABD"/>
    <w:rsid w:val="003D19C0"/>
    <w:rsid w:val="003D1B79"/>
    <w:rsid w:val="003D2FA5"/>
    <w:rsid w:val="003D44C4"/>
    <w:rsid w:val="003E09AB"/>
    <w:rsid w:val="003E3BA4"/>
    <w:rsid w:val="003E461F"/>
    <w:rsid w:val="003E4D02"/>
    <w:rsid w:val="003E6251"/>
    <w:rsid w:val="003E693D"/>
    <w:rsid w:val="003E782B"/>
    <w:rsid w:val="003F0387"/>
    <w:rsid w:val="003F0A83"/>
    <w:rsid w:val="003F0F33"/>
    <w:rsid w:val="003F35A5"/>
    <w:rsid w:val="003F4224"/>
    <w:rsid w:val="003F5B75"/>
    <w:rsid w:val="003F68F9"/>
    <w:rsid w:val="003F6B15"/>
    <w:rsid w:val="003F77CA"/>
    <w:rsid w:val="0040047F"/>
    <w:rsid w:val="00400C2C"/>
    <w:rsid w:val="00400E55"/>
    <w:rsid w:val="00402721"/>
    <w:rsid w:val="0040591C"/>
    <w:rsid w:val="004074E0"/>
    <w:rsid w:val="004078FE"/>
    <w:rsid w:val="00411568"/>
    <w:rsid w:val="0041488D"/>
    <w:rsid w:val="00416D48"/>
    <w:rsid w:val="004212F1"/>
    <w:rsid w:val="0042159B"/>
    <w:rsid w:val="00421D54"/>
    <w:rsid w:val="00423385"/>
    <w:rsid w:val="00423DAE"/>
    <w:rsid w:val="00424456"/>
    <w:rsid w:val="0042709D"/>
    <w:rsid w:val="00432438"/>
    <w:rsid w:val="004329B3"/>
    <w:rsid w:val="00432A8C"/>
    <w:rsid w:val="00435A4E"/>
    <w:rsid w:val="00440D42"/>
    <w:rsid w:val="00440E9C"/>
    <w:rsid w:val="004413B2"/>
    <w:rsid w:val="00441E84"/>
    <w:rsid w:val="00442B50"/>
    <w:rsid w:val="004452C6"/>
    <w:rsid w:val="004475D3"/>
    <w:rsid w:val="00452502"/>
    <w:rsid w:val="004552DD"/>
    <w:rsid w:val="00455F0E"/>
    <w:rsid w:val="00456875"/>
    <w:rsid w:val="00456E2A"/>
    <w:rsid w:val="00460D76"/>
    <w:rsid w:val="00462742"/>
    <w:rsid w:val="00463EB9"/>
    <w:rsid w:val="004651EB"/>
    <w:rsid w:val="00466FF0"/>
    <w:rsid w:val="00467592"/>
    <w:rsid w:val="00475426"/>
    <w:rsid w:val="00475E1F"/>
    <w:rsid w:val="00480391"/>
    <w:rsid w:val="00481E6F"/>
    <w:rsid w:val="00482FCF"/>
    <w:rsid w:val="0048400D"/>
    <w:rsid w:val="004848DE"/>
    <w:rsid w:val="00485FE6"/>
    <w:rsid w:val="0048709D"/>
    <w:rsid w:val="00490E6E"/>
    <w:rsid w:val="00491099"/>
    <w:rsid w:val="00491D91"/>
    <w:rsid w:val="00492657"/>
    <w:rsid w:val="004931EA"/>
    <w:rsid w:val="00494585"/>
    <w:rsid w:val="0049505F"/>
    <w:rsid w:val="004956A9"/>
    <w:rsid w:val="00495905"/>
    <w:rsid w:val="004975B5"/>
    <w:rsid w:val="004977CA"/>
    <w:rsid w:val="0049793E"/>
    <w:rsid w:val="004A0810"/>
    <w:rsid w:val="004A4A03"/>
    <w:rsid w:val="004A6D3C"/>
    <w:rsid w:val="004A74DD"/>
    <w:rsid w:val="004A7786"/>
    <w:rsid w:val="004B2300"/>
    <w:rsid w:val="004B4C9B"/>
    <w:rsid w:val="004B6510"/>
    <w:rsid w:val="004B6EA6"/>
    <w:rsid w:val="004C3AAD"/>
    <w:rsid w:val="004C4D8B"/>
    <w:rsid w:val="004C6C88"/>
    <w:rsid w:val="004C6F5B"/>
    <w:rsid w:val="004D32E3"/>
    <w:rsid w:val="004D3B68"/>
    <w:rsid w:val="004D43A5"/>
    <w:rsid w:val="004D4BDF"/>
    <w:rsid w:val="004D5248"/>
    <w:rsid w:val="004D5C90"/>
    <w:rsid w:val="004D603E"/>
    <w:rsid w:val="004D675D"/>
    <w:rsid w:val="004D6E95"/>
    <w:rsid w:val="004D6FE9"/>
    <w:rsid w:val="004D7AFD"/>
    <w:rsid w:val="004E0EA1"/>
    <w:rsid w:val="004E1FC9"/>
    <w:rsid w:val="004E2B18"/>
    <w:rsid w:val="004F131C"/>
    <w:rsid w:val="004F2212"/>
    <w:rsid w:val="004F261D"/>
    <w:rsid w:val="004F4A9A"/>
    <w:rsid w:val="004F5C60"/>
    <w:rsid w:val="004F5C75"/>
    <w:rsid w:val="004F7C4B"/>
    <w:rsid w:val="0050203E"/>
    <w:rsid w:val="005028F8"/>
    <w:rsid w:val="00503A7F"/>
    <w:rsid w:val="005042B2"/>
    <w:rsid w:val="00504774"/>
    <w:rsid w:val="005063D0"/>
    <w:rsid w:val="00511536"/>
    <w:rsid w:val="005117F6"/>
    <w:rsid w:val="00511D40"/>
    <w:rsid w:val="00512124"/>
    <w:rsid w:val="005126D7"/>
    <w:rsid w:val="00513A20"/>
    <w:rsid w:val="0051471A"/>
    <w:rsid w:val="00514952"/>
    <w:rsid w:val="005154B2"/>
    <w:rsid w:val="005157CB"/>
    <w:rsid w:val="00517164"/>
    <w:rsid w:val="00520D9F"/>
    <w:rsid w:val="005212D1"/>
    <w:rsid w:val="005236FA"/>
    <w:rsid w:val="00523E37"/>
    <w:rsid w:val="0052453E"/>
    <w:rsid w:val="005257D3"/>
    <w:rsid w:val="00526476"/>
    <w:rsid w:val="0052663E"/>
    <w:rsid w:val="00526ED5"/>
    <w:rsid w:val="0052766A"/>
    <w:rsid w:val="00527BA8"/>
    <w:rsid w:val="00530C6D"/>
    <w:rsid w:val="00531B55"/>
    <w:rsid w:val="0053253A"/>
    <w:rsid w:val="00533FA8"/>
    <w:rsid w:val="00534AF8"/>
    <w:rsid w:val="00535624"/>
    <w:rsid w:val="005368E1"/>
    <w:rsid w:val="00536E92"/>
    <w:rsid w:val="00540DE3"/>
    <w:rsid w:val="00546042"/>
    <w:rsid w:val="00546DF9"/>
    <w:rsid w:val="0055040C"/>
    <w:rsid w:val="00551246"/>
    <w:rsid w:val="0055783D"/>
    <w:rsid w:val="00561DD1"/>
    <w:rsid w:val="00565E9B"/>
    <w:rsid w:val="005665F9"/>
    <w:rsid w:val="005676AF"/>
    <w:rsid w:val="00567B7B"/>
    <w:rsid w:val="00567DEB"/>
    <w:rsid w:val="005700BA"/>
    <w:rsid w:val="005722DB"/>
    <w:rsid w:val="00572420"/>
    <w:rsid w:val="00575B43"/>
    <w:rsid w:val="00576394"/>
    <w:rsid w:val="00581D6F"/>
    <w:rsid w:val="00581FB4"/>
    <w:rsid w:val="005836EC"/>
    <w:rsid w:val="00584CAE"/>
    <w:rsid w:val="00587B5C"/>
    <w:rsid w:val="00590B2A"/>
    <w:rsid w:val="00591348"/>
    <w:rsid w:val="00591380"/>
    <w:rsid w:val="00591775"/>
    <w:rsid w:val="0059283B"/>
    <w:rsid w:val="00593ECC"/>
    <w:rsid w:val="005953D5"/>
    <w:rsid w:val="00596470"/>
    <w:rsid w:val="00596522"/>
    <w:rsid w:val="00596BDD"/>
    <w:rsid w:val="00596D84"/>
    <w:rsid w:val="00596F0F"/>
    <w:rsid w:val="005973F1"/>
    <w:rsid w:val="00597530"/>
    <w:rsid w:val="005A221F"/>
    <w:rsid w:val="005A2D2A"/>
    <w:rsid w:val="005A351C"/>
    <w:rsid w:val="005A56D4"/>
    <w:rsid w:val="005A6772"/>
    <w:rsid w:val="005A6F70"/>
    <w:rsid w:val="005A7D7E"/>
    <w:rsid w:val="005B13EA"/>
    <w:rsid w:val="005B1C56"/>
    <w:rsid w:val="005B1DD7"/>
    <w:rsid w:val="005B2AD5"/>
    <w:rsid w:val="005B4FB6"/>
    <w:rsid w:val="005B5119"/>
    <w:rsid w:val="005B7AD2"/>
    <w:rsid w:val="005C0D40"/>
    <w:rsid w:val="005C3E71"/>
    <w:rsid w:val="005C68EA"/>
    <w:rsid w:val="005C76D9"/>
    <w:rsid w:val="005C7CDA"/>
    <w:rsid w:val="005D0494"/>
    <w:rsid w:val="005D05D3"/>
    <w:rsid w:val="005D2239"/>
    <w:rsid w:val="005D49D5"/>
    <w:rsid w:val="005D66F8"/>
    <w:rsid w:val="005D6EC3"/>
    <w:rsid w:val="005D708F"/>
    <w:rsid w:val="005D7131"/>
    <w:rsid w:val="005E3A33"/>
    <w:rsid w:val="005E3A8D"/>
    <w:rsid w:val="005E3C38"/>
    <w:rsid w:val="005E4986"/>
    <w:rsid w:val="005E69DF"/>
    <w:rsid w:val="005E7026"/>
    <w:rsid w:val="005F0824"/>
    <w:rsid w:val="005F0B74"/>
    <w:rsid w:val="005F2B5F"/>
    <w:rsid w:val="005F3459"/>
    <w:rsid w:val="005F6D73"/>
    <w:rsid w:val="0060221D"/>
    <w:rsid w:val="00603335"/>
    <w:rsid w:val="00603342"/>
    <w:rsid w:val="006033A5"/>
    <w:rsid w:val="006036C3"/>
    <w:rsid w:val="00604EEB"/>
    <w:rsid w:val="00605EBC"/>
    <w:rsid w:val="0060757C"/>
    <w:rsid w:val="006108FA"/>
    <w:rsid w:val="00610E44"/>
    <w:rsid w:val="006112E5"/>
    <w:rsid w:val="00613804"/>
    <w:rsid w:val="00614089"/>
    <w:rsid w:val="0061409B"/>
    <w:rsid w:val="006143AC"/>
    <w:rsid w:val="0061577D"/>
    <w:rsid w:val="00616011"/>
    <w:rsid w:val="00617286"/>
    <w:rsid w:val="00620158"/>
    <w:rsid w:val="006212B7"/>
    <w:rsid w:val="00622D90"/>
    <w:rsid w:val="00625B3A"/>
    <w:rsid w:val="00631521"/>
    <w:rsid w:val="006318B5"/>
    <w:rsid w:val="00634E7F"/>
    <w:rsid w:val="00640068"/>
    <w:rsid w:val="006439E5"/>
    <w:rsid w:val="00643D40"/>
    <w:rsid w:val="00643FA4"/>
    <w:rsid w:val="006456B4"/>
    <w:rsid w:val="006478B2"/>
    <w:rsid w:val="006569DA"/>
    <w:rsid w:val="00657888"/>
    <w:rsid w:val="00661B99"/>
    <w:rsid w:val="0066299F"/>
    <w:rsid w:val="00665A81"/>
    <w:rsid w:val="006702B7"/>
    <w:rsid w:val="006705A6"/>
    <w:rsid w:val="00670883"/>
    <w:rsid w:val="00672D14"/>
    <w:rsid w:val="00672DBC"/>
    <w:rsid w:val="00673F6E"/>
    <w:rsid w:val="0067433F"/>
    <w:rsid w:val="0067459A"/>
    <w:rsid w:val="00674DEA"/>
    <w:rsid w:val="00676A8B"/>
    <w:rsid w:val="006779E1"/>
    <w:rsid w:val="006802E3"/>
    <w:rsid w:val="00680FA1"/>
    <w:rsid w:val="00682271"/>
    <w:rsid w:val="00682346"/>
    <w:rsid w:val="00684676"/>
    <w:rsid w:val="006862B7"/>
    <w:rsid w:val="00687990"/>
    <w:rsid w:val="00690962"/>
    <w:rsid w:val="00690D41"/>
    <w:rsid w:val="006927BF"/>
    <w:rsid w:val="006930FB"/>
    <w:rsid w:val="00693657"/>
    <w:rsid w:val="00695111"/>
    <w:rsid w:val="00696AFB"/>
    <w:rsid w:val="006A1957"/>
    <w:rsid w:val="006A519C"/>
    <w:rsid w:val="006B032A"/>
    <w:rsid w:val="006B1EFC"/>
    <w:rsid w:val="006B236C"/>
    <w:rsid w:val="006B4D48"/>
    <w:rsid w:val="006B7B62"/>
    <w:rsid w:val="006C2B82"/>
    <w:rsid w:val="006C374B"/>
    <w:rsid w:val="006C799E"/>
    <w:rsid w:val="006C7E62"/>
    <w:rsid w:val="006D16E5"/>
    <w:rsid w:val="006D22FC"/>
    <w:rsid w:val="006D2901"/>
    <w:rsid w:val="006D35F6"/>
    <w:rsid w:val="006D3C57"/>
    <w:rsid w:val="006D646D"/>
    <w:rsid w:val="006D66AA"/>
    <w:rsid w:val="006E063C"/>
    <w:rsid w:val="006E2576"/>
    <w:rsid w:val="006E379A"/>
    <w:rsid w:val="006E37B4"/>
    <w:rsid w:val="006E4905"/>
    <w:rsid w:val="006E4FD7"/>
    <w:rsid w:val="006E6BBB"/>
    <w:rsid w:val="006F06FF"/>
    <w:rsid w:val="006F0A73"/>
    <w:rsid w:val="006F1382"/>
    <w:rsid w:val="006F196C"/>
    <w:rsid w:val="006F22FD"/>
    <w:rsid w:val="006F29EC"/>
    <w:rsid w:val="006F2A5C"/>
    <w:rsid w:val="006F3C4D"/>
    <w:rsid w:val="006F43E0"/>
    <w:rsid w:val="006F684F"/>
    <w:rsid w:val="006F77B8"/>
    <w:rsid w:val="00700435"/>
    <w:rsid w:val="00700A49"/>
    <w:rsid w:val="0070197A"/>
    <w:rsid w:val="00703725"/>
    <w:rsid w:val="00705AFC"/>
    <w:rsid w:val="007068C5"/>
    <w:rsid w:val="007113BC"/>
    <w:rsid w:val="00712DE8"/>
    <w:rsid w:val="00715994"/>
    <w:rsid w:val="0071615F"/>
    <w:rsid w:val="007174EB"/>
    <w:rsid w:val="00717CBA"/>
    <w:rsid w:val="00720564"/>
    <w:rsid w:val="00720BC8"/>
    <w:rsid w:val="00722419"/>
    <w:rsid w:val="007224FC"/>
    <w:rsid w:val="00724388"/>
    <w:rsid w:val="007245AD"/>
    <w:rsid w:val="0073096A"/>
    <w:rsid w:val="00730AFC"/>
    <w:rsid w:val="00731811"/>
    <w:rsid w:val="00732C4E"/>
    <w:rsid w:val="00733C0A"/>
    <w:rsid w:val="00733D27"/>
    <w:rsid w:val="00733F27"/>
    <w:rsid w:val="007354E2"/>
    <w:rsid w:val="007366A9"/>
    <w:rsid w:val="007374AD"/>
    <w:rsid w:val="00740FA0"/>
    <w:rsid w:val="00743BC8"/>
    <w:rsid w:val="00750442"/>
    <w:rsid w:val="00751BAA"/>
    <w:rsid w:val="0075375A"/>
    <w:rsid w:val="00753CE7"/>
    <w:rsid w:val="00755EA6"/>
    <w:rsid w:val="00755F58"/>
    <w:rsid w:val="0075639E"/>
    <w:rsid w:val="00756E97"/>
    <w:rsid w:val="0076066C"/>
    <w:rsid w:val="00760994"/>
    <w:rsid w:val="00760DCE"/>
    <w:rsid w:val="00761802"/>
    <w:rsid w:val="00763F70"/>
    <w:rsid w:val="007644A4"/>
    <w:rsid w:val="00764549"/>
    <w:rsid w:val="00764E5C"/>
    <w:rsid w:val="00764FE9"/>
    <w:rsid w:val="00765109"/>
    <w:rsid w:val="00765197"/>
    <w:rsid w:val="007657CB"/>
    <w:rsid w:val="00765FCE"/>
    <w:rsid w:val="007714C7"/>
    <w:rsid w:val="007719F3"/>
    <w:rsid w:val="00772F48"/>
    <w:rsid w:val="00774BB4"/>
    <w:rsid w:val="00775DCB"/>
    <w:rsid w:val="00775E25"/>
    <w:rsid w:val="00775F6A"/>
    <w:rsid w:val="007777AD"/>
    <w:rsid w:val="007815C1"/>
    <w:rsid w:val="007817F3"/>
    <w:rsid w:val="0078246C"/>
    <w:rsid w:val="00782536"/>
    <w:rsid w:val="00782D38"/>
    <w:rsid w:val="007852B4"/>
    <w:rsid w:val="007860A7"/>
    <w:rsid w:val="00787361"/>
    <w:rsid w:val="00787E19"/>
    <w:rsid w:val="007907DF"/>
    <w:rsid w:val="007908A3"/>
    <w:rsid w:val="00790D6D"/>
    <w:rsid w:val="007912C9"/>
    <w:rsid w:val="007916D5"/>
    <w:rsid w:val="00793AFF"/>
    <w:rsid w:val="007944F3"/>
    <w:rsid w:val="007946BC"/>
    <w:rsid w:val="0079485F"/>
    <w:rsid w:val="007969AA"/>
    <w:rsid w:val="007A06A4"/>
    <w:rsid w:val="007A2E3A"/>
    <w:rsid w:val="007A4723"/>
    <w:rsid w:val="007B03FB"/>
    <w:rsid w:val="007B0B9E"/>
    <w:rsid w:val="007B0BC8"/>
    <w:rsid w:val="007B1893"/>
    <w:rsid w:val="007B3117"/>
    <w:rsid w:val="007B4BEA"/>
    <w:rsid w:val="007B5AF5"/>
    <w:rsid w:val="007C1773"/>
    <w:rsid w:val="007C25D7"/>
    <w:rsid w:val="007C4778"/>
    <w:rsid w:val="007C5684"/>
    <w:rsid w:val="007C630C"/>
    <w:rsid w:val="007C6EE5"/>
    <w:rsid w:val="007D003D"/>
    <w:rsid w:val="007D060F"/>
    <w:rsid w:val="007D2D4A"/>
    <w:rsid w:val="007D39C0"/>
    <w:rsid w:val="007D7A74"/>
    <w:rsid w:val="007E1515"/>
    <w:rsid w:val="007E678D"/>
    <w:rsid w:val="007E67D3"/>
    <w:rsid w:val="007E746D"/>
    <w:rsid w:val="007F4DBB"/>
    <w:rsid w:val="007F5514"/>
    <w:rsid w:val="007F65F4"/>
    <w:rsid w:val="007F79C6"/>
    <w:rsid w:val="007F7DD2"/>
    <w:rsid w:val="0080006E"/>
    <w:rsid w:val="008007AD"/>
    <w:rsid w:val="00802086"/>
    <w:rsid w:val="00802181"/>
    <w:rsid w:val="008023DC"/>
    <w:rsid w:val="00802D4D"/>
    <w:rsid w:val="00804C32"/>
    <w:rsid w:val="00806B2C"/>
    <w:rsid w:val="00807B7F"/>
    <w:rsid w:val="00812182"/>
    <w:rsid w:val="008146D2"/>
    <w:rsid w:val="00814F4F"/>
    <w:rsid w:val="008159CC"/>
    <w:rsid w:val="00815D99"/>
    <w:rsid w:val="00816686"/>
    <w:rsid w:val="00816ED7"/>
    <w:rsid w:val="00816F12"/>
    <w:rsid w:val="00816FBB"/>
    <w:rsid w:val="00820674"/>
    <w:rsid w:val="008219E5"/>
    <w:rsid w:val="00822319"/>
    <w:rsid w:val="00823012"/>
    <w:rsid w:val="008230E0"/>
    <w:rsid w:val="00824E6B"/>
    <w:rsid w:val="00830103"/>
    <w:rsid w:val="00834975"/>
    <w:rsid w:val="00835A1C"/>
    <w:rsid w:val="00835EEA"/>
    <w:rsid w:val="0084018C"/>
    <w:rsid w:val="008410A0"/>
    <w:rsid w:val="0084137C"/>
    <w:rsid w:val="00841D68"/>
    <w:rsid w:val="00843BDE"/>
    <w:rsid w:val="00846F3B"/>
    <w:rsid w:val="008476C2"/>
    <w:rsid w:val="00847AD5"/>
    <w:rsid w:val="008501A3"/>
    <w:rsid w:val="00850ECD"/>
    <w:rsid w:val="00852A49"/>
    <w:rsid w:val="00852BAE"/>
    <w:rsid w:val="00856086"/>
    <w:rsid w:val="00860205"/>
    <w:rsid w:val="00861734"/>
    <w:rsid w:val="008632A9"/>
    <w:rsid w:val="008633FD"/>
    <w:rsid w:val="008641D8"/>
    <w:rsid w:val="00866168"/>
    <w:rsid w:val="008666FE"/>
    <w:rsid w:val="00870729"/>
    <w:rsid w:val="008712C4"/>
    <w:rsid w:val="00876BD8"/>
    <w:rsid w:val="00876F8C"/>
    <w:rsid w:val="00877DB4"/>
    <w:rsid w:val="00880F04"/>
    <w:rsid w:val="008816B2"/>
    <w:rsid w:val="008828BA"/>
    <w:rsid w:val="008863CC"/>
    <w:rsid w:val="00886498"/>
    <w:rsid w:val="00886D06"/>
    <w:rsid w:val="00887921"/>
    <w:rsid w:val="00887CD9"/>
    <w:rsid w:val="00894421"/>
    <w:rsid w:val="008949C4"/>
    <w:rsid w:val="00895A03"/>
    <w:rsid w:val="008969AF"/>
    <w:rsid w:val="008A0068"/>
    <w:rsid w:val="008A48F3"/>
    <w:rsid w:val="008A4ECD"/>
    <w:rsid w:val="008A7CF6"/>
    <w:rsid w:val="008B03D4"/>
    <w:rsid w:val="008B22AE"/>
    <w:rsid w:val="008B2524"/>
    <w:rsid w:val="008B37F8"/>
    <w:rsid w:val="008B447A"/>
    <w:rsid w:val="008B58D5"/>
    <w:rsid w:val="008B7D57"/>
    <w:rsid w:val="008C02DB"/>
    <w:rsid w:val="008C1177"/>
    <w:rsid w:val="008C18A3"/>
    <w:rsid w:val="008C1931"/>
    <w:rsid w:val="008C1CEB"/>
    <w:rsid w:val="008C395E"/>
    <w:rsid w:val="008C462F"/>
    <w:rsid w:val="008C4DCE"/>
    <w:rsid w:val="008C4F44"/>
    <w:rsid w:val="008C5C63"/>
    <w:rsid w:val="008C730F"/>
    <w:rsid w:val="008D1787"/>
    <w:rsid w:val="008D1ED0"/>
    <w:rsid w:val="008D240F"/>
    <w:rsid w:val="008D5E67"/>
    <w:rsid w:val="008D71DB"/>
    <w:rsid w:val="008D736F"/>
    <w:rsid w:val="008E1517"/>
    <w:rsid w:val="008E400D"/>
    <w:rsid w:val="008F0832"/>
    <w:rsid w:val="008F0B8D"/>
    <w:rsid w:val="008F1C3B"/>
    <w:rsid w:val="008F2702"/>
    <w:rsid w:val="008F49D8"/>
    <w:rsid w:val="0090022C"/>
    <w:rsid w:val="009007AC"/>
    <w:rsid w:val="00901E12"/>
    <w:rsid w:val="00902028"/>
    <w:rsid w:val="00902A10"/>
    <w:rsid w:val="009030E2"/>
    <w:rsid w:val="009044AD"/>
    <w:rsid w:val="009052F5"/>
    <w:rsid w:val="0090658F"/>
    <w:rsid w:val="009067DF"/>
    <w:rsid w:val="00910C7C"/>
    <w:rsid w:val="00911444"/>
    <w:rsid w:val="00912096"/>
    <w:rsid w:val="00912A3D"/>
    <w:rsid w:val="00912DAD"/>
    <w:rsid w:val="00914982"/>
    <w:rsid w:val="009174E0"/>
    <w:rsid w:val="009215EE"/>
    <w:rsid w:val="00921679"/>
    <w:rsid w:val="00921CC7"/>
    <w:rsid w:val="00923D12"/>
    <w:rsid w:val="00927226"/>
    <w:rsid w:val="0093040D"/>
    <w:rsid w:val="00931F83"/>
    <w:rsid w:val="009369C7"/>
    <w:rsid w:val="009373C5"/>
    <w:rsid w:val="00946778"/>
    <w:rsid w:val="00947A85"/>
    <w:rsid w:val="00950200"/>
    <w:rsid w:val="009543FE"/>
    <w:rsid w:val="00964B2C"/>
    <w:rsid w:val="00965108"/>
    <w:rsid w:val="00966E4F"/>
    <w:rsid w:val="00966F50"/>
    <w:rsid w:val="00967A38"/>
    <w:rsid w:val="00967EB6"/>
    <w:rsid w:val="00967EC1"/>
    <w:rsid w:val="00970CFC"/>
    <w:rsid w:val="009711F1"/>
    <w:rsid w:val="00972F55"/>
    <w:rsid w:val="0097496F"/>
    <w:rsid w:val="00975655"/>
    <w:rsid w:val="00975E64"/>
    <w:rsid w:val="00980E95"/>
    <w:rsid w:val="00983676"/>
    <w:rsid w:val="00990800"/>
    <w:rsid w:val="00990B34"/>
    <w:rsid w:val="009911CE"/>
    <w:rsid w:val="00991835"/>
    <w:rsid w:val="009918A0"/>
    <w:rsid w:val="009921A3"/>
    <w:rsid w:val="009946F9"/>
    <w:rsid w:val="00995565"/>
    <w:rsid w:val="009958F5"/>
    <w:rsid w:val="009960E3"/>
    <w:rsid w:val="00996F9D"/>
    <w:rsid w:val="00997379"/>
    <w:rsid w:val="009A25D7"/>
    <w:rsid w:val="009A31DD"/>
    <w:rsid w:val="009A5E87"/>
    <w:rsid w:val="009B136A"/>
    <w:rsid w:val="009B1CF3"/>
    <w:rsid w:val="009B279D"/>
    <w:rsid w:val="009B37C5"/>
    <w:rsid w:val="009B389C"/>
    <w:rsid w:val="009B4178"/>
    <w:rsid w:val="009B41FE"/>
    <w:rsid w:val="009B4323"/>
    <w:rsid w:val="009B575C"/>
    <w:rsid w:val="009B63A3"/>
    <w:rsid w:val="009B7744"/>
    <w:rsid w:val="009C08D3"/>
    <w:rsid w:val="009C3346"/>
    <w:rsid w:val="009C7743"/>
    <w:rsid w:val="009D0363"/>
    <w:rsid w:val="009D0BE8"/>
    <w:rsid w:val="009D1325"/>
    <w:rsid w:val="009D20DD"/>
    <w:rsid w:val="009D4148"/>
    <w:rsid w:val="009D597D"/>
    <w:rsid w:val="009D65F2"/>
    <w:rsid w:val="009D6BFF"/>
    <w:rsid w:val="009E5958"/>
    <w:rsid w:val="009E6808"/>
    <w:rsid w:val="009E687B"/>
    <w:rsid w:val="009F1155"/>
    <w:rsid w:val="009F3CF2"/>
    <w:rsid w:val="009F525D"/>
    <w:rsid w:val="009F5AA3"/>
    <w:rsid w:val="009F7D32"/>
    <w:rsid w:val="00A0012B"/>
    <w:rsid w:val="00A01132"/>
    <w:rsid w:val="00A01DB1"/>
    <w:rsid w:val="00A02406"/>
    <w:rsid w:val="00A03A0F"/>
    <w:rsid w:val="00A04485"/>
    <w:rsid w:val="00A06276"/>
    <w:rsid w:val="00A06410"/>
    <w:rsid w:val="00A07928"/>
    <w:rsid w:val="00A106E3"/>
    <w:rsid w:val="00A10DDA"/>
    <w:rsid w:val="00A11B5F"/>
    <w:rsid w:val="00A161DE"/>
    <w:rsid w:val="00A169EA"/>
    <w:rsid w:val="00A204C7"/>
    <w:rsid w:val="00A22F66"/>
    <w:rsid w:val="00A2451E"/>
    <w:rsid w:val="00A25DE8"/>
    <w:rsid w:val="00A26ADC"/>
    <w:rsid w:val="00A26B65"/>
    <w:rsid w:val="00A3181B"/>
    <w:rsid w:val="00A31FD9"/>
    <w:rsid w:val="00A3781F"/>
    <w:rsid w:val="00A37B7F"/>
    <w:rsid w:val="00A37E2C"/>
    <w:rsid w:val="00A43004"/>
    <w:rsid w:val="00A46F70"/>
    <w:rsid w:val="00A54069"/>
    <w:rsid w:val="00A609E4"/>
    <w:rsid w:val="00A6104D"/>
    <w:rsid w:val="00A62680"/>
    <w:rsid w:val="00A62C78"/>
    <w:rsid w:val="00A62D56"/>
    <w:rsid w:val="00A63963"/>
    <w:rsid w:val="00A63B3B"/>
    <w:rsid w:val="00A64723"/>
    <w:rsid w:val="00A648E0"/>
    <w:rsid w:val="00A6490D"/>
    <w:rsid w:val="00A7046A"/>
    <w:rsid w:val="00A7087E"/>
    <w:rsid w:val="00A70F81"/>
    <w:rsid w:val="00A7173D"/>
    <w:rsid w:val="00A72C57"/>
    <w:rsid w:val="00A73A82"/>
    <w:rsid w:val="00A73BEA"/>
    <w:rsid w:val="00A744F6"/>
    <w:rsid w:val="00A7619E"/>
    <w:rsid w:val="00A770D3"/>
    <w:rsid w:val="00A77A6B"/>
    <w:rsid w:val="00A803A9"/>
    <w:rsid w:val="00A818CE"/>
    <w:rsid w:val="00A82B0D"/>
    <w:rsid w:val="00A82D1B"/>
    <w:rsid w:val="00A82D54"/>
    <w:rsid w:val="00A836EF"/>
    <w:rsid w:val="00A844A7"/>
    <w:rsid w:val="00A860AB"/>
    <w:rsid w:val="00A90226"/>
    <w:rsid w:val="00A90940"/>
    <w:rsid w:val="00A941A2"/>
    <w:rsid w:val="00A95C73"/>
    <w:rsid w:val="00AA08BC"/>
    <w:rsid w:val="00AA4D72"/>
    <w:rsid w:val="00AA6267"/>
    <w:rsid w:val="00AA7977"/>
    <w:rsid w:val="00AB017F"/>
    <w:rsid w:val="00AB09A2"/>
    <w:rsid w:val="00AB0C7C"/>
    <w:rsid w:val="00AB0CFD"/>
    <w:rsid w:val="00AB151B"/>
    <w:rsid w:val="00AB1BB6"/>
    <w:rsid w:val="00AB2411"/>
    <w:rsid w:val="00AB27CE"/>
    <w:rsid w:val="00AB3291"/>
    <w:rsid w:val="00AB406D"/>
    <w:rsid w:val="00AB476C"/>
    <w:rsid w:val="00AB59F2"/>
    <w:rsid w:val="00AB6EC2"/>
    <w:rsid w:val="00AC5193"/>
    <w:rsid w:val="00AC5249"/>
    <w:rsid w:val="00AD0582"/>
    <w:rsid w:val="00AD22E0"/>
    <w:rsid w:val="00AD27A5"/>
    <w:rsid w:val="00AD5C84"/>
    <w:rsid w:val="00AD6D28"/>
    <w:rsid w:val="00AD7923"/>
    <w:rsid w:val="00AE0FD1"/>
    <w:rsid w:val="00AE2EF6"/>
    <w:rsid w:val="00AE3F83"/>
    <w:rsid w:val="00AE5ACF"/>
    <w:rsid w:val="00AE7A3F"/>
    <w:rsid w:val="00AF01A6"/>
    <w:rsid w:val="00AF099E"/>
    <w:rsid w:val="00AF3E6C"/>
    <w:rsid w:val="00AF4445"/>
    <w:rsid w:val="00AF6943"/>
    <w:rsid w:val="00B03808"/>
    <w:rsid w:val="00B03C13"/>
    <w:rsid w:val="00B12B41"/>
    <w:rsid w:val="00B12BE1"/>
    <w:rsid w:val="00B14A8E"/>
    <w:rsid w:val="00B15146"/>
    <w:rsid w:val="00B153C3"/>
    <w:rsid w:val="00B173BB"/>
    <w:rsid w:val="00B2045F"/>
    <w:rsid w:val="00B21BBE"/>
    <w:rsid w:val="00B222B8"/>
    <w:rsid w:val="00B22EFE"/>
    <w:rsid w:val="00B23370"/>
    <w:rsid w:val="00B23390"/>
    <w:rsid w:val="00B24C54"/>
    <w:rsid w:val="00B312E4"/>
    <w:rsid w:val="00B31C63"/>
    <w:rsid w:val="00B324FC"/>
    <w:rsid w:val="00B34D0E"/>
    <w:rsid w:val="00B40073"/>
    <w:rsid w:val="00B406B4"/>
    <w:rsid w:val="00B40CDB"/>
    <w:rsid w:val="00B4167F"/>
    <w:rsid w:val="00B4467C"/>
    <w:rsid w:val="00B446C3"/>
    <w:rsid w:val="00B451AA"/>
    <w:rsid w:val="00B46587"/>
    <w:rsid w:val="00B51221"/>
    <w:rsid w:val="00B52773"/>
    <w:rsid w:val="00B53FB8"/>
    <w:rsid w:val="00B60B17"/>
    <w:rsid w:val="00B64DE7"/>
    <w:rsid w:val="00B651F9"/>
    <w:rsid w:val="00B65811"/>
    <w:rsid w:val="00B66513"/>
    <w:rsid w:val="00B67989"/>
    <w:rsid w:val="00B72146"/>
    <w:rsid w:val="00B75234"/>
    <w:rsid w:val="00B76B10"/>
    <w:rsid w:val="00B774BB"/>
    <w:rsid w:val="00B816A3"/>
    <w:rsid w:val="00B826DB"/>
    <w:rsid w:val="00B8547E"/>
    <w:rsid w:val="00B864AB"/>
    <w:rsid w:val="00B8789D"/>
    <w:rsid w:val="00B87DEE"/>
    <w:rsid w:val="00B92349"/>
    <w:rsid w:val="00B943CC"/>
    <w:rsid w:val="00B94BC2"/>
    <w:rsid w:val="00BA5CEC"/>
    <w:rsid w:val="00BA60C8"/>
    <w:rsid w:val="00BA769A"/>
    <w:rsid w:val="00BB1C87"/>
    <w:rsid w:val="00BB371E"/>
    <w:rsid w:val="00BB4786"/>
    <w:rsid w:val="00BB551B"/>
    <w:rsid w:val="00BB664C"/>
    <w:rsid w:val="00BB7532"/>
    <w:rsid w:val="00BC0686"/>
    <w:rsid w:val="00BC119B"/>
    <w:rsid w:val="00BC7B31"/>
    <w:rsid w:val="00BD131A"/>
    <w:rsid w:val="00BD2EE6"/>
    <w:rsid w:val="00BD3640"/>
    <w:rsid w:val="00BD4E9D"/>
    <w:rsid w:val="00BE0942"/>
    <w:rsid w:val="00BE25C0"/>
    <w:rsid w:val="00BE29A5"/>
    <w:rsid w:val="00BE32E7"/>
    <w:rsid w:val="00BE4195"/>
    <w:rsid w:val="00BE4232"/>
    <w:rsid w:val="00BE4BD7"/>
    <w:rsid w:val="00BE554F"/>
    <w:rsid w:val="00BE55FB"/>
    <w:rsid w:val="00BE779C"/>
    <w:rsid w:val="00BE7B6C"/>
    <w:rsid w:val="00BE7BF6"/>
    <w:rsid w:val="00BF0286"/>
    <w:rsid w:val="00BF06CD"/>
    <w:rsid w:val="00BF587E"/>
    <w:rsid w:val="00BF63FE"/>
    <w:rsid w:val="00BF654F"/>
    <w:rsid w:val="00BF72E3"/>
    <w:rsid w:val="00C00823"/>
    <w:rsid w:val="00C00C4A"/>
    <w:rsid w:val="00C00F1C"/>
    <w:rsid w:val="00C069CF"/>
    <w:rsid w:val="00C07321"/>
    <w:rsid w:val="00C074F3"/>
    <w:rsid w:val="00C12C78"/>
    <w:rsid w:val="00C17028"/>
    <w:rsid w:val="00C171D7"/>
    <w:rsid w:val="00C17320"/>
    <w:rsid w:val="00C17571"/>
    <w:rsid w:val="00C2120A"/>
    <w:rsid w:val="00C21338"/>
    <w:rsid w:val="00C2133D"/>
    <w:rsid w:val="00C228D5"/>
    <w:rsid w:val="00C23422"/>
    <w:rsid w:val="00C23A81"/>
    <w:rsid w:val="00C249AD"/>
    <w:rsid w:val="00C24D34"/>
    <w:rsid w:val="00C24D91"/>
    <w:rsid w:val="00C2572B"/>
    <w:rsid w:val="00C27301"/>
    <w:rsid w:val="00C3045F"/>
    <w:rsid w:val="00C316E5"/>
    <w:rsid w:val="00C321A9"/>
    <w:rsid w:val="00C33B6D"/>
    <w:rsid w:val="00C344E5"/>
    <w:rsid w:val="00C34B52"/>
    <w:rsid w:val="00C34E64"/>
    <w:rsid w:val="00C35E27"/>
    <w:rsid w:val="00C36588"/>
    <w:rsid w:val="00C37AE2"/>
    <w:rsid w:val="00C4247F"/>
    <w:rsid w:val="00C42CC6"/>
    <w:rsid w:val="00C431FA"/>
    <w:rsid w:val="00C43E9D"/>
    <w:rsid w:val="00C4471F"/>
    <w:rsid w:val="00C45E80"/>
    <w:rsid w:val="00C45F30"/>
    <w:rsid w:val="00C47868"/>
    <w:rsid w:val="00C47F30"/>
    <w:rsid w:val="00C5015D"/>
    <w:rsid w:val="00C5081A"/>
    <w:rsid w:val="00C5210F"/>
    <w:rsid w:val="00C5695A"/>
    <w:rsid w:val="00C56E5E"/>
    <w:rsid w:val="00C56F9D"/>
    <w:rsid w:val="00C606A0"/>
    <w:rsid w:val="00C60E13"/>
    <w:rsid w:val="00C65C15"/>
    <w:rsid w:val="00C66F9A"/>
    <w:rsid w:val="00C7029C"/>
    <w:rsid w:val="00C70EAD"/>
    <w:rsid w:val="00C75DA1"/>
    <w:rsid w:val="00C7751D"/>
    <w:rsid w:val="00C810C7"/>
    <w:rsid w:val="00C81284"/>
    <w:rsid w:val="00C81DEF"/>
    <w:rsid w:val="00C823D5"/>
    <w:rsid w:val="00C82F23"/>
    <w:rsid w:val="00C83E2F"/>
    <w:rsid w:val="00C83F4F"/>
    <w:rsid w:val="00C83FBE"/>
    <w:rsid w:val="00C84037"/>
    <w:rsid w:val="00C84B97"/>
    <w:rsid w:val="00C84FDE"/>
    <w:rsid w:val="00C8556F"/>
    <w:rsid w:val="00C85C9C"/>
    <w:rsid w:val="00C92459"/>
    <w:rsid w:val="00C95A7D"/>
    <w:rsid w:val="00C97B90"/>
    <w:rsid w:val="00CA10DC"/>
    <w:rsid w:val="00CA362E"/>
    <w:rsid w:val="00CB0E4F"/>
    <w:rsid w:val="00CB1833"/>
    <w:rsid w:val="00CB2C99"/>
    <w:rsid w:val="00CB393F"/>
    <w:rsid w:val="00CB77C7"/>
    <w:rsid w:val="00CC0E1A"/>
    <w:rsid w:val="00CC2ECC"/>
    <w:rsid w:val="00CC3F3B"/>
    <w:rsid w:val="00CC4F09"/>
    <w:rsid w:val="00CC5943"/>
    <w:rsid w:val="00CC6F04"/>
    <w:rsid w:val="00CC7DE6"/>
    <w:rsid w:val="00CD0874"/>
    <w:rsid w:val="00CD0ED6"/>
    <w:rsid w:val="00CD390E"/>
    <w:rsid w:val="00CD3D90"/>
    <w:rsid w:val="00CD4D6E"/>
    <w:rsid w:val="00CD5520"/>
    <w:rsid w:val="00CD69C6"/>
    <w:rsid w:val="00CD7046"/>
    <w:rsid w:val="00CD7873"/>
    <w:rsid w:val="00CD7C3C"/>
    <w:rsid w:val="00CE1663"/>
    <w:rsid w:val="00CE1E9F"/>
    <w:rsid w:val="00CE4CFA"/>
    <w:rsid w:val="00CE5305"/>
    <w:rsid w:val="00CE537F"/>
    <w:rsid w:val="00CE59C4"/>
    <w:rsid w:val="00CE6EED"/>
    <w:rsid w:val="00CF36C4"/>
    <w:rsid w:val="00CF3AE5"/>
    <w:rsid w:val="00CF40AE"/>
    <w:rsid w:val="00CF41AD"/>
    <w:rsid w:val="00CF603C"/>
    <w:rsid w:val="00CF7469"/>
    <w:rsid w:val="00CF74CF"/>
    <w:rsid w:val="00CF7BC8"/>
    <w:rsid w:val="00D0003F"/>
    <w:rsid w:val="00D02D9E"/>
    <w:rsid w:val="00D11C38"/>
    <w:rsid w:val="00D14371"/>
    <w:rsid w:val="00D153B5"/>
    <w:rsid w:val="00D16DF2"/>
    <w:rsid w:val="00D170FC"/>
    <w:rsid w:val="00D17181"/>
    <w:rsid w:val="00D201AF"/>
    <w:rsid w:val="00D214F8"/>
    <w:rsid w:val="00D2355A"/>
    <w:rsid w:val="00D24757"/>
    <w:rsid w:val="00D26873"/>
    <w:rsid w:val="00D275FB"/>
    <w:rsid w:val="00D304AA"/>
    <w:rsid w:val="00D32265"/>
    <w:rsid w:val="00D3530D"/>
    <w:rsid w:val="00D35B23"/>
    <w:rsid w:val="00D36EC5"/>
    <w:rsid w:val="00D36FD4"/>
    <w:rsid w:val="00D40903"/>
    <w:rsid w:val="00D40F14"/>
    <w:rsid w:val="00D40F51"/>
    <w:rsid w:val="00D42B3C"/>
    <w:rsid w:val="00D462F3"/>
    <w:rsid w:val="00D4630D"/>
    <w:rsid w:val="00D50A06"/>
    <w:rsid w:val="00D5175F"/>
    <w:rsid w:val="00D521EF"/>
    <w:rsid w:val="00D52C7B"/>
    <w:rsid w:val="00D5413A"/>
    <w:rsid w:val="00D5497C"/>
    <w:rsid w:val="00D54CC3"/>
    <w:rsid w:val="00D550C0"/>
    <w:rsid w:val="00D57A78"/>
    <w:rsid w:val="00D57DD7"/>
    <w:rsid w:val="00D6035A"/>
    <w:rsid w:val="00D615F4"/>
    <w:rsid w:val="00D637A0"/>
    <w:rsid w:val="00D63EF9"/>
    <w:rsid w:val="00D64AB4"/>
    <w:rsid w:val="00D64E4A"/>
    <w:rsid w:val="00D670B1"/>
    <w:rsid w:val="00D67C58"/>
    <w:rsid w:val="00D7003D"/>
    <w:rsid w:val="00D716C4"/>
    <w:rsid w:val="00D71EFD"/>
    <w:rsid w:val="00D722BB"/>
    <w:rsid w:val="00D73724"/>
    <w:rsid w:val="00D7455A"/>
    <w:rsid w:val="00D74B77"/>
    <w:rsid w:val="00D74BFF"/>
    <w:rsid w:val="00D765A9"/>
    <w:rsid w:val="00D76A06"/>
    <w:rsid w:val="00D80C93"/>
    <w:rsid w:val="00D8518B"/>
    <w:rsid w:val="00D85473"/>
    <w:rsid w:val="00D856A7"/>
    <w:rsid w:val="00D8666A"/>
    <w:rsid w:val="00D87BDC"/>
    <w:rsid w:val="00D91DB4"/>
    <w:rsid w:val="00D92A65"/>
    <w:rsid w:val="00D92C31"/>
    <w:rsid w:val="00D93929"/>
    <w:rsid w:val="00D94EC9"/>
    <w:rsid w:val="00D970D7"/>
    <w:rsid w:val="00D97F9D"/>
    <w:rsid w:val="00DA34B2"/>
    <w:rsid w:val="00DA3BEB"/>
    <w:rsid w:val="00DA4DD5"/>
    <w:rsid w:val="00DA5147"/>
    <w:rsid w:val="00DA5409"/>
    <w:rsid w:val="00DA61E4"/>
    <w:rsid w:val="00DA6387"/>
    <w:rsid w:val="00DA7779"/>
    <w:rsid w:val="00DB119A"/>
    <w:rsid w:val="00DB1219"/>
    <w:rsid w:val="00DB1C17"/>
    <w:rsid w:val="00DB385D"/>
    <w:rsid w:val="00DB45B9"/>
    <w:rsid w:val="00DB6E08"/>
    <w:rsid w:val="00DC020D"/>
    <w:rsid w:val="00DC08B4"/>
    <w:rsid w:val="00DC0C74"/>
    <w:rsid w:val="00DC0F22"/>
    <w:rsid w:val="00DC1E6A"/>
    <w:rsid w:val="00DC60B0"/>
    <w:rsid w:val="00DC625C"/>
    <w:rsid w:val="00DC66E8"/>
    <w:rsid w:val="00DC6A45"/>
    <w:rsid w:val="00DD0592"/>
    <w:rsid w:val="00DD15C2"/>
    <w:rsid w:val="00DD1A72"/>
    <w:rsid w:val="00DD226B"/>
    <w:rsid w:val="00DD2AE3"/>
    <w:rsid w:val="00DD3354"/>
    <w:rsid w:val="00DE1CBB"/>
    <w:rsid w:val="00DE7E0B"/>
    <w:rsid w:val="00DEB402"/>
    <w:rsid w:val="00DF2E88"/>
    <w:rsid w:val="00DF30A3"/>
    <w:rsid w:val="00DF39DB"/>
    <w:rsid w:val="00DF47F8"/>
    <w:rsid w:val="00DF6AB0"/>
    <w:rsid w:val="00E00AE9"/>
    <w:rsid w:val="00E02398"/>
    <w:rsid w:val="00E02ED2"/>
    <w:rsid w:val="00E037A9"/>
    <w:rsid w:val="00E0592C"/>
    <w:rsid w:val="00E067C6"/>
    <w:rsid w:val="00E06A5F"/>
    <w:rsid w:val="00E06AAB"/>
    <w:rsid w:val="00E06D93"/>
    <w:rsid w:val="00E1257B"/>
    <w:rsid w:val="00E160E1"/>
    <w:rsid w:val="00E21DE7"/>
    <w:rsid w:val="00E23B46"/>
    <w:rsid w:val="00E306F5"/>
    <w:rsid w:val="00E30A8B"/>
    <w:rsid w:val="00E328E6"/>
    <w:rsid w:val="00E33517"/>
    <w:rsid w:val="00E36273"/>
    <w:rsid w:val="00E37851"/>
    <w:rsid w:val="00E40A15"/>
    <w:rsid w:val="00E412F0"/>
    <w:rsid w:val="00E41ABE"/>
    <w:rsid w:val="00E4401D"/>
    <w:rsid w:val="00E4490F"/>
    <w:rsid w:val="00E449D2"/>
    <w:rsid w:val="00E45506"/>
    <w:rsid w:val="00E462D6"/>
    <w:rsid w:val="00E4708A"/>
    <w:rsid w:val="00E47822"/>
    <w:rsid w:val="00E505AB"/>
    <w:rsid w:val="00E50E00"/>
    <w:rsid w:val="00E5192C"/>
    <w:rsid w:val="00E54653"/>
    <w:rsid w:val="00E600F6"/>
    <w:rsid w:val="00E6050F"/>
    <w:rsid w:val="00E610AA"/>
    <w:rsid w:val="00E63B4F"/>
    <w:rsid w:val="00E64AC7"/>
    <w:rsid w:val="00E70ADC"/>
    <w:rsid w:val="00E72614"/>
    <w:rsid w:val="00E726F1"/>
    <w:rsid w:val="00E73E9D"/>
    <w:rsid w:val="00E8046F"/>
    <w:rsid w:val="00E81BD9"/>
    <w:rsid w:val="00E82BB9"/>
    <w:rsid w:val="00E83103"/>
    <w:rsid w:val="00E83FDA"/>
    <w:rsid w:val="00E846BA"/>
    <w:rsid w:val="00E85673"/>
    <w:rsid w:val="00E85C4F"/>
    <w:rsid w:val="00E876AB"/>
    <w:rsid w:val="00E902A2"/>
    <w:rsid w:val="00E90DF4"/>
    <w:rsid w:val="00E92FE4"/>
    <w:rsid w:val="00E93D11"/>
    <w:rsid w:val="00E945BC"/>
    <w:rsid w:val="00E95162"/>
    <w:rsid w:val="00E9554E"/>
    <w:rsid w:val="00E967B4"/>
    <w:rsid w:val="00E97814"/>
    <w:rsid w:val="00E97F2F"/>
    <w:rsid w:val="00EA05DA"/>
    <w:rsid w:val="00EA124E"/>
    <w:rsid w:val="00EA1CC8"/>
    <w:rsid w:val="00EA222E"/>
    <w:rsid w:val="00EA2CD3"/>
    <w:rsid w:val="00EA2D4D"/>
    <w:rsid w:val="00EA440D"/>
    <w:rsid w:val="00EA4F0A"/>
    <w:rsid w:val="00EA5101"/>
    <w:rsid w:val="00EA5600"/>
    <w:rsid w:val="00EA5840"/>
    <w:rsid w:val="00EA6381"/>
    <w:rsid w:val="00EA7B80"/>
    <w:rsid w:val="00EB0C74"/>
    <w:rsid w:val="00EB198D"/>
    <w:rsid w:val="00EB21BD"/>
    <w:rsid w:val="00EB28B2"/>
    <w:rsid w:val="00EB72AC"/>
    <w:rsid w:val="00EC05BB"/>
    <w:rsid w:val="00EC3BD6"/>
    <w:rsid w:val="00EC5E98"/>
    <w:rsid w:val="00ED2BBF"/>
    <w:rsid w:val="00ED2CD8"/>
    <w:rsid w:val="00ED3DBD"/>
    <w:rsid w:val="00ED672D"/>
    <w:rsid w:val="00ED6BA0"/>
    <w:rsid w:val="00ED6E41"/>
    <w:rsid w:val="00EE254B"/>
    <w:rsid w:val="00EE4F3D"/>
    <w:rsid w:val="00EE74C6"/>
    <w:rsid w:val="00EE77EF"/>
    <w:rsid w:val="00EF1B5D"/>
    <w:rsid w:val="00EF1EDF"/>
    <w:rsid w:val="00EF3DAB"/>
    <w:rsid w:val="00EF3DEF"/>
    <w:rsid w:val="00EF3E65"/>
    <w:rsid w:val="00EF77CE"/>
    <w:rsid w:val="00EF7C17"/>
    <w:rsid w:val="00EF7CC5"/>
    <w:rsid w:val="00F003CE"/>
    <w:rsid w:val="00F00A09"/>
    <w:rsid w:val="00F0254C"/>
    <w:rsid w:val="00F02AF2"/>
    <w:rsid w:val="00F02C89"/>
    <w:rsid w:val="00F05071"/>
    <w:rsid w:val="00F0762C"/>
    <w:rsid w:val="00F07637"/>
    <w:rsid w:val="00F13181"/>
    <w:rsid w:val="00F13AF8"/>
    <w:rsid w:val="00F2117D"/>
    <w:rsid w:val="00F2146B"/>
    <w:rsid w:val="00F2189B"/>
    <w:rsid w:val="00F2337C"/>
    <w:rsid w:val="00F266A1"/>
    <w:rsid w:val="00F312A9"/>
    <w:rsid w:val="00F31A45"/>
    <w:rsid w:val="00F34071"/>
    <w:rsid w:val="00F3697A"/>
    <w:rsid w:val="00F4030A"/>
    <w:rsid w:val="00F42654"/>
    <w:rsid w:val="00F44E9F"/>
    <w:rsid w:val="00F4634D"/>
    <w:rsid w:val="00F47DFD"/>
    <w:rsid w:val="00F50FF9"/>
    <w:rsid w:val="00F51C2D"/>
    <w:rsid w:val="00F5211A"/>
    <w:rsid w:val="00F53BBB"/>
    <w:rsid w:val="00F566D2"/>
    <w:rsid w:val="00F567FE"/>
    <w:rsid w:val="00F57217"/>
    <w:rsid w:val="00F60832"/>
    <w:rsid w:val="00F61199"/>
    <w:rsid w:val="00F62D56"/>
    <w:rsid w:val="00F62E24"/>
    <w:rsid w:val="00F6504A"/>
    <w:rsid w:val="00F65136"/>
    <w:rsid w:val="00F65432"/>
    <w:rsid w:val="00F70886"/>
    <w:rsid w:val="00F70A21"/>
    <w:rsid w:val="00F70F97"/>
    <w:rsid w:val="00F713EB"/>
    <w:rsid w:val="00F72B58"/>
    <w:rsid w:val="00F73D8D"/>
    <w:rsid w:val="00F74FFA"/>
    <w:rsid w:val="00F7623D"/>
    <w:rsid w:val="00F7762C"/>
    <w:rsid w:val="00F77FF2"/>
    <w:rsid w:val="00F8063F"/>
    <w:rsid w:val="00F81A7E"/>
    <w:rsid w:val="00F83245"/>
    <w:rsid w:val="00F836F5"/>
    <w:rsid w:val="00F84501"/>
    <w:rsid w:val="00F84CB9"/>
    <w:rsid w:val="00F84EDD"/>
    <w:rsid w:val="00F858F1"/>
    <w:rsid w:val="00F8600B"/>
    <w:rsid w:val="00F86A2D"/>
    <w:rsid w:val="00F86DD8"/>
    <w:rsid w:val="00F87A50"/>
    <w:rsid w:val="00F9371D"/>
    <w:rsid w:val="00F93958"/>
    <w:rsid w:val="00F94158"/>
    <w:rsid w:val="00F94526"/>
    <w:rsid w:val="00F96A83"/>
    <w:rsid w:val="00F96B9F"/>
    <w:rsid w:val="00F977B7"/>
    <w:rsid w:val="00FA234A"/>
    <w:rsid w:val="00FA468A"/>
    <w:rsid w:val="00FA6E3D"/>
    <w:rsid w:val="00FA71ED"/>
    <w:rsid w:val="00FA7252"/>
    <w:rsid w:val="00FA7AC0"/>
    <w:rsid w:val="00FB0C7D"/>
    <w:rsid w:val="00FB2621"/>
    <w:rsid w:val="00FB2F34"/>
    <w:rsid w:val="00FB3334"/>
    <w:rsid w:val="00FB352C"/>
    <w:rsid w:val="00FB35FD"/>
    <w:rsid w:val="00FB3E42"/>
    <w:rsid w:val="00FB41E1"/>
    <w:rsid w:val="00FB45BA"/>
    <w:rsid w:val="00FB5139"/>
    <w:rsid w:val="00FB586C"/>
    <w:rsid w:val="00FB6B67"/>
    <w:rsid w:val="00FB6E1B"/>
    <w:rsid w:val="00FB7DE7"/>
    <w:rsid w:val="00FC0C11"/>
    <w:rsid w:val="00FC0E38"/>
    <w:rsid w:val="00FC23C2"/>
    <w:rsid w:val="00FC31F2"/>
    <w:rsid w:val="00FC4113"/>
    <w:rsid w:val="00FC45B8"/>
    <w:rsid w:val="00FC6CE4"/>
    <w:rsid w:val="00FC721F"/>
    <w:rsid w:val="00FC75C4"/>
    <w:rsid w:val="00FC7618"/>
    <w:rsid w:val="00FD023F"/>
    <w:rsid w:val="00FD03E9"/>
    <w:rsid w:val="00FD099C"/>
    <w:rsid w:val="00FD3852"/>
    <w:rsid w:val="00FD5D0D"/>
    <w:rsid w:val="00FD649C"/>
    <w:rsid w:val="00FD685E"/>
    <w:rsid w:val="00FE2270"/>
    <w:rsid w:val="00FE41E9"/>
    <w:rsid w:val="00FE44A8"/>
    <w:rsid w:val="00FE558D"/>
    <w:rsid w:val="00FE671D"/>
    <w:rsid w:val="00FF04E6"/>
    <w:rsid w:val="00FF075C"/>
    <w:rsid w:val="00FF155F"/>
    <w:rsid w:val="00FF2715"/>
    <w:rsid w:val="00FF3205"/>
    <w:rsid w:val="00FF4CB4"/>
    <w:rsid w:val="00FF5C04"/>
    <w:rsid w:val="00FF5FED"/>
    <w:rsid w:val="01C6D3DB"/>
    <w:rsid w:val="01FB3649"/>
    <w:rsid w:val="021A540C"/>
    <w:rsid w:val="03977DD5"/>
    <w:rsid w:val="03AD4F85"/>
    <w:rsid w:val="03D2223B"/>
    <w:rsid w:val="041543BA"/>
    <w:rsid w:val="04362814"/>
    <w:rsid w:val="046A0863"/>
    <w:rsid w:val="0531F976"/>
    <w:rsid w:val="058B3DB4"/>
    <w:rsid w:val="06081052"/>
    <w:rsid w:val="064DD4D9"/>
    <w:rsid w:val="066BCDCE"/>
    <w:rsid w:val="06F3DE05"/>
    <w:rsid w:val="078A7533"/>
    <w:rsid w:val="083FDA26"/>
    <w:rsid w:val="08E2FDD7"/>
    <w:rsid w:val="09B583BF"/>
    <w:rsid w:val="0C3A99DF"/>
    <w:rsid w:val="0CC91683"/>
    <w:rsid w:val="0D2FE229"/>
    <w:rsid w:val="0D772EEB"/>
    <w:rsid w:val="0D787E67"/>
    <w:rsid w:val="0D97BFBF"/>
    <w:rsid w:val="0DFF672F"/>
    <w:rsid w:val="0F4F5CD1"/>
    <w:rsid w:val="0F6EAD2F"/>
    <w:rsid w:val="105A19B2"/>
    <w:rsid w:val="1167DD1B"/>
    <w:rsid w:val="11BF4EF4"/>
    <w:rsid w:val="129C72E2"/>
    <w:rsid w:val="133735A9"/>
    <w:rsid w:val="13C997FF"/>
    <w:rsid w:val="141481B6"/>
    <w:rsid w:val="14A16A22"/>
    <w:rsid w:val="150F7BA8"/>
    <w:rsid w:val="151BAF50"/>
    <w:rsid w:val="15E982A7"/>
    <w:rsid w:val="161553BB"/>
    <w:rsid w:val="167E0906"/>
    <w:rsid w:val="16BBF9A0"/>
    <w:rsid w:val="16CC40BC"/>
    <w:rsid w:val="17C0B7A5"/>
    <w:rsid w:val="17C40E7F"/>
    <w:rsid w:val="17EF1CE5"/>
    <w:rsid w:val="1877F24A"/>
    <w:rsid w:val="188E5B18"/>
    <w:rsid w:val="18A9DA08"/>
    <w:rsid w:val="18BDA6C0"/>
    <w:rsid w:val="18D5976A"/>
    <w:rsid w:val="18E25B1F"/>
    <w:rsid w:val="1943DBD9"/>
    <w:rsid w:val="19B429D6"/>
    <w:rsid w:val="1A4AE3EB"/>
    <w:rsid w:val="1A5BD4E0"/>
    <w:rsid w:val="1A68E592"/>
    <w:rsid w:val="1AD5588F"/>
    <w:rsid w:val="1AF61F10"/>
    <w:rsid w:val="1BA93D57"/>
    <w:rsid w:val="1C04B520"/>
    <w:rsid w:val="1C752C40"/>
    <w:rsid w:val="1CFB4B76"/>
    <w:rsid w:val="1D21046B"/>
    <w:rsid w:val="1D70B2F0"/>
    <w:rsid w:val="1D71983C"/>
    <w:rsid w:val="1DF79A60"/>
    <w:rsid w:val="1DFF988A"/>
    <w:rsid w:val="1E694DB6"/>
    <w:rsid w:val="1EA936E7"/>
    <w:rsid w:val="1F0E8031"/>
    <w:rsid w:val="1FF49B5A"/>
    <w:rsid w:val="20ADDD38"/>
    <w:rsid w:val="22645A1D"/>
    <w:rsid w:val="22D20DCD"/>
    <w:rsid w:val="24D82D4B"/>
    <w:rsid w:val="25038EF0"/>
    <w:rsid w:val="26B50425"/>
    <w:rsid w:val="27212C95"/>
    <w:rsid w:val="272C0D6E"/>
    <w:rsid w:val="272EF70B"/>
    <w:rsid w:val="2766D719"/>
    <w:rsid w:val="2774BD01"/>
    <w:rsid w:val="28799FF4"/>
    <w:rsid w:val="29A3E4A0"/>
    <w:rsid w:val="29ED6F78"/>
    <w:rsid w:val="2A3D05A5"/>
    <w:rsid w:val="2A4D5BDE"/>
    <w:rsid w:val="2AFD83EF"/>
    <w:rsid w:val="2B04B53F"/>
    <w:rsid w:val="2BE86E23"/>
    <w:rsid w:val="2C761148"/>
    <w:rsid w:val="2D00474B"/>
    <w:rsid w:val="2D184053"/>
    <w:rsid w:val="2DD6AA4C"/>
    <w:rsid w:val="2E5F868E"/>
    <w:rsid w:val="2EF94E7E"/>
    <w:rsid w:val="2F609931"/>
    <w:rsid w:val="3070B112"/>
    <w:rsid w:val="3228A2FF"/>
    <w:rsid w:val="328265A2"/>
    <w:rsid w:val="328C9DE2"/>
    <w:rsid w:val="336153B7"/>
    <w:rsid w:val="337011F7"/>
    <w:rsid w:val="33FEE604"/>
    <w:rsid w:val="3511340A"/>
    <w:rsid w:val="3591918B"/>
    <w:rsid w:val="35FA08B2"/>
    <w:rsid w:val="35FCF0A9"/>
    <w:rsid w:val="36614F07"/>
    <w:rsid w:val="37C5E960"/>
    <w:rsid w:val="37CEF09D"/>
    <w:rsid w:val="38E50F51"/>
    <w:rsid w:val="390B5E28"/>
    <w:rsid w:val="3A2104FB"/>
    <w:rsid w:val="3A9FD513"/>
    <w:rsid w:val="3C1C6DAD"/>
    <w:rsid w:val="3C26DAF4"/>
    <w:rsid w:val="3C823310"/>
    <w:rsid w:val="3CE0BAFF"/>
    <w:rsid w:val="3D451B3D"/>
    <w:rsid w:val="3D641F0E"/>
    <w:rsid w:val="3DE109CB"/>
    <w:rsid w:val="3E1E79BF"/>
    <w:rsid w:val="3EB73983"/>
    <w:rsid w:val="3F18D89E"/>
    <w:rsid w:val="3F7A00C2"/>
    <w:rsid w:val="3FFE6FE6"/>
    <w:rsid w:val="40FAC32D"/>
    <w:rsid w:val="41245126"/>
    <w:rsid w:val="426A8EB7"/>
    <w:rsid w:val="42D32D39"/>
    <w:rsid w:val="42F050EC"/>
    <w:rsid w:val="43793D60"/>
    <w:rsid w:val="43A99001"/>
    <w:rsid w:val="4445B6FB"/>
    <w:rsid w:val="444752D2"/>
    <w:rsid w:val="458F97E1"/>
    <w:rsid w:val="45ABB863"/>
    <w:rsid w:val="469C9FF8"/>
    <w:rsid w:val="473BE5BE"/>
    <w:rsid w:val="474EFDFA"/>
    <w:rsid w:val="4853EC38"/>
    <w:rsid w:val="48E02384"/>
    <w:rsid w:val="495B113C"/>
    <w:rsid w:val="4A01E816"/>
    <w:rsid w:val="4A2A63AC"/>
    <w:rsid w:val="4ACF0ACB"/>
    <w:rsid w:val="4AD2CCDB"/>
    <w:rsid w:val="4B845FFD"/>
    <w:rsid w:val="4BBA210B"/>
    <w:rsid w:val="4C55CE20"/>
    <w:rsid w:val="4C8129DC"/>
    <w:rsid w:val="4CAFB42F"/>
    <w:rsid w:val="4D853845"/>
    <w:rsid w:val="4DBF62D7"/>
    <w:rsid w:val="4DF011C5"/>
    <w:rsid w:val="4E430B1F"/>
    <w:rsid w:val="4F067532"/>
    <w:rsid w:val="4F0C708A"/>
    <w:rsid w:val="4F128F84"/>
    <w:rsid w:val="4F18F46F"/>
    <w:rsid w:val="4FC474F8"/>
    <w:rsid w:val="502774C4"/>
    <w:rsid w:val="50A4608C"/>
    <w:rsid w:val="50A89769"/>
    <w:rsid w:val="52999F50"/>
    <w:rsid w:val="52C4B647"/>
    <w:rsid w:val="52D779DF"/>
    <w:rsid w:val="52E08AF3"/>
    <w:rsid w:val="53113257"/>
    <w:rsid w:val="53254583"/>
    <w:rsid w:val="532C3DCB"/>
    <w:rsid w:val="536341D1"/>
    <w:rsid w:val="537086A0"/>
    <w:rsid w:val="5448C760"/>
    <w:rsid w:val="54903A26"/>
    <w:rsid w:val="54A0384E"/>
    <w:rsid w:val="55A9686D"/>
    <w:rsid w:val="56211B77"/>
    <w:rsid w:val="564C4EB3"/>
    <w:rsid w:val="5661D471"/>
    <w:rsid w:val="56A637E6"/>
    <w:rsid w:val="575BC216"/>
    <w:rsid w:val="593EC470"/>
    <w:rsid w:val="59455393"/>
    <w:rsid w:val="596A9B8F"/>
    <w:rsid w:val="599B5D01"/>
    <w:rsid w:val="5A0CF64A"/>
    <w:rsid w:val="5ADB3857"/>
    <w:rsid w:val="5C4E4D40"/>
    <w:rsid w:val="5CADC9E5"/>
    <w:rsid w:val="5F20940E"/>
    <w:rsid w:val="5F86033E"/>
    <w:rsid w:val="6225321E"/>
    <w:rsid w:val="633FFF93"/>
    <w:rsid w:val="63DE2117"/>
    <w:rsid w:val="641EF915"/>
    <w:rsid w:val="65424C94"/>
    <w:rsid w:val="65D0344E"/>
    <w:rsid w:val="65DBB4E3"/>
    <w:rsid w:val="660D9FEF"/>
    <w:rsid w:val="663098AF"/>
    <w:rsid w:val="66A0DD18"/>
    <w:rsid w:val="66FAE1CF"/>
    <w:rsid w:val="6808DF65"/>
    <w:rsid w:val="682CE56B"/>
    <w:rsid w:val="68C0143D"/>
    <w:rsid w:val="68F92DF1"/>
    <w:rsid w:val="69659C9A"/>
    <w:rsid w:val="696B130F"/>
    <w:rsid w:val="69B0A803"/>
    <w:rsid w:val="69FE93B4"/>
    <w:rsid w:val="6A2AE7C2"/>
    <w:rsid w:val="6A32EC1A"/>
    <w:rsid w:val="6A6E2D62"/>
    <w:rsid w:val="6A81933C"/>
    <w:rsid w:val="6A8F8588"/>
    <w:rsid w:val="6A985BC8"/>
    <w:rsid w:val="6ABBF0FF"/>
    <w:rsid w:val="6AC3BC16"/>
    <w:rsid w:val="6ACF20DB"/>
    <w:rsid w:val="6B7B907A"/>
    <w:rsid w:val="6CB41D67"/>
    <w:rsid w:val="6CCD2793"/>
    <w:rsid w:val="6CFAC447"/>
    <w:rsid w:val="6D187BC1"/>
    <w:rsid w:val="6DECD291"/>
    <w:rsid w:val="6E532F6E"/>
    <w:rsid w:val="6EAA468C"/>
    <w:rsid w:val="6FDB9C87"/>
    <w:rsid w:val="70BDB0BF"/>
    <w:rsid w:val="7149ABBF"/>
    <w:rsid w:val="73386E2D"/>
    <w:rsid w:val="737FA7AA"/>
    <w:rsid w:val="74112595"/>
    <w:rsid w:val="745AA7E7"/>
    <w:rsid w:val="74729B73"/>
    <w:rsid w:val="7491357F"/>
    <w:rsid w:val="77CE3273"/>
    <w:rsid w:val="78F41854"/>
    <w:rsid w:val="792A9BA0"/>
    <w:rsid w:val="79941470"/>
    <w:rsid w:val="7A6D11F7"/>
    <w:rsid w:val="7AADE72D"/>
    <w:rsid w:val="7BBB3E7B"/>
    <w:rsid w:val="7C626793"/>
    <w:rsid w:val="7C82475A"/>
    <w:rsid w:val="7D2992A9"/>
    <w:rsid w:val="7DDBAAB4"/>
    <w:rsid w:val="7DF4F9F5"/>
    <w:rsid w:val="7DF716DE"/>
    <w:rsid w:val="7E3A198E"/>
    <w:rsid w:val="7F458FCB"/>
    <w:rsid w:val="7FF2D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90FED2"/>
  <w15:docId w15:val="{A2C6713F-CAE6-4C7E-86BF-FF074BC5D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uiPriority="19"/>
    <w:lsdException w:name="Hashtag" w:uiPriority="14"/>
    <w:lsdException w:name="Unresolved Mention" w:uiPriority="19"/>
    <w:lsdException w:name="Smart Link" w:uiPriority="19"/>
  </w:latentStyles>
  <w:style w:type="paragraph" w:default="1" w:styleId="Standaard">
    <w:name w:val="Normal"/>
    <w:qFormat/>
    <w:rsid w:val="008666FE"/>
    <w:pPr>
      <w:tabs>
        <w:tab w:val="left" w:pos="357"/>
      </w:tabs>
      <w:spacing w:after="0" w:line="270" w:lineRule="atLeast"/>
    </w:pPr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3"/>
    <w:qFormat/>
    <w:rsid w:val="003A4076"/>
    <w:pPr>
      <w:keepNext/>
      <w:numPr>
        <w:numId w:val="6"/>
      </w:numPr>
      <w:shd w:val="clear" w:color="auto" w:fill="000000" w:themeFill="text1"/>
      <w:tabs>
        <w:tab w:val="clear" w:pos="357"/>
      </w:tabs>
      <w:spacing w:after="120"/>
      <w:outlineLvl w:val="0"/>
    </w:pPr>
    <w:rPr>
      <w:rFonts w:eastAsia="Times New Roman" w:cs="Arial"/>
      <w:b/>
      <w:bCs/>
      <w:kern w:val="32"/>
      <w:sz w:val="24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3A4076"/>
    <w:pPr>
      <w:keepNext/>
      <w:numPr>
        <w:ilvl w:val="1"/>
        <w:numId w:val="6"/>
      </w:numPr>
      <w:shd w:val="clear" w:color="auto" w:fill="D9D9D9" w:themeFill="background1" w:themeFillShade="D9"/>
      <w:tabs>
        <w:tab w:val="clear" w:pos="357"/>
      </w:tabs>
      <w:spacing w:after="120"/>
      <w:outlineLvl w:val="1"/>
    </w:pPr>
    <w:rPr>
      <w:rFonts w:eastAsia="Times New Roman" w:cs="Arial"/>
      <w:b/>
      <w:bCs/>
      <w:iCs/>
      <w:szCs w:val="28"/>
    </w:rPr>
  </w:style>
  <w:style w:type="paragraph" w:styleId="Kop3">
    <w:name w:val="heading 3"/>
    <w:basedOn w:val="Standaard"/>
    <w:next w:val="Standaard"/>
    <w:link w:val="Kop3Char"/>
    <w:uiPriority w:val="3"/>
    <w:qFormat/>
    <w:rsid w:val="003A4076"/>
    <w:pPr>
      <w:keepNext/>
      <w:numPr>
        <w:ilvl w:val="2"/>
        <w:numId w:val="6"/>
      </w:numPr>
      <w:shd w:val="clear" w:color="auto" w:fill="D9D9D9" w:themeFill="background1" w:themeFillShade="D9"/>
      <w:tabs>
        <w:tab w:val="clear" w:pos="357"/>
      </w:tabs>
      <w:spacing w:after="120"/>
      <w:outlineLvl w:val="2"/>
    </w:pPr>
    <w:rPr>
      <w:rFonts w:eastAsia="Times New Roman" w:cs="Arial"/>
      <w:b/>
      <w:bCs/>
      <w:szCs w:val="26"/>
    </w:rPr>
  </w:style>
  <w:style w:type="paragraph" w:styleId="Kop4">
    <w:name w:val="heading 4"/>
    <w:basedOn w:val="Standaard"/>
    <w:next w:val="Standaard"/>
    <w:link w:val="Kop4Char"/>
    <w:uiPriority w:val="3"/>
    <w:rsid w:val="00EA222E"/>
    <w:pPr>
      <w:keepNext/>
      <w:numPr>
        <w:ilvl w:val="3"/>
        <w:numId w:val="6"/>
      </w:numPr>
      <w:shd w:val="clear" w:color="auto" w:fill="D9D9D9" w:themeFill="background1" w:themeFillShade="D9"/>
      <w:tabs>
        <w:tab w:val="clear" w:pos="357"/>
      </w:tabs>
      <w:spacing w:before="240" w:after="60"/>
      <w:outlineLvl w:val="3"/>
    </w:pPr>
    <w:rPr>
      <w:rFonts w:eastAsia="Times New Roman"/>
      <w:b/>
      <w:bCs/>
      <w:szCs w:val="28"/>
    </w:rPr>
  </w:style>
  <w:style w:type="paragraph" w:styleId="Kop5">
    <w:name w:val="heading 5"/>
    <w:basedOn w:val="Standaard"/>
    <w:next w:val="Standaard"/>
    <w:link w:val="Kop5Char"/>
    <w:semiHidden/>
    <w:rsid w:val="00EA222E"/>
    <w:pPr>
      <w:numPr>
        <w:ilvl w:val="4"/>
        <w:numId w:val="6"/>
      </w:numPr>
      <w:tabs>
        <w:tab w:val="clear" w:pos="357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semiHidden/>
    <w:unhideWhenUsed/>
    <w:qFormat/>
    <w:rsid w:val="00EA222E"/>
    <w:pPr>
      <w:numPr>
        <w:ilvl w:val="5"/>
        <w:numId w:val="6"/>
      </w:numPr>
      <w:tabs>
        <w:tab w:val="clear" w:pos="357"/>
      </w:tabs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EA222E"/>
    <w:pPr>
      <w:numPr>
        <w:ilvl w:val="6"/>
        <w:numId w:val="6"/>
      </w:numPr>
      <w:tabs>
        <w:tab w:val="clear" w:pos="357"/>
      </w:tabs>
      <w:spacing w:before="240" w:after="60"/>
      <w:outlineLvl w:val="6"/>
    </w:pPr>
    <w:rPr>
      <w:rFonts w:ascii="Calibri" w:hAnsi="Calibri"/>
      <w:sz w:val="24"/>
    </w:rPr>
  </w:style>
  <w:style w:type="paragraph" w:styleId="Kop8">
    <w:name w:val="heading 8"/>
    <w:basedOn w:val="Standaard"/>
    <w:next w:val="Standaard"/>
    <w:link w:val="Kop8Char"/>
    <w:semiHidden/>
    <w:unhideWhenUsed/>
    <w:qFormat/>
    <w:rsid w:val="00EA222E"/>
    <w:pPr>
      <w:numPr>
        <w:ilvl w:val="7"/>
        <w:numId w:val="6"/>
      </w:numPr>
      <w:tabs>
        <w:tab w:val="clear" w:pos="357"/>
      </w:tabs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Kop9">
    <w:name w:val="heading 9"/>
    <w:basedOn w:val="Standaard"/>
    <w:next w:val="Standaard"/>
    <w:link w:val="Kop9Char"/>
    <w:semiHidden/>
    <w:unhideWhenUsed/>
    <w:qFormat/>
    <w:rsid w:val="00EA222E"/>
    <w:pPr>
      <w:numPr>
        <w:ilvl w:val="8"/>
        <w:numId w:val="6"/>
      </w:numPr>
      <w:tabs>
        <w:tab w:val="clear" w:pos="357"/>
      </w:tabs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1">
    <w:name w:val="Table Grid 1"/>
    <w:basedOn w:val="Standaardtabel"/>
    <w:rsid w:val="00EA222E"/>
    <w:pPr>
      <w:spacing w:after="0" w:line="270" w:lineRule="atLeast"/>
    </w:pPr>
    <w:rPr>
      <w:rFonts w:ascii="Arial" w:hAnsi="Arial" w:cs="Times New Roman"/>
      <w:spacing w:val="20"/>
      <w:sz w:val="18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Kop5Char">
    <w:name w:val="Kop 5 Char"/>
    <w:link w:val="Kop5"/>
    <w:semiHidden/>
    <w:rsid w:val="00EA222E"/>
    <w:rPr>
      <w:rFonts w:ascii="Calibri" w:hAnsi="Calibri" w:cs="Times New Roman"/>
      <w:b/>
      <w:bCs/>
      <w:i/>
      <w:iCs/>
      <w:spacing w:val="20"/>
      <w:kern w:val="30"/>
      <w:sz w:val="26"/>
      <w:szCs w:val="26"/>
      <w:lang w:val="nl-NL" w:eastAsia="nl-NL"/>
    </w:rPr>
  </w:style>
  <w:style w:type="table" w:styleId="Tabelraster">
    <w:name w:val="Table Grid"/>
    <w:basedOn w:val="Standaardtabel"/>
    <w:uiPriority w:val="39"/>
    <w:rsid w:val="00EA222E"/>
    <w:pPr>
      <w:spacing w:after="0" w:line="270" w:lineRule="atLeast"/>
    </w:pPr>
    <w:rPr>
      <w:rFonts w:ascii="Arial" w:hAnsi="Arial" w:cs="Times New Roman"/>
      <w:spacing w:val="20"/>
      <w:sz w:val="18"/>
      <w:szCs w:val="20"/>
      <w:lang w:val="nl-NL"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blStylePr w:type="firstRow">
      <w:rPr>
        <w:b/>
      </w:r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EA222E"/>
    <w:pPr>
      <w:tabs>
        <w:tab w:val="left" w:pos="567"/>
        <w:tab w:val="right" w:leader="dot" w:pos="9742"/>
      </w:tabs>
      <w:spacing w:before="120"/>
      <w:ind w:left="567" w:hanging="567"/>
    </w:pPr>
    <w:rPr>
      <w:b/>
    </w:rPr>
  </w:style>
  <w:style w:type="paragraph" w:styleId="Inhopg2">
    <w:name w:val="toc 2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paragraph" w:styleId="Inhopg3">
    <w:name w:val="toc 3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character" w:styleId="Hyperlink">
    <w:name w:val="Hyperlink"/>
    <w:uiPriority w:val="99"/>
    <w:rsid w:val="00EA222E"/>
    <w:rPr>
      <w:color w:val="00A14B"/>
      <w:u w:val="single"/>
    </w:rPr>
  </w:style>
  <w:style w:type="paragraph" w:styleId="Voetnoottekst">
    <w:name w:val="footnote text"/>
    <w:basedOn w:val="Standaard"/>
    <w:link w:val="VoetnoottekstChar"/>
    <w:uiPriority w:val="9"/>
    <w:unhideWhenUsed/>
    <w:rsid w:val="00EA222E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"/>
    <w:rsid w:val="00AC5193"/>
    <w:rPr>
      <w:rFonts w:ascii="Arial" w:hAnsi="Arial" w:cs="Times New Roman"/>
      <w:spacing w:val="20"/>
      <w:kern w:val="30"/>
      <w:sz w:val="14"/>
      <w:szCs w:val="20"/>
      <w:lang w:val="nl-NL" w:eastAsia="nl-NL"/>
    </w:rPr>
  </w:style>
  <w:style w:type="character" w:styleId="Voetnootmarkering">
    <w:name w:val="footnote reference"/>
    <w:uiPriority w:val="9"/>
    <w:unhideWhenUsed/>
    <w:rsid w:val="00EA222E"/>
    <w:rPr>
      <w:vertAlign w:val="superscript"/>
    </w:rPr>
  </w:style>
  <w:style w:type="paragraph" w:styleId="Bijschrift">
    <w:name w:val="caption"/>
    <w:basedOn w:val="Standaard"/>
    <w:next w:val="Standaard"/>
    <w:semiHidden/>
    <w:rsid w:val="00EA222E"/>
    <w:rPr>
      <w:bCs/>
      <w:i/>
      <w:sz w:val="16"/>
      <w:szCs w:val="20"/>
    </w:rPr>
  </w:style>
  <w:style w:type="paragraph" w:customStyle="1" w:styleId="Bijlage">
    <w:name w:val="Bijlage"/>
    <w:basedOn w:val="Standaard"/>
    <w:next w:val="Standaard"/>
    <w:uiPriority w:val="4"/>
    <w:qFormat/>
    <w:rsid w:val="00EA222E"/>
    <w:pPr>
      <w:pageBreakBefore/>
      <w:shd w:val="clear" w:color="auto" w:fill="D9D9D9" w:themeFill="background1" w:themeFillShade="D9"/>
      <w:spacing w:after="60"/>
    </w:pPr>
    <w:rPr>
      <w:b/>
      <w:sz w:val="24"/>
    </w:rPr>
  </w:style>
  <w:style w:type="paragraph" w:styleId="Inhopg4">
    <w:name w:val="toc 4"/>
    <w:basedOn w:val="Standaard"/>
    <w:next w:val="Standaard"/>
    <w:autoRedefine/>
    <w:uiPriority w:val="39"/>
    <w:unhideWhenUsed/>
    <w:rsid w:val="00EA222E"/>
    <w:pPr>
      <w:tabs>
        <w:tab w:val="left" w:pos="1418"/>
        <w:tab w:val="right" w:leader="dot" w:pos="9742"/>
      </w:tabs>
      <w:ind w:left="1418" w:hanging="851"/>
    </w:pPr>
  </w:style>
  <w:style w:type="character" w:styleId="GevolgdeHyperlink">
    <w:name w:val="FollowedHyperlink"/>
    <w:uiPriority w:val="9"/>
    <w:rsid w:val="00EA222E"/>
    <w:rPr>
      <w:color w:val="007B85"/>
      <w:u w:val="single"/>
    </w:rPr>
  </w:style>
  <w:style w:type="character" w:customStyle="1" w:styleId="Kop6Char">
    <w:name w:val="Kop 6 Char"/>
    <w:link w:val="Kop6"/>
    <w:semiHidden/>
    <w:rsid w:val="00EA222E"/>
    <w:rPr>
      <w:rFonts w:ascii="Calibri" w:hAnsi="Calibri" w:cs="Times New Roman"/>
      <w:b/>
      <w:bCs/>
      <w:spacing w:val="20"/>
      <w:kern w:val="30"/>
      <w:lang w:val="nl-NL" w:eastAsia="nl-NL"/>
    </w:rPr>
  </w:style>
  <w:style w:type="character" w:customStyle="1" w:styleId="Kop7Char">
    <w:name w:val="Kop 7 Char"/>
    <w:link w:val="Kop7"/>
    <w:semiHidden/>
    <w:rsid w:val="00EA222E"/>
    <w:rPr>
      <w:rFonts w:ascii="Calibri" w:hAnsi="Calibri" w:cs="Times New Roman"/>
      <w:spacing w:val="20"/>
      <w:kern w:val="30"/>
      <w:sz w:val="24"/>
      <w:szCs w:val="24"/>
      <w:lang w:val="nl-NL" w:eastAsia="nl-NL"/>
    </w:rPr>
  </w:style>
  <w:style w:type="character" w:customStyle="1" w:styleId="Kop8Char">
    <w:name w:val="Kop 8 Char"/>
    <w:link w:val="Kop8"/>
    <w:semiHidden/>
    <w:rsid w:val="00EA222E"/>
    <w:rPr>
      <w:rFonts w:ascii="Calibri" w:hAnsi="Calibri" w:cs="Times New Roman"/>
      <w:i/>
      <w:iCs/>
      <w:spacing w:val="20"/>
      <w:kern w:val="30"/>
      <w:sz w:val="24"/>
      <w:szCs w:val="24"/>
      <w:lang w:val="nl-NL" w:eastAsia="nl-NL"/>
    </w:rPr>
  </w:style>
  <w:style w:type="character" w:customStyle="1" w:styleId="Kop9Char">
    <w:name w:val="Kop 9 Char"/>
    <w:link w:val="Kop9"/>
    <w:semiHidden/>
    <w:rsid w:val="00EA222E"/>
    <w:rPr>
      <w:rFonts w:ascii="Cambria" w:hAnsi="Cambria" w:cs="Times New Roman"/>
      <w:spacing w:val="20"/>
      <w:kern w:val="30"/>
      <w:lang w:val="nl-NL" w:eastAsia="nl-NL"/>
    </w:rPr>
  </w:style>
  <w:style w:type="numbering" w:customStyle="1" w:styleId="OpsommingWestland">
    <w:name w:val="Opsomming_Westland"/>
    <w:basedOn w:val="Geenlijst"/>
    <w:uiPriority w:val="99"/>
    <w:rsid w:val="00EA222E"/>
    <w:pPr>
      <w:numPr>
        <w:numId w:val="1"/>
      </w:numPr>
    </w:pPr>
  </w:style>
  <w:style w:type="paragraph" w:styleId="Lijstalinea">
    <w:name w:val="List Paragraph"/>
    <w:basedOn w:val="Standaard"/>
    <w:link w:val="LijstalineaChar"/>
    <w:uiPriority w:val="34"/>
    <w:unhideWhenUsed/>
    <w:qFormat/>
    <w:rsid w:val="00EA222E"/>
    <w:pPr>
      <w:ind w:left="720"/>
      <w:contextualSpacing/>
    </w:pPr>
  </w:style>
  <w:style w:type="paragraph" w:styleId="Koptekst">
    <w:name w:val="header"/>
    <w:basedOn w:val="Standaard"/>
    <w:link w:val="KoptekstChar"/>
    <w:semiHidden/>
    <w:rsid w:val="00EA222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semiHidden/>
    <w:rsid w:val="00AC5193"/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"/>
    <w:unhideWhenUsed/>
    <w:rsid w:val="006B1EFC"/>
    <w:pPr>
      <w:tabs>
        <w:tab w:val="clear" w:pos="357"/>
        <w:tab w:val="center" w:pos="4536"/>
        <w:tab w:val="right" w:pos="9072"/>
      </w:tabs>
      <w:spacing w:line="240" w:lineRule="atLeast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"/>
    <w:rsid w:val="00AC5193"/>
    <w:rPr>
      <w:rFonts w:ascii="Arial" w:hAnsi="Arial" w:cs="Times New Roman"/>
      <w:spacing w:val="20"/>
      <w:kern w:val="30"/>
      <w:sz w:val="14"/>
      <w:szCs w:val="24"/>
      <w:lang w:val="nl-NL" w:eastAsia="nl-NL"/>
    </w:rPr>
  </w:style>
  <w:style w:type="paragraph" w:customStyle="1" w:styleId="Adresgegevens">
    <w:name w:val="Adresgegevens"/>
    <w:basedOn w:val="Standaard"/>
    <w:uiPriority w:val="5"/>
    <w:rsid w:val="00EA222E"/>
    <w:pPr>
      <w:overflowPunct w:val="0"/>
      <w:autoSpaceDE w:val="0"/>
      <w:autoSpaceDN w:val="0"/>
      <w:adjustRightInd w:val="0"/>
      <w:spacing w:line="200" w:lineRule="exact"/>
      <w:textAlignment w:val="baseline"/>
    </w:pPr>
    <w:rPr>
      <w:rFonts w:eastAsia="Times New Roman"/>
      <w:sz w:val="14"/>
    </w:rPr>
  </w:style>
  <w:style w:type="paragraph" w:customStyle="1" w:styleId="Titelformulier">
    <w:name w:val="Titelformulier"/>
    <w:basedOn w:val="Standaard"/>
    <w:link w:val="TitelformulierChar"/>
    <w:uiPriority w:val="5"/>
    <w:rsid w:val="00EA222E"/>
    <w:pPr>
      <w:spacing w:line="200" w:lineRule="exact"/>
    </w:pPr>
    <w:rPr>
      <w:rFonts w:ascii="Arial Vet" w:hAnsi="Arial Vet"/>
      <w:b/>
      <w:caps/>
      <w:kern w:val="100"/>
      <w:sz w:val="14"/>
      <w:szCs w:val="12"/>
    </w:rPr>
  </w:style>
  <w:style w:type="character" w:customStyle="1" w:styleId="TitelformulierChar">
    <w:name w:val="Titelformulier Char"/>
    <w:link w:val="Titelformulier"/>
    <w:uiPriority w:val="5"/>
    <w:rsid w:val="00AC5193"/>
    <w:rPr>
      <w:rFonts w:ascii="Arial Vet" w:hAnsi="Arial Vet" w:cs="Times New Roman"/>
      <w:b/>
      <w:caps/>
      <w:spacing w:val="20"/>
      <w:kern w:val="100"/>
      <w:sz w:val="14"/>
      <w:szCs w:val="12"/>
      <w:lang w:val="nl-NL" w:eastAsia="nl-NL"/>
    </w:rPr>
  </w:style>
  <w:style w:type="paragraph" w:styleId="Ballontekst">
    <w:name w:val="Balloon Text"/>
    <w:basedOn w:val="Standaard"/>
    <w:link w:val="BallontekstChar"/>
    <w:semiHidden/>
    <w:rsid w:val="006B1E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AC5193"/>
    <w:rPr>
      <w:rFonts w:ascii="Tahoma" w:hAnsi="Tahoma" w:cs="Tahoma"/>
      <w:spacing w:val="20"/>
      <w:kern w:val="30"/>
      <w:sz w:val="16"/>
      <w:szCs w:val="16"/>
      <w:lang w:val="nl-NL" w:eastAsia="nl-NL"/>
    </w:rPr>
  </w:style>
  <w:style w:type="paragraph" w:customStyle="1" w:styleId="Subtitel">
    <w:name w:val="(Sub)titel"/>
    <w:basedOn w:val="Titelformulier"/>
    <w:semiHidden/>
    <w:rsid w:val="00597530"/>
    <w:pPr>
      <w:spacing w:line="240" w:lineRule="auto"/>
    </w:pPr>
    <w:rPr>
      <w:szCs w:val="14"/>
    </w:rPr>
  </w:style>
  <w:style w:type="paragraph" w:customStyle="1" w:styleId="Titel1">
    <w:name w:val="Titel1"/>
    <w:basedOn w:val="Titelformulier"/>
    <w:semiHidden/>
    <w:rsid w:val="004B6EA6"/>
    <w:pPr>
      <w:spacing w:line="240" w:lineRule="auto"/>
    </w:pPr>
    <w:rPr>
      <w:b w:val="0"/>
      <w:kern w:val="30"/>
      <w:sz w:val="18"/>
      <w:szCs w:val="24"/>
    </w:rPr>
  </w:style>
  <w:style w:type="paragraph" w:customStyle="1" w:styleId="Afdelingteam">
    <w:name w:val="Afdeling/team"/>
    <w:basedOn w:val="Standaard"/>
    <w:semiHidden/>
    <w:rsid w:val="00597530"/>
    <w:rPr>
      <w:caps/>
      <w:kern w:val="100"/>
      <w:sz w:val="14"/>
      <w:szCs w:val="14"/>
    </w:rPr>
  </w:style>
  <w:style w:type="paragraph" w:customStyle="1" w:styleId="Team">
    <w:name w:val="Team"/>
    <w:basedOn w:val="Standaard"/>
    <w:semiHidden/>
    <w:rsid w:val="00EA222E"/>
    <w:rPr>
      <w:caps/>
      <w:kern w:val="100"/>
      <w:sz w:val="14"/>
      <w:szCs w:val="14"/>
    </w:rPr>
  </w:style>
  <w:style w:type="paragraph" w:customStyle="1" w:styleId="Titelagenda">
    <w:name w:val="Titel agenda"/>
    <w:basedOn w:val="Standaard"/>
    <w:semiHidden/>
    <w:rsid w:val="00A818CE"/>
    <w:pPr>
      <w:overflowPunct w:val="0"/>
      <w:autoSpaceDE w:val="0"/>
      <w:autoSpaceDN w:val="0"/>
      <w:adjustRightInd w:val="0"/>
      <w:spacing w:line="500" w:lineRule="exact"/>
      <w:textAlignment w:val="baseline"/>
    </w:pPr>
    <w:rPr>
      <w:rFonts w:ascii="Arial Black" w:eastAsia="Times New Roman" w:hAnsi="Arial Black"/>
      <w:caps/>
      <w:kern w:val="100"/>
      <w:sz w:val="34"/>
      <w:szCs w:val="20"/>
    </w:rPr>
  </w:style>
  <w:style w:type="paragraph" w:customStyle="1" w:styleId="Subtitelrapportverslag">
    <w:name w:val="Subtitel rapport/verslag"/>
    <w:basedOn w:val="Standaard"/>
    <w:semiHidden/>
    <w:rsid w:val="00A818CE"/>
    <w:pPr>
      <w:overflowPunct w:val="0"/>
      <w:autoSpaceDE w:val="0"/>
      <w:autoSpaceDN w:val="0"/>
      <w:adjustRightInd w:val="0"/>
      <w:spacing w:line="400" w:lineRule="atLeast"/>
      <w:textAlignment w:val="baseline"/>
    </w:pPr>
    <w:rPr>
      <w:rFonts w:eastAsia="Times New Roman"/>
      <w:sz w:val="24"/>
      <w:szCs w:val="20"/>
    </w:rPr>
  </w:style>
  <w:style w:type="paragraph" w:customStyle="1" w:styleId="Titelsubtitel">
    <w:name w:val="Titel/subtitel"/>
    <w:basedOn w:val="Team"/>
    <w:semiHidden/>
    <w:rsid w:val="00F3697A"/>
  </w:style>
  <w:style w:type="paragraph" w:customStyle="1" w:styleId="Onderwerpsubonderwerp">
    <w:name w:val="Onderwerp/subonderwerp"/>
    <w:basedOn w:val="Standaard"/>
    <w:semiHidden/>
    <w:rsid w:val="00597530"/>
    <w:pPr>
      <w:spacing w:line="200" w:lineRule="exact"/>
    </w:pPr>
    <w:rPr>
      <w:caps/>
      <w:kern w:val="100"/>
      <w:sz w:val="14"/>
    </w:rPr>
  </w:style>
  <w:style w:type="paragraph" w:customStyle="1" w:styleId="Artikelstijl">
    <w:name w:val="Artikelstijl"/>
    <w:basedOn w:val="Standaard"/>
    <w:next w:val="Standaard"/>
    <w:semiHidden/>
    <w:rsid w:val="00EA222E"/>
    <w:pPr>
      <w:numPr>
        <w:numId w:val="2"/>
      </w:numPr>
      <w:shd w:val="clear" w:color="auto" w:fill="D9D9D9" w:themeFill="background1" w:themeFillShade="D9"/>
      <w:tabs>
        <w:tab w:val="clear" w:pos="357"/>
      </w:tabs>
      <w:spacing w:before="240" w:after="120"/>
      <w:ind w:left="357" w:hanging="357"/>
    </w:pPr>
    <w:rPr>
      <w:rFonts w:ascii="Arial Vet" w:eastAsia="Times New Roman" w:hAnsi="Arial Vet"/>
      <w:b/>
    </w:rPr>
  </w:style>
  <w:style w:type="paragraph" w:customStyle="1" w:styleId="Kop1rapport">
    <w:name w:val="Kop 1 rapport"/>
    <w:basedOn w:val="Kop1"/>
    <w:next w:val="Standaard"/>
    <w:semiHidden/>
    <w:rsid w:val="00EA222E"/>
    <w:pPr>
      <w:numPr>
        <w:numId w:val="7"/>
      </w:numPr>
      <w:shd w:val="clear" w:color="auto" w:fill="000000"/>
    </w:pPr>
    <w:rPr>
      <w:kern w:val="30"/>
    </w:rPr>
  </w:style>
  <w:style w:type="paragraph" w:customStyle="1" w:styleId="Kop2rapport">
    <w:name w:val="Kop 2 rapport"/>
    <w:basedOn w:val="Kop2"/>
    <w:next w:val="Standaard"/>
    <w:semiHidden/>
    <w:rsid w:val="00EA222E"/>
    <w:pPr>
      <w:numPr>
        <w:numId w:val="7"/>
      </w:numPr>
      <w:shd w:val="clear" w:color="auto" w:fill="D9D9D9"/>
    </w:pPr>
  </w:style>
  <w:style w:type="paragraph" w:customStyle="1" w:styleId="Kop3rapport">
    <w:name w:val="Kop 3 rapport"/>
    <w:basedOn w:val="Kop3"/>
    <w:next w:val="Standaard"/>
    <w:semiHidden/>
    <w:rsid w:val="00EA222E"/>
    <w:pPr>
      <w:numPr>
        <w:numId w:val="7"/>
      </w:numPr>
      <w:shd w:val="clear" w:color="auto" w:fill="D9D9D9"/>
    </w:pPr>
  </w:style>
  <w:style w:type="paragraph" w:customStyle="1" w:styleId="Bijlageopbasisvankop1">
    <w:name w:val="Bijlage op basis van kop 1"/>
    <w:basedOn w:val="Kop1"/>
    <w:next w:val="Standaard"/>
    <w:uiPriority w:val="4"/>
    <w:qFormat/>
    <w:rsid w:val="0011308E"/>
    <w:pPr>
      <w:numPr>
        <w:numId w:val="0"/>
      </w:numPr>
      <w:shd w:val="clear" w:color="auto" w:fill="D9D9D9" w:themeFill="background1" w:themeFillShade="D9"/>
    </w:pPr>
    <w:rPr>
      <w:rFonts w:ascii="Arial Vet" w:hAnsi="Arial Vet"/>
      <w:kern w:val="30"/>
    </w:rPr>
  </w:style>
  <w:style w:type="paragraph" w:customStyle="1" w:styleId="Agendapunt">
    <w:name w:val="Agendapunt"/>
    <w:basedOn w:val="Lijstalinea"/>
    <w:next w:val="Standaard"/>
    <w:uiPriority w:val="4"/>
    <w:qFormat/>
    <w:rsid w:val="00EA222E"/>
    <w:pPr>
      <w:numPr>
        <w:numId w:val="4"/>
      </w:numPr>
      <w:shd w:val="clear" w:color="auto" w:fill="D9D9D9" w:themeFill="background1" w:themeFillShade="D9"/>
      <w:tabs>
        <w:tab w:val="clear" w:pos="357"/>
      </w:tabs>
      <w:spacing w:after="120"/>
      <w:ind w:left="709" w:hanging="709"/>
      <w:contextualSpacing w:val="0"/>
    </w:pPr>
    <w:rPr>
      <w:rFonts w:ascii="Arial Vet" w:eastAsia="Times New Roman" w:hAnsi="Arial Vet"/>
      <w:caps/>
    </w:rPr>
  </w:style>
  <w:style w:type="paragraph" w:customStyle="1" w:styleId="Agendapuntsub">
    <w:name w:val="Agendapunt sub"/>
    <w:basedOn w:val="Lijstalinea"/>
    <w:next w:val="Standaard"/>
    <w:uiPriority w:val="4"/>
    <w:qFormat/>
    <w:rsid w:val="00EA222E"/>
    <w:pPr>
      <w:numPr>
        <w:ilvl w:val="1"/>
        <w:numId w:val="4"/>
      </w:numPr>
      <w:shd w:val="clear" w:color="auto" w:fill="D9D9D9" w:themeFill="background1" w:themeFillShade="D9"/>
      <w:tabs>
        <w:tab w:val="clear" w:pos="357"/>
      </w:tabs>
      <w:spacing w:after="120"/>
      <w:ind w:left="709" w:hanging="709"/>
      <w:contextualSpacing w:val="0"/>
    </w:pPr>
    <w:rPr>
      <w:rFonts w:eastAsia="Times New Roman"/>
      <w:b/>
    </w:rPr>
  </w:style>
  <w:style w:type="paragraph" w:customStyle="1" w:styleId="Bijlage-kop1tbvinhoudsopgave">
    <w:name w:val="Bijlage - kop 1 tbv inhoudsopgave"/>
    <w:basedOn w:val="Kop1"/>
    <w:next w:val="Standaard"/>
    <w:uiPriority w:val="4"/>
    <w:rsid w:val="00EA222E"/>
    <w:pPr>
      <w:keepNext w:val="0"/>
      <w:pageBreakBefore/>
      <w:widowControl w:val="0"/>
      <w:numPr>
        <w:numId w:val="0"/>
      </w:numPr>
      <w:tabs>
        <w:tab w:val="left" w:pos="357"/>
      </w:tabs>
      <w:spacing w:line="240" w:lineRule="auto"/>
    </w:pPr>
    <w:rPr>
      <w:rFonts w:ascii="Arial Vet" w:eastAsia="Calibri" w:hAnsi="Arial Vet" w:cs="Times New Roman"/>
      <w:kern w:val="30"/>
      <w:szCs w:val="20"/>
    </w:rPr>
  </w:style>
  <w:style w:type="paragraph" w:customStyle="1" w:styleId="Bijlage-nietvoorinhoudsopgave">
    <w:name w:val="Bijlage - niet voor inhoudsopgave"/>
    <w:basedOn w:val="Standaard"/>
    <w:next w:val="Standaard"/>
    <w:uiPriority w:val="4"/>
    <w:rsid w:val="00EA222E"/>
    <w:pPr>
      <w:pageBreakBefore/>
      <w:shd w:val="clear" w:color="auto" w:fill="D9D9D9" w:themeFill="background1" w:themeFillShade="D9"/>
      <w:spacing w:after="120"/>
    </w:pPr>
    <w:rPr>
      <w:b/>
      <w:sz w:val="24"/>
    </w:rPr>
  </w:style>
  <w:style w:type="paragraph" w:customStyle="1" w:styleId="Titelstijlcentrum">
    <w:name w:val="Titelstijl centrum"/>
    <w:basedOn w:val="Standaard"/>
    <w:next w:val="Standaard"/>
    <w:semiHidden/>
    <w:qFormat/>
    <w:rsid w:val="00EA222E"/>
    <w:pPr>
      <w:shd w:val="clear" w:color="auto" w:fill="000000" w:themeFill="text1"/>
      <w:spacing w:after="120"/>
      <w:jc w:val="center"/>
    </w:pPr>
    <w:rPr>
      <w:rFonts w:ascii="Arial Vet" w:eastAsia="Times New Roman" w:hAnsi="Arial Vet"/>
      <w:b/>
      <w:caps/>
      <w:spacing w:val="40"/>
      <w:sz w:val="24"/>
    </w:rPr>
  </w:style>
  <w:style w:type="paragraph" w:customStyle="1" w:styleId="Centrumtitelstijl">
    <w:name w:val="Centrum titelstijl"/>
    <w:basedOn w:val="Titelstijlcentrum"/>
    <w:next w:val="Standaard"/>
    <w:semiHidden/>
    <w:rsid w:val="00EA222E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</w:pPr>
    <w:rPr>
      <w:bCs/>
      <w:szCs w:val="20"/>
    </w:rPr>
  </w:style>
  <w:style w:type="paragraph" w:customStyle="1" w:styleId="Clausule">
    <w:name w:val="Clausule"/>
    <w:basedOn w:val="Standaard"/>
    <w:uiPriority w:val="5"/>
    <w:rsid w:val="00EA222E"/>
    <w:pPr>
      <w:spacing w:line="240" w:lineRule="auto"/>
    </w:pPr>
    <w:rPr>
      <w:sz w:val="14"/>
    </w:rPr>
  </w:style>
  <w:style w:type="table" w:styleId="Gemiddeldraster3-accent1">
    <w:name w:val="Medium Grid 3 Accent 1"/>
    <w:aliases w:val="Westland standaard"/>
    <w:basedOn w:val="Standaardtabel"/>
    <w:uiPriority w:val="69"/>
    <w:rsid w:val="00EA222E"/>
    <w:pPr>
      <w:spacing w:after="0" w:line="240" w:lineRule="auto"/>
    </w:pPr>
    <w:rPr>
      <w:rFonts w:ascii="Arial" w:hAnsi="Arial" w:cs="Times New Roman"/>
      <w:spacing w:val="20"/>
      <w:sz w:val="18"/>
      <w:szCs w:val="20"/>
      <w:lang w:val="nl-NL" w:eastAsia="nl-N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1F3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shd w:val="clear" w:color="auto" w:fill="3284CE"/>
      </w:tcPr>
    </w:tblStylePr>
    <w:tblStylePr w:type="band1Vert">
      <w:tblPr/>
      <w:tcPr>
        <w:shd w:val="clear" w:color="auto" w:fill="96C0E6"/>
      </w:tcPr>
    </w:tblStylePr>
    <w:tblStylePr w:type="band2Vert">
      <w:tblPr/>
      <w:tcPr>
        <w:shd w:val="clear" w:color="auto" w:fill="CDE1F3"/>
      </w:tcPr>
    </w:tblStylePr>
    <w:tblStylePr w:type="band1Horz">
      <w:tblPr/>
      <w:tcPr>
        <w:shd w:val="clear" w:color="auto" w:fill="96C0E6"/>
      </w:tcPr>
    </w:tblStylePr>
    <w:tblStylePr w:type="band2Horz">
      <w:tblPr/>
      <w:tcPr>
        <w:shd w:val="clear" w:color="auto" w:fill="CDE1F3"/>
      </w:tcPr>
    </w:tblStylePr>
  </w:style>
  <w:style w:type="character" w:customStyle="1" w:styleId="Kop3Char">
    <w:name w:val="Kop 3 Char"/>
    <w:link w:val="Kop3"/>
    <w:uiPriority w:val="3"/>
    <w:rsid w:val="00AC5193"/>
    <w:rPr>
      <w:rFonts w:ascii="Arial" w:eastAsia="Times New Roman" w:hAnsi="Arial" w:cs="Arial"/>
      <w:b/>
      <w:bCs/>
      <w:spacing w:val="20"/>
      <w:kern w:val="30"/>
      <w:sz w:val="18"/>
      <w:szCs w:val="26"/>
      <w:shd w:val="clear" w:color="auto" w:fill="D9D9D9" w:themeFill="background1" w:themeFillShade="D9"/>
      <w:lang w:val="nl-NL" w:eastAsia="nl-NL"/>
    </w:rPr>
  </w:style>
  <w:style w:type="character" w:customStyle="1" w:styleId="Kop4Char">
    <w:name w:val="Kop 4 Char"/>
    <w:link w:val="Kop4"/>
    <w:uiPriority w:val="3"/>
    <w:rsid w:val="00AC5193"/>
    <w:rPr>
      <w:rFonts w:ascii="Arial" w:eastAsia="Times New Roman" w:hAnsi="Arial" w:cs="Times New Roman"/>
      <w:b/>
      <w:bCs/>
      <w:spacing w:val="20"/>
      <w:kern w:val="30"/>
      <w:sz w:val="18"/>
      <w:szCs w:val="28"/>
      <w:shd w:val="clear" w:color="auto" w:fill="D9D9D9" w:themeFill="background1" w:themeFillShade="D9"/>
      <w:lang w:val="nl-NL" w:eastAsia="nl-NL"/>
    </w:rPr>
  </w:style>
  <w:style w:type="paragraph" w:customStyle="1" w:styleId="Kop4rapport">
    <w:name w:val="Kop 4 rapport"/>
    <w:basedOn w:val="Kop3rapport"/>
    <w:next w:val="Standaard"/>
    <w:semiHidden/>
    <w:rsid w:val="00EA222E"/>
    <w:pPr>
      <w:numPr>
        <w:ilvl w:val="3"/>
      </w:numPr>
    </w:pPr>
  </w:style>
  <w:style w:type="paragraph" w:customStyle="1" w:styleId="Subtitelformulier">
    <w:name w:val="Subtitelformulier"/>
    <w:basedOn w:val="Standaard"/>
    <w:uiPriority w:val="5"/>
    <w:rsid w:val="00EA222E"/>
    <w:pPr>
      <w:spacing w:line="200" w:lineRule="exact"/>
    </w:pPr>
    <w:rPr>
      <w:rFonts w:eastAsia="Times New Roman"/>
      <w:caps/>
      <w:kern w:val="100"/>
      <w:sz w:val="14"/>
    </w:rPr>
  </w:style>
  <w:style w:type="paragraph" w:customStyle="1" w:styleId="Subtitelstijl">
    <w:name w:val="Subtitelstijl"/>
    <w:basedOn w:val="Standaard"/>
    <w:next w:val="Standaard"/>
    <w:semiHidden/>
    <w:qFormat/>
    <w:rsid w:val="00EA222E"/>
    <w:pPr>
      <w:shd w:val="clear" w:color="auto" w:fill="D9D9D9"/>
      <w:spacing w:after="120"/>
    </w:pPr>
    <w:rPr>
      <w:rFonts w:eastAsia="Times New Roman"/>
      <w:b/>
    </w:rPr>
  </w:style>
  <w:style w:type="table" w:customStyle="1" w:styleId="Tabelstijlsjablonen">
    <w:name w:val="Tabelstijl sjablonen"/>
    <w:basedOn w:val="Standaardtabel"/>
    <w:uiPriority w:val="99"/>
    <w:rsid w:val="00EA222E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</w:rPr>
      <w:tblPr/>
      <w:trPr>
        <w:tblHeader/>
      </w:trPr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Titelstijl">
    <w:name w:val="Titelstijl"/>
    <w:basedOn w:val="Standaard"/>
    <w:next w:val="Standaard"/>
    <w:semiHidden/>
    <w:qFormat/>
    <w:rsid w:val="00EA222E"/>
    <w:pPr>
      <w:shd w:val="clear" w:color="auto" w:fill="000000"/>
      <w:spacing w:after="120"/>
    </w:pPr>
    <w:rPr>
      <w:rFonts w:eastAsia="Times New Roman"/>
      <w:b/>
      <w:sz w:val="24"/>
    </w:rPr>
  </w:style>
  <w:style w:type="character" w:customStyle="1" w:styleId="Kop1Char">
    <w:name w:val="Kop 1 Char"/>
    <w:basedOn w:val="Standaardalinea-lettertype"/>
    <w:link w:val="Kop1"/>
    <w:uiPriority w:val="3"/>
    <w:rsid w:val="00AC5193"/>
    <w:rPr>
      <w:rFonts w:ascii="Arial" w:eastAsia="Times New Roman" w:hAnsi="Arial" w:cs="Arial"/>
      <w:b/>
      <w:bCs/>
      <w:spacing w:val="20"/>
      <w:kern w:val="32"/>
      <w:sz w:val="24"/>
      <w:szCs w:val="32"/>
      <w:shd w:val="clear" w:color="auto" w:fill="000000" w:themeFill="text1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3"/>
    <w:rsid w:val="00AC5193"/>
    <w:rPr>
      <w:rFonts w:ascii="Arial" w:eastAsia="Times New Roman" w:hAnsi="Arial" w:cs="Arial"/>
      <w:b/>
      <w:bCs/>
      <w:iCs/>
      <w:spacing w:val="20"/>
      <w:kern w:val="30"/>
      <w:sz w:val="18"/>
      <w:szCs w:val="28"/>
      <w:shd w:val="clear" w:color="auto" w:fill="D9D9D9" w:themeFill="background1" w:themeFillShade="D9"/>
      <w:lang w:val="nl-NL" w:eastAsia="nl-NL"/>
    </w:rPr>
  </w:style>
  <w:style w:type="character" w:styleId="Nadruk">
    <w:name w:val="Emphasis"/>
    <w:basedOn w:val="Standaardalinea-lettertype"/>
    <w:uiPriority w:val="20"/>
    <w:rsid w:val="00D1197D"/>
    <w:rPr>
      <w:i/>
      <w:iCs/>
    </w:rPr>
  </w:style>
  <w:style w:type="paragraph" w:styleId="Standaardinspringing">
    <w:name w:val="Normal Indent"/>
    <w:basedOn w:val="Standaard"/>
    <w:uiPriority w:val="99"/>
    <w:unhideWhenUsed/>
    <w:rsid w:val="00841CD9"/>
    <w:pPr>
      <w:ind w:left="720"/>
    </w:pPr>
  </w:style>
  <w:style w:type="character" w:customStyle="1" w:styleId="OndertitelChar">
    <w:name w:val="Ondertitel Char"/>
    <w:basedOn w:val="Standaardalinea-lettertype"/>
    <w:link w:val="Ondertitel"/>
    <w:uiPriority w:val="2"/>
    <w:rsid w:val="00AC5193"/>
    <w:rPr>
      <w:rFonts w:ascii="Arial Black" w:eastAsiaTheme="majorEastAsia" w:hAnsi="Arial Black" w:cstheme="majorBidi"/>
      <w:iCs/>
      <w:spacing w:val="15"/>
      <w:kern w:val="30"/>
      <w:sz w:val="20"/>
      <w:szCs w:val="24"/>
      <w:shd w:val="clear" w:color="auto" w:fill="000000" w:themeFill="text1"/>
      <w:lang w:val="nl-NL" w:eastAsia="nl-NL"/>
    </w:rPr>
  </w:style>
  <w:style w:type="paragraph" w:styleId="Ondertitel">
    <w:name w:val="Subtitle"/>
    <w:basedOn w:val="Standaard"/>
    <w:next w:val="Standaard"/>
    <w:link w:val="OndertitelChar"/>
    <w:uiPriority w:val="2"/>
    <w:qFormat/>
    <w:rsid w:val="00841CD9"/>
    <w:pPr>
      <w:numPr>
        <w:ilvl w:val="1"/>
      </w:numPr>
      <w:shd w:val="clear" w:color="auto" w:fill="000000" w:themeFill="text1"/>
      <w:jc w:val="center"/>
    </w:pPr>
    <w:rPr>
      <w:rFonts w:ascii="Arial Black" w:eastAsiaTheme="majorEastAsia" w:hAnsi="Arial Black" w:cstheme="majorBidi"/>
      <w:iCs/>
      <w:spacing w:val="15"/>
      <w:sz w:val="20"/>
    </w:rPr>
  </w:style>
  <w:style w:type="character" w:customStyle="1" w:styleId="TitelChar">
    <w:name w:val="Titel Char"/>
    <w:basedOn w:val="Standaardalinea-lettertype"/>
    <w:link w:val="Titel"/>
    <w:uiPriority w:val="1"/>
    <w:rsid w:val="00AC5193"/>
    <w:rPr>
      <w:rFonts w:ascii="Arial Black" w:eastAsiaTheme="majorEastAsia" w:hAnsi="Arial Black" w:cstheme="majorBidi"/>
      <w:spacing w:val="20"/>
      <w:kern w:val="30"/>
      <w:sz w:val="24"/>
      <w:szCs w:val="52"/>
      <w:shd w:val="clear" w:color="auto" w:fill="000000" w:themeFill="text1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"/>
    <w:qFormat/>
    <w:rsid w:val="00841CD9"/>
    <w:pPr>
      <w:shd w:val="clear" w:color="auto" w:fill="000000" w:themeFill="text1"/>
      <w:contextualSpacing/>
      <w:jc w:val="center"/>
    </w:pPr>
    <w:rPr>
      <w:rFonts w:ascii="Arial Black" w:eastAsiaTheme="majorEastAsia" w:hAnsi="Arial Black" w:cstheme="majorBidi"/>
      <w:sz w:val="24"/>
      <w:szCs w:val="52"/>
    </w:rPr>
  </w:style>
  <w:style w:type="paragraph" w:customStyle="1" w:styleId="Formulierenstandaardstijl">
    <w:name w:val="Formulieren standaardstijl"/>
    <w:basedOn w:val="Standaard"/>
    <w:uiPriority w:val="4"/>
    <w:qFormat/>
    <w:rsid w:val="00691393"/>
    <w:rPr>
      <w:spacing w:val="0"/>
    </w:rPr>
  </w:style>
  <w:style w:type="paragraph" w:customStyle="1" w:styleId="Invulgedeelteinvul">
    <w:name w:val="Invulgedeelteinvul"/>
    <w:basedOn w:val="Standaard"/>
    <w:uiPriority w:val="5"/>
    <w:rsid w:val="00CC5D2C"/>
    <w:pPr>
      <w:tabs>
        <w:tab w:val="center" w:pos="4536"/>
        <w:tab w:val="right" w:pos="9072"/>
      </w:tabs>
      <w:spacing w:line="200" w:lineRule="exact"/>
    </w:pPr>
    <w:rPr>
      <w:sz w:val="14"/>
      <w:szCs w:val="14"/>
    </w:rPr>
  </w:style>
  <w:style w:type="paragraph" w:customStyle="1" w:styleId="Invulgedeeltekop">
    <w:name w:val="Invulgedeeltekop"/>
    <w:basedOn w:val="Koptekst"/>
    <w:uiPriority w:val="5"/>
    <w:rsid w:val="00CC5D2C"/>
    <w:pPr>
      <w:spacing w:line="200" w:lineRule="exact"/>
    </w:pPr>
    <w:rPr>
      <w:caps/>
      <w:sz w:val="12"/>
      <w:szCs w:val="12"/>
    </w:rPr>
  </w:style>
  <w:style w:type="paragraph" w:customStyle="1" w:styleId="Artikel">
    <w:name w:val="Artikel"/>
    <w:basedOn w:val="Lijstalinea"/>
    <w:next w:val="Standaard"/>
    <w:uiPriority w:val="4"/>
    <w:qFormat/>
    <w:rsid w:val="00787CD2"/>
    <w:pPr>
      <w:numPr>
        <w:numId w:val="5"/>
      </w:numPr>
      <w:shd w:val="clear" w:color="auto" w:fill="D9D9D9" w:themeFill="background1" w:themeFillShade="D9"/>
      <w:spacing w:after="120"/>
    </w:pPr>
    <w:rPr>
      <w:b/>
    </w:rPr>
  </w:style>
  <w:style w:type="paragraph" w:customStyle="1" w:styleId="Artikelsub">
    <w:name w:val="Artikel sub"/>
    <w:basedOn w:val="Artikel"/>
    <w:uiPriority w:val="4"/>
    <w:qFormat/>
    <w:rsid w:val="0016522E"/>
    <w:pPr>
      <w:numPr>
        <w:ilvl w:val="1"/>
      </w:numPr>
      <w:shd w:val="clear" w:color="auto" w:fill="auto"/>
    </w:pPr>
    <w:rPr>
      <w:b w:val="0"/>
    </w:rPr>
  </w:style>
  <w:style w:type="paragraph" w:customStyle="1" w:styleId="Clausulenieuw">
    <w:name w:val="Clausule nieuw"/>
    <w:basedOn w:val="Standaard"/>
    <w:uiPriority w:val="5"/>
    <w:rsid w:val="005406E9"/>
    <w:pPr>
      <w:spacing w:line="240" w:lineRule="atLeast"/>
    </w:pPr>
    <w:rPr>
      <w:sz w:val="16"/>
    </w:rPr>
  </w:style>
  <w:style w:type="table" w:styleId="Tabelrasterlicht">
    <w:name w:val="Grid Table Light"/>
    <w:basedOn w:val="Standaardtabel"/>
    <w:uiPriority w:val="40"/>
    <w:rsid w:val="00F00BC9"/>
    <w:pPr>
      <w:spacing w:after="0" w:line="270" w:lineRule="atLeast"/>
    </w:pPr>
    <w:rPr>
      <w:rFonts w:ascii="Arial" w:hAnsi="Arial"/>
      <w:spacing w:val="20"/>
      <w:sz w:val="1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28" w:type="dxa"/>
        <w:right w:w="28" w:type="dxa"/>
      </w:tblCellMar>
    </w:tblPr>
  </w:style>
  <w:style w:type="paragraph" w:styleId="Lijstopsomteken">
    <w:name w:val="List Bullet"/>
    <w:basedOn w:val="Standaard"/>
    <w:uiPriority w:val="99"/>
    <w:semiHidden/>
    <w:unhideWhenUsed/>
    <w:qFormat/>
    <w:rsid w:val="00F35E92"/>
    <w:pPr>
      <w:numPr>
        <w:numId w:val="8"/>
      </w:numPr>
      <w:contextualSpacing/>
    </w:pPr>
  </w:style>
  <w:style w:type="paragraph" w:customStyle="1" w:styleId="Ondertitelrapport">
    <w:name w:val="Ondertitel rapport"/>
    <w:basedOn w:val="Standaard"/>
    <w:semiHidden/>
    <w:qFormat/>
    <w:rsid w:val="00C56081"/>
    <w:pPr>
      <w:shd w:val="clear" w:color="auto" w:fill="000000" w:themeFill="text1"/>
      <w:spacing w:after="120"/>
      <w:jc w:val="center"/>
    </w:pPr>
    <w:rPr>
      <w:rFonts w:ascii="Arial Black" w:hAnsi="Arial Black"/>
      <w:spacing w:val="15"/>
      <w:sz w:val="20"/>
    </w:rPr>
  </w:style>
  <w:style w:type="character" w:styleId="Paginanummer">
    <w:name w:val="page number"/>
    <w:basedOn w:val="Standaardalinea-lettertype"/>
    <w:uiPriority w:val="5"/>
    <w:rsid w:val="009F1CB4"/>
    <w:rPr>
      <w:rFonts w:ascii="Arial" w:hAnsi="Arial"/>
      <w:b w:val="0"/>
      <w:i w:val="0"/>
      <w:caps/>
      <w:smallCaps w:val="0"/>
      <w:sz w:val="12"/>
    </w:rPr>
  </w:style>
  <w:style w:type="paragraph" w:styleId="Kopvaninhoudsopgave">
    <w:name w:val="TOC Heading"/>
    <w:basedOn w:val="Kop1"/>
    <w:next w:val="Standaard"/>
    <w:uiPriority w:val="99"/>
    <w:unhideWhenUsed/>
    <w:rsid w:val="00787CD2"/>
    <w:pPr>
      <w:keepLines/>
      <w:numPr>
        <w:numId w:val="0"/>
      </w:numPr>
      <w:tabs>
        <w:tab w:val="left" w:pos="357"/>
      </w:tabs>
      <w:outlineLvl w:val="9"/>
    </w:pPr>
    <w:rPr>
      <w:rFonts w:ascii="Arial Vet" w:eastAsiaTheme="majorEastAsia" w:hAnsi="Arial Vet" w:cstheme="majorBidi"/>
      <w:bCs w:val="0"/>
      <w:kern w:val="0"/>
    </w:rPr>
  </w:style>
  <w:style w:type="table" w:customStyle="1" w:styleId="Tabelstijlarcering">
    <w:name w:val="Tabelstijl arcering"/>
    <w:basedOn w:val="Standaardtabel"/>
    <w:uiPriority w:val="99"/>
    <w:rsid w:val="00531ED6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</w:rPr>
      <w:tblPr/>
      <w:trPr>
        <w:tblHeader/>
      </w:trPr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table" w:customStyle="1" w:styleId="tabelzonderlijnen">
    <w:name w:val="tabel zonder lijnen"/>
    <w:basedOn w:val="Standaardtabel"/>
    <w:uiPriority w:val="99"/>
    <w:rsid w:val="0096084C"/>
    <w:pPr>
      <w:spacing w:after="0" w:line="270" w:lineRule="atLeast"/>
    </w:pPr>
    <w:rPr>
      <w:rFonts w:ascii="Arial" w:hAnsi="Arial"/>
      <w:sz w:val="18"/>
    </w:rPr>
    <w:tblPr>
      <w:tblCellMar>
        <w:left w:w="0" w:type="dxa"/>
        <w:right w:w="0" w:type="dxa"/>
      </w:tblCellMar>
    </w:tblPr>
  </w:style>
  <w:style w:type="paragraph" w:customStyle="1" w:styleId="Projectgemeente">
    <w:name w:val="Project/gemeente"/>
    <w:basedOn w:val="Titelformulier"/>
    <w:rsid w:val="00EF7C17"/>
    <w:pPr>
      <w:spacing w:line="240" w:lineRule="auto"/>
    </w:pPr>
    <w:rPr>
      <w:szCs w:val="14"/>
    </w:rPr>
  </w:style>
  <w:style w:type="paragraph" w:customStyle="1" w:styleId="Document">
    <w:name w:val="Document"/>
    <w:basedOn w:val="Titelformulier"/>
    <w:rsid w:val="00EF7C17"/>
    <w:pPr>
      <w:spacing w:line="240" w:lineRule="auto"/>
    </w:pPr>
    <w:rPr>
      <w:caps w:val="0"/>
      <w:sz w:val="24"/>
      <w:szCs w:val="24"/>
    </w:rPr>
  </w:style>
  <w:style w:type="paragraph" w:customStyle="1" w:styleId="Afdeling">
    <w:name w:val="Afdeling"/>
    <w:basedOn w:val="Standaard"/>
    <w:rsid w:val="00EF7C1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line="200" w:lineRule="exact"/>
      <w:textAlignment w:val="baseline"/>
    </w:pPr>
    <w:rPr>
      <w:rFonts w:eastAsia="Times New Roman"/>
      <w:b/>
      <w:caps/>
      <w:kern w:val="100"/>
      <w:sz w:val="14"/>
      <w:szCs w:val="14"/>
    </w:rPr>
  </w:style>
  <w:style w:type="paragraph" w:customStyle="1" w:styleId="Koptekstrapportverslag">
    <w:name w:val="Koptekst rapport/verslag"/>
    <w:basedOn w:val="Standaard"/>
    <w:rsid w:val="00EF7C17"/>
    <w:pPr>
      <w:tabs>
        <w:tab w:val="left" w:pos="7293"/>
      </w:tabs>
      <w:overflowPunct w:val="0"/>
      <w:autoSpaceDE w:val="0"/>
      <w:autoSpaceDN w:val="0"/>
      <w:adjustRightInd w:val="0"/>
      <w:spacing w:line="200" w:lineRule="atLeast"/>
      <w:ind w:left="7280" w:hanging="7280"/>
      <w:textAlignment w:val="baseline"/>
    </w:pPr>
    <w:rPr>
      <w:rFonts w:eastAsia="Times New Roman"/>
      <w:caps/>
      <w:spacing w:val="40"/>
      <w:kern w:val="100"/>
      <w:sz w:val="14"/>
      <w:szCs w:val="20"/>
    </w:rPr>
  </w:style>
  <w:style w:type="paragraph" w:customStyle="1" w:styleId="Lijstopsomteken0">
    <w:name w:val="Lijst opsom teken"/>
    <w:basedOn w:val="Standaard"/>
    <w:rsid w:val="00EF7C17"/>
    <w:pPr>
      <w:numPr>
        <w:numId w:val="9"/>
      </w:numPr>
      <w:tabs>
        <w:tab w:val="clear" w:pos="357"/>
        <w:tab w:val="clear" w:pos="720"/>
        <w:tab w:val="left" w:pos="0"/>
        <w:tab w:val="num" w:pos="360"/>
      </w:tabs>
      <w:overflowPunct w:val="0"/>
      <w:autoSpaceDE w:val="0"/>
      <w:autoSpaceDN w:val="0"/>
      <w:adjustRightInd w:val="0"/>
      <w:ind w:left="0" w:firstLine="0"/>
      <w:textAlignment w:val="baseline"/>
    </w:pPr>
    <w:rPr>
      <w:rFonts w:eastAsia="Times New Roman"/>
      <w:szCs w:val="20"/>
    </w:rPr>
  </w:style>
  <w:style w:type="paragraph" w:styleId="Lijstnummering">
    <w:name w:val="List Number"/>
    <w:basedOn w:val="Standaard"/>
    <w:rsid w:val="00EF7C17"/>
    <w:pPr>
      <w:tabs>
        <w:tab w:val="num" w:pos="357"/>
      </w:tabs>
      <w:overflowPunct w:val="0"/>
      <w:autoSpaceDE w:val="0"/>
      <w:autoSpaceDN w:val="0"/>
      <w:adjustRightInd w:val="0"/>
      <w:ind w:left="357" w:hanging="357"/>
      <w:textAlignment w:val="baseline"/>
    </w:pPr>
    <w:rPr>
      <w:rFonts w:eastAsia="Times New Roman"/>
      <w:szCs w:val="20"/>
    </w:rPr>
  </w:style>
  <w:style w:type="paragraph" w:styleId="Geenafstand">
    <w:name w:val="No Spacing"/>
    <w:uiPriority w:val="1"/>
    <w:rsid w:val="00FD023F"/>
    <w:rPr>
      <w:rFonts w:ascii="Calibri" w:eastAsia="Calibri" w:hAnsi="Calibri"/>
    </w:rPr>
  </w:style>
  <w:style w:type="table" w:styleId="Lichtelijst-accent1">
    <w:name w:val="Light List Accent 1"/>
    <w:basedOn w:val="Standaardtabel"/>
    <w:uiPriority w:val="61"/>
    <w:rsid w:val="003555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Kop10">
    <w:name w:val="Kop [1]"/>
    <w:basedOn w:val="Kop1"/>
    <w:link w:val="Kop1Char0"/>
    <w:rsid w:val="00841D68"/>
    <w:pPr>
      <w:pageBreakBefore/>
      <w:numPr>
        <w:numId w:val="0"/>
      </w:numPr>
      <w:tabs>
        <w:tab w:val="left" w:pos="0"/>
        <w:tab w:val="left" w:pos="567"/>
      </w:tabs>
      <w:spacing w:before="360" w:line="240" w:lineRule="auto"/>
    </w:pPr>
    <w:rPr>
      <w:rFonts w:eastAsia="Calibri" w:cs="Times New Roman"/>
      <w:bCs w:val="0"/>
      <w:spacing w:val="0"/>
      <w:kern w:val="28"/>
      <w:szCs w:val="20"/>
      <w:lang w:val="x-none"/>
    </w:rPr>
  </w:style>
  <w:style w:type="character" w:customStyle="1" w:styleId="Kop1Char0">
    <w:name w:val="Kop [1] Char"/>
    <w:link w:val="Kop10"/>
    <w:locked/>
    <w:rsid w:val="00841D68"/>
    <w:rPr>
      <w:rFonts w:ascii="Arial" w:eastAsia="Calibri" w:hAnsi="Arial"/>
      <w:b/>
      <w:kern w:val="28"/>
      <w:sz w:val="32"/>
      <w:lang w:val="x-none"/>
    </w:rPr>
  </w:style>
  <w:style w:type="character" w:customStyle="1" w:styleId="Heading2Char">
    <w:name w:val="Heading 2 Char"/>
    <w:aliases w:val="052 Char,2 Char,21 Char,22 Char,H2 Char,Header 2 Char,Header 21 Char,Heading 2 Hidden Char,Kop [2] Char,Paragraph Char,Reset numbering Char,TF-Overskrit 2 Char,h2 Char,h21 Char,h22 Char,l2 Char,l21 Char,l22 Cha,niveau2 Char,niveau21 Char"/>
    <w:semiHidden/>
    <w:rsid w:val="00841D68"/>
    <w:rPr>
      <w:rFonts w:ascii="Cambria" w:hAnsi="Cambria"/>
      <w:b/>
      <w:i/>
      <w:sz w:val="28"/>
      <w:lang w:val="x-none" w:eastAsia="en-US"/>
    </w:rPr>
  </w:style>
  <w:style w:type="character" w:customStyle="1" w:styleId="Heading2Char2">
    <w:name w:val="Heading 2 Char2"/>
    <w:aliases w:val="052 Char2,2 Char2,21 Char2,H2 Char2,Header 2 Char2,Header 21 Char2,Heading 2 Hidden Char2,Kop [2] Char2,Paragraph Char2,Reset numbering Char2,TF-Overskrit 2 Char2,h2 Char2,h21 Char2,l2 Char2,l21 Char2,l22 Ch,niveau2 Char2,niveau21 Char2"/>
    <w:semiHidden/>
    <w:locked/>
    <w:rsid w:val="00841D68"/>
    <w:rPr>
      <w:rFonts w:ascii="Cambria" w:hAnsi="Cambria"/>
      <w:b/>
      <w:i/>
      <w:sz w:val="28"/>
      <w:lang w:val="x-none" w:eastAsia="en-US"/>
    </w:rPr>
  </w:style>
  <w:style w:type="paragraph" w:customStyle="1" w:styleId="alinea">
    <w:name w:val="alinea"/>
    <w:next w:val="Standaard"/>
    <w:semiHidden/>
    <w:rsid w:val="00841D68"/>
    <w:pPr>
      <w:ind w:left="567"/>
    </w:pPr>
    <w:rPr>
      <w:rFonts w:ascii="Arial" w:eastAsia="Calibri" w:hAnsi="Arial"/>
      <w:noProof/>
    </w:rPr>
  </w:style>
  <w:style w:type="paragraph" w:styleId="Inhopg5">
    <w:name w:val="toc 5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800"/>
    </w:pPr>
    <w:rPr>
      <w:rFonts w:ascii="Calibri" w:eastAsia="Calibri" w:hAnsi="Calibri"/>
      <w:spacing w:val="0"/>
      <w:sz w:val="20"/>
      <w:szCs w:val="20"/>
    </w:rPr>
  </w:style>
  <w:style w:type="paragraph" w:styleId="Inhopg6">
    <w:name w:val="toc 6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000"/>
    </w:pPr>
    <w:rPr>
      <w:rFonts w:ascii="Calibri" w:eastAsia="Calibri" w:hAnsi="Calibri"/>
      <w:spacing w:val="0"/>
      <w:sz w:val="20"/>
      <w:szCs w:val="20"/>
    </w:rPr>
  </w:style>
  <w:style w:type="paragraph" w:styleId="Inhopg7">
    <w:name w:val="toc 7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200"/>
    </w:pPr>
    <w:rPr>
      <w:rFonts w:ascii="Calibri" w:eastAsia="Calibri" w:hAnsi="Calibri"/>
      <w:spacing w:val="0"/>
      <w:sz w:val="20"/>
      <w:szCs w:val="20"/>
    </w:rPr>
  </w:style>
  <w:style w:type="paragraph" w:styleId="Inhopg8">
    <w:name w:val="toc 8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400"/>
    </w:pPr>
    <w:rPr>
      <w:rFonts w:ascii="Calibri" w:eastAsia="Calibri" w:hAnsi="Calibri"/>
      <w:spacing w:val="0"/>
      <w:sz w:val="20"/>
      <w:szCs w:val="20"/>
    </w:rPr>
  </w:style>
  <w:style w:type="paragraph" w:styleId="Inhopg9">
    <w:name w:val="toc 9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600"/>
    </w:pPr>
    <w:rPr>
      <w:rFonts w:ascii="Calibri" w:eastAsia="Calibri" w:hAnsi="Calibri"/>
      <w:spacing w:val="0"/>
      <w:sz w:val="20"/>
      <w:szCs w:val="20"/>
    </w:rPr>
  </w:style>
  <w:style w:type="paragraph" w:styleId="Lijst">
    <w:name w:val="List"/>
    <w:basedOn w:val="Standaard"/>
    <w:rsid w:val="00841D68"/>
    <w:pPr>
      <w:tabs>
        <w:tab w:val="left" w:pos="-567"/>
      </w:tabs>
      <w:spacing w:line="269" w:lineRule="auto"/>
      <w:ind w:left="283" w:hanging="283"/>
    </w:pPr>
    <w:rPr>
      <w:rFonts w:eastAsia="Calibri"/>
      <w:spacing w:val="0"/>
      <w:sz w:val="20"/>
      <w:szCs w:val="20"/>
    </w:rPr>
  </w:style>
  <w:style w:type="paragraph" w:styleId="Lijst2">
    <w:name w:val="List 2"/>
    <w:basedOn w:val="Standaard"/>
    <w:rsid w:val="00841D68"/>
    <w:pPr>
      <w:tabs>
        <w:tab w:val="left" w:pos="-567"/>
      </w:tabs>
      <w:spacing w:line="269" w:lineRule="auto"/>
      <w:ind w:left="566" w:hanging="283"/>
    </w:pPr>
    <w:rPr>
      <w:rFonts w:eastAsia="Calibri"/>
      <w:spacing w:val="0"/>
      <w:sz w:val="20"/>
      <w:szCs w:val="20"/>
    </w:rPr>
  </w:style>
  <w:style w:type="paragraph" w:styleId="Lijstopsomteken2">
    <w:name w:val="List Bullet 2"/>
    <w:basedOn w:val="Standaard"/>
    <w:autoRedefine/>
    <w:rsid w:val="00841D68"/>
    <w:pPr>
      <w:tabs>
        <w:tab w:val="left" w:pos="-567"/>
      </w:tabs>
      <w:spacing w:line="269" w:lineRule="auto"/>
      <w:ind w:left="566" w:hanging="283"/>
    </w:pPr>
    <w:rPr>
      <w:rFonts w:eastAsia="Calibri"/>
      <w:spacing w:val="0"/>
      <w:sz w:val="20"/>
      <w:szCs w:val="20"/>
    </w:rPr>
  </w:style>
  <w:style w:type="paragraph" w:styleId="Plattetekst">
    <w:name w:val="Body Text"/>
    <w:basedOn w:val="Standaard"/>
    <w:link w:val="PlattetekstChar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0"/>
      <w:szCs w:val="20"/>
      <w:lang w:val="x-none"/>
    </w:rPr>
  </w:style>
  <w:style w:type="character" w:customStyle="1" w:styleId="PlattetekstChar">
    <w:name w:val="Platte tekst Char"/>
    <w:basedOn w:val="Standaardalinea-lettertype"/>
    <w:link w:val="Plattetekst"/>
    <w:rsid w:val="00841D68"/>
    <w:rPr>
      <w:rFonts w:ascii="Arial" w:eastAsia="Calibri" w:hAnsi="Arial"/>
      <w:lang w:val="x-none"/>
    </w:rPr>
  </w:style>
  <w:style w:type="paragraph" w:styleId="Lijstmetafbeeldingen">
    <w:name w:val="table of figures"/>
    <w:basedOn w:val="Standaard"/>
    <w:next w:val="Standaard"/>
    <w:rsid w:val="00841D68"/>
    <w:pPr>
      <w:tabs>
        <w:tab w:val="left" w:pos="-567"/>
      </w:tabs>
      <w:spacing w:line="269" w:lineRule="auto"/>
      <w:ind w:left="400" w:hanging="400"/>
    </w:pPr>
    <w:rPr>
      <w:rFonts w:eastAsia="Calibri"/>
      <w:spacing w:val="0"/>
      <w:sz w:val="20"/>
      <w:szCs w:val="20"/>
    </w:rPr>
  </w:style>
  <w:style w:type="paragraph" w:styleId="Index1">
    <w:name w:val="index 1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200" w:hanging="200"/>
    </w:pPr>
    <w:rPr>
      <w:rFonts w:eastAsia="Calibri"/>
      <w:spacing w:val="0"/>
      <w:sz w:val="20"/>
      <w:szCs w:val="20"/>
    </w:rPr>
  </w:style>
  <w:style w:type="paragraph" w:styleId="Index2">
    <w:name w:val="index 2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400" w:hanging="200"/>
    </w:pPr>
    <w:rPr>
      <w:rFonts w:eastAsia="Calibri"/>
      <w:spacing w:val="0"/>
      <w:sz w:val="20"/>
      <w:szCs w:val="20"/>
    </w:rPr>
  </w:style>
  <w:style w:type="paragraph" w:styleId="Index3">
    <w:name w:val="index 3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600" w:hanging="200"/>
    </w:pPr>
    <w:rPr>
      <w:rFonts w:eastAsia="Calibri"/>
      <w:spacing w:val="0"/>
      <w:sz w:val="20"/>
      <w:szCs w:val="20"/>
    </w:rPr>
  </w:style>
  <w:style w:type="paragraph" w:styleId="Index4">
    <w:name w:val="index 4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800" w:hanging="200"/>
    </w:pPr>
    <w:rPr>
      <w:rFonts w:eastAsia="Calibri"/>
      <w:spacing w:val="0"/>
      <w:sz w:val="20"/>
      <w:szCs w:val="20"/>
    </w:rPr>
  </w:style>
  <w:style w:type="paragraph" w:styleId="Index5">
    <w:name w:val="index 5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000" w:hanging="200"/>
    </w:pPr>
    <w:rPr>
      <w:rFonts w:eastAsia="Calibri"/>
      <w:spacing w:val="0"/>
      <w:sz w:val="20"/>
      <w:szCs w:val="20"/>
    </w:rPr>
  </w:style>
  <w:style w:type="paragraph" w:styleId="Index6">
    <w:name w:val="index 6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200" w:hanging="200"/>
    </w:pPr>
    <w:rPr>
      <w:rFonts w:eastAsia="Calibri"/>
      <w:spacing w:val="0"/>
      <w:sz w:val="20"/>
      <w:szCs w:val="20"/>
    </w:rPr>
  </w:style>
  <w:style w:type="paragraph" w:styleId="Index7">
    <w:name w:val="index 7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400" w:hanging="200"/>
    </w:pPr>
    <w:rPr>
      <w:rFonts w:eastAsia="Calibri"/>
      <w:spacing w:val="0"/>
      <w:sz w:val="20"/>
      <w:szCs w:val="20"/>
    </w:rPr>
  </w:style>
  <w:style w:type="paragraph" w:styleId="Index8">
    <w:name w:val="index 8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600" w:hanging="200"/>
    </w:pPr>
    <w:rPr>
      <w:rFonts w:eastAsia="Calibri"/>
      <w:spacing w:val="0"/>
      <w:sz w:val="20"/>
      <w:szCs w:val="20"/>
    </w:rPr>
  </w:style>
  <w:style w:type="paragraph" w:styleId="Index9">
    <w:name w:val="index 9"/>
    <w:basedOn w:val="Standaard"/>
    <w:next w:val="Standaard"/>
    <w:autoRedefine/>
    <w:rsid w:val="00841D68"/>
    <w:pPr>
      <w:tabs>
        <w:tab w:val="left" w:pos="-567"/>
      </w:tabs>
      <w:spacing w:line="269" w:lineRule="auto"/>
      <w:ind w:left="1800" w:hanging="200"/>
    </w:pPr>
    <w:rPr>
      <w:rFonts w:eastAsia="Calibri"/>
      <w:spacing w:val="0"/>
      <w:sz w:val="20"/>
      <w:szCs w:val="20"/>
    </w:rPr>
  </w:style>
  <w:style w:type="paragraph" w:styleId="Indexkop">
    <w:name w:val="index heading"/>
    <w:basedOn w:val="Standaard"/>
    <w:next w:val="Index1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0"/>
      <w:szCs w:val="20"/>
    </w:rPr>
  </w:style>
  <w:style w:type="paragraph" w:styleId="Documentstructuur">
    <w:name w:val="Document Map"/>
    <w:basedOn w:val="Standaard"/>
    <w:link w:val="DocumentstructuurChar"/>
    <w:rsid w:val="00841D68"/>
    <w:pPr>
      <w:shd w:val="clear" w:color="auto" w:fill="000080"/>
      <w:tabs>
        <w:tab w:val="left" w:pos="-567"/>
      </w:tabs>
      <w:spacing w:line="269" w:lineRule="auto"/>
    </w:pPr>
    <w:rPr>
      <w:rFonts w:ascii="Tahoma" w:eastAsia="Calibri" w:hAnsi="Tahoma"/>
      <w:spacing w:val="0"/>
      <w:sz w:val="20"/>
      <w:szCs w:val="20"/>
      <w:lang w:val="x-none"/>
    </w:rPr>
  </w:style>
  <w:style w:type="character" w:customStyle="1" w:styleId="DocumentstructuurChar">
    <w:name w:val="Documentstructuur Char"/>
    <w:basedOn w:val="Standaardalinea-lettertype"/>
    <w:link w:val="Documentstructuur"/>
    <w:rsid w:val="00841D68"/>
    <w:rPr>
      <w:rFonts w:ascii="Tahoma" w:eastAsia="Calibri" w:hAnsi="Tahoma"/>
      <w:shd w:val="clear" w:color="auto" w:fill="000080"/>
      <w:lang w:val="x-none"/>
    </w:rPr>
  </w:style>
  <w:style w:type="paragraph" w:styleId="Plattetekstinspringen">
    <w:name w:val="Body Text Indent"/>
    <w:basedOn w:val="Standaard"/>
    <w:link w:val="PlattetekstinspringenChar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0"/>
      <w:szCs w:val="20"/>
      <w:u w:val="single"/>
      <w:lang w:val="x-none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841D68"/>
    <w:rPr>
      <w:rFonts w:ascii="Arial" w:eastAsia="Calibri" w:hAnsi="Arial"/>
      <w:u w:val="single"/>
      <w:lang w:val="x-none"/>
    </w:rPr>
  </w:style>
  <w:style w:type="paragraph" w:customStyle="1" w:styleId="HTMLBody">
    <w:name w:val="HTML Body"/>
    <w:semiHidden/>
    <w:rsid w:val="00841D68"/>
    <w:rPr>
      <w:rFonts w:ascii="Arial" w:eastAsia="Calibri" w:hAnsi="Arial"/>
    </w:rPr>
  </w:style>
  <w:style w:type="paragraph" w:styleId="Tekstzonderopmaak">
    <w:name w:val="Plain Text"/>
    <w:basedOn w:val="Standaard"/>
    <w:link w:val="TekstzonderopmaakChar"/>
    <w:rsid w:val="00841D68"/>
    <w:pPr>
      <w:tabs>
        <w:tab w:val="left" w:pos="-567"/>
      </w:tabs>
      <w:spacing w:line="269" w:lineRule="auto"/>
    </w:pPr>
    <w:rPr>
      <w:rFonts w:ascii="Courier New" w:eastAsia="Calibri" w:hAnsi="Courier New"/>
      <w:spacing w:val="0"/>
      <w:sz w:val="20"/>
      <w:szCs w:val="20"/>
      <w:lang w:val="x-none"/>
    </w:rPr>
  </w:style>
  <w:style w:type="character" w:customStyle="1" w:styleId="TekstzonderopmaakChar">
    <w:name w:val="Tekst zonder opmaak Char"/>
    <w:basedOn w:val="Standaardalinea-lettertype"/>
    <w:link w:val="Tekstzonderopmaak"/>
    <w:rsid w:val="00841D68"/>
    <w:rPr>
      <w:rFonts w:ascii="Courier New" w:eastAsia="Calibri" w:hAnsi="Courier New"/>
      <w:lang w:val="x-none"/>
    </w:rPr>
  </w:style>
  <w:style w:type="paragraph" w:customStyle="1" w:styleId="Body">
    <w:name w:val="Body"/>
    <w:basedOn w:val="Standaard"/>
    <w:semiHidden/>
    <w:rsid w:val="00841D68"/>
    <w:pPr>
      <w:tabs>
        <w:tab w:val="left" w:pos="-567"/>
      </w:tabs>
      <w:spacing w:before="180" w:line="269" w:lineRule="auto"/>
      <w:ind w:left="709"/>
      <w:jc w:val="both"/>
    </w:pPr>
    <w:rPr>
      <w:rFonts w:ascii="Garmond (W1)" w:eastAsia="Calibri" w:hAnsi="Garmond (W1)"/>
      <w:spacing w:val="0"/>
      <w:sz w:val="22"/>
      <w:szCs w:val="20"/>
      <w:lang w:val="nl"/>
    </w:rPr>
  </w:style>
  <w:style w:type="paragraph" w:customStyle="1" w:styleId="opsommingnummeriek">
    <w:name w:val="opsomming nummeriek"/>
    <w:basedOn w:val="opsommingChar"/>
    <w:next w:val="alineanieuwChar"/>
    <w:rsid w:val="00841D68"/>
    <w:pPr>
      <w:numPr>
        <w:numId w:val="0"/>
      </w:numPr>
      <w:tabs>
        <w:tab w:val="clear" w:pos="964"/>
        <w:tab w:val="left" w:pos="1134"/>
      </w:tabs>
    </w:pPr>
  </w:style>
  <w:style w:type="paragraph" w:customStyle="1" w:styleId="opsommingChar">
    <w:name w:val="opsomming Char"/>
    <w:basedOn w:val="alineanieuwChar"/>
    <w:next w:val="alineanieuwChar"/>
    <w:rsid w:val="00841D68"/>
    <w:pPr>
      <w:numPr>
        <w:numId w:val="10"/>
      </w:numPr>
      <w:tabs>
        <w:tab w:val="clear" w:pos="360"/>
        <w:tab w:val="left" w:pos="964"/>
      </w:tabs>
      <w:spacing w:before="60"/>
      <w:ind w:left="993"/>
    </w:pPr>
    <w:rPr>
      <w:noProof w:val="0"/>
    </w:rPr>
  </w:style>
  <w:style w:type="paragraph" w:customStyle="1" w:styleId="alineanieuwChar">
    <w:name w:val="alinea nieuw Char"/>
    <w:basedOn w:val="Standaard"/>
    <w:rsid w:val="00841D68"/>
    <w:pPr>
      <w:tabs>
        <w:tab w:val="left" w:pos="-567"/>
        <w:tab w:val="left" w:pos="8789"/>
      </w:tabs>
      <w:spacing w:before="240" w:line="269" w:lineRule="auto"/>
    </w:pPr>
    <w:rPr>
      <w:rFonts w:eastAsia="Calibri"/>
      <w:noProof/>
      <w:spacing w:val="0"/>
      <w:sz w:val="20"/>
      <w:szCs w:val="20"/>
    </w:rPr>
  </w:style>
  <w:style w:type="paragraph" w:customStyle="1" w:styleId="Level1">
    <w:name w:val="Level 1"/>
    <w:basedOn w:val="Standaard"/>
    <w:semiHidden/>
    <w:rsid w:val="00841D68"/>
    <w:pPr>
      <w:widowControl w:val="0"/>
      <w:tabs>
        <w:tab w:val="left" w:pos="-567"/>
      </w:tabs>
      <w:spacing w:line="269" w:lineRule="auto"/>
      <w:ind w:hanging="567"/>
    </w:pPr>
    <w:rPr>
      <w:rFonts w:ascii="GoudyOlSt BT" w:eastAsia="Calibri" w:hAnsi="GoudyOlSt BT"/>
      <w:spacing w:val="0"/>
      <w:sz w:val="24"/>
      <w:szCs w:val="20"/>
      <w:lang w:val="en-US"/>
    </w:rPr>
  </w:style>
  <w:style w:type="paragraph" w:customStyle="1" w:styleId="1AutoList1">
    <w:name w:val="1AutoList1"/>
    <w:semiHidden/>
    <w:rsid w:val="00841D68"/>
    <w:pPr>
      <w:tabs>
        <w:tab w:val="left" w:pos="720"/>
      </w:tabs>
      <w:ind w:left="720" w:hanging="720"/>
    </w:pPr>
    <w:rPr>
      <w:rFonts w:ascii="Times New Roman Standaard" w:eastAsia="Calibri" w:hAnsi="Times New Roman Standaard"/>
      <w:sz w:val="24"/>
    </w:rPr>
  </w:style>
  <w:style w:type="paragraph" w:customStyle="1" w:styleId="2AutoList1">
    <w:name w:val="2AutoList1"/>
    <w:semiHidden/>
    <w:rsid w:val="00841D68"/>
    <w:pPr>
      <w:tabs>
        <w:tab w:val="left" w:pos="720"/>
        <w:tab w:val="left" w:pos="1440"/>
      </w:tabs>
      <w:ind w:left="1440" w:hanging="720"/>
    </w:pPr>
    <w:rPr>
      <w:rFonts w:ascii="Times New Roman Standaard" w:eastAsia="Calibri" w:hAnsi="Times New Roman Standaard"/>
      <w:sz w:val="24"/>
    </w:rPr>
  </w:style>
  <w:style w:type="paragraph" w:customStyle="1" w:styleId="3AutoList1">
    <w:name w:val="3AutoList1"/>
    <w:semiHidden/>
    <w:rsid w:val="00841D68"/>
    <w:pPr>
      <w:tabs>
        <w:tab w:val="left" w:pos="720"/>
        <w:tab w:val="left" w:pos="1440"/>
        <w:tab w:val="left" w:pos="2160"/>
      </w:tabs>
      <w:ind w:left="2160" w:hanging="720"/>
    </w:pPr>
    <w:rPr>
      <w:rFonts w:ascii="Times New Roman Standaard" w:eastAsia="Calibri" w:hAnsi="Times New Roman Standaard"/>
      <w:sz w:val="24"/>
    </w:rPr>
  </w:style>
  <w:style w:type="paragraph" w:customStyle="1" w:styleId="4AutoList1">
    <w:name w:val="4AutoList1"/>
    <w:semiHidden/>
    <w:rsid w:val="00841D68"/>
    <w:pPr>
      <w:tabs>
        <w:tab w:val="left" w:pos="720"/>
        <w:tab w:val="left" w:pos="1440"/>
        <w:tab w:val="left" w:pos="2160"/>
        <w:tab w:val="left" w:pos="2880"/>
      </w:tabs>
      <w:ind w:left="2880" w:hanging="720"/>
    </w:pPr>
    <w:rPr>
      <w:rFonts w:ascii="Times New Roman Standaard" w:eastAsia="Calibri" w:hAnsi="Times New Roman Standaard"/>
      <w:sz w:val="24"/>
    </w:rPr>
  </w:style>
  <w:style w:type="paragraph" w:customStyle="1" w:styleId="5AutoList1">
    <w:name w:val="5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</w:tabs>
      <w:ind w:left="3600" w:hanging="720"/>
    </w:pPr>
    <w:rPr>
      <w:rFonts w:ascii="Times New Roman Standaard" w:eastAsia="Calibri" w:hAnsi="Times New Roman Standaard"/>
      <w:sz w:val="24"/>
    </w:rPr>
  </w:style>
  <w:style w:type="paragraph" w:customStyle="1" w:styleId="6AutoList1">
    <w:name w:val="6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ind w:left="4320" w:hanging="720"/>
    </w:pPr>
    <w:rPr>
      <w:rFonts w:ascii="Times New Roman Standaard" w:eastAsia="Calibri" w:hAnsi="Times New Roman Standaard"/>
      <w:sz w:val="24"/>
    </w:rPr>
  </w:style>
  <w:style w:type="paragraph" w:customStyle="1" w:styleId="7AutoList1">
    <w:name w:val="7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ind w:left="5040" w:hanging="720"/>
    </w:pPr>
    <w:rPr>
      <w:rFonts w:ascii="Times New Roman Standaard" w:eastAsia="Calibri" w:hAnsi="Times New Roman Standaard"/>
      <w:sz w:val="24"/>
    </w:rPr>
  </w:style>
  <w:style w:type="paragraph" w:customStyle="1" w:styleId="8AutoList1">
    <w:name w:val="8AutoList1"/>
    <w:semiHidden/>
    <w:rsid w:val="00841D6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5760" w:hanging="720"/>
    </w:pPr>
    <w:rPr>
      <w:rFonts w:ascii="Times New Roman Standaard" w:eastAsia="Calibri" w:hAnsi="Times New Roman Standaard"/>
      <w:sz w:val="24"/>
    </w:rPr>
  </w:style>
  <w:style w:type="paragraph" w:customStyle="1" w:styleId="QuickFormat1">
    <w:name w:val="QuickFormat1"/>
    <w:semiHidden/>
    <w:rsid w:val="00841D68"/>
    <w:rPr>
      <w:rFonts w:ascii="HumstSlab712 BT" w:eastAsia="Calibri" w:hAnsi="HumstSlab712 BT"/>
      <w:sz w:val="40"/>
    </w:rPr>
  </w:style>
  <w:style w:type="paragraph" w:customStyle="1" w:styleId="QuickFormat2">
    <w:name w:val="QuickFormat2"/>
    <w:semiHidden/>
    <w:rsid w:val="00841D68"/>
    <w:rPr>
      <w:rFonts w:ascii="HumstSlab712 BT" w:eastAsia="Calibri" w:hAnsi="HumstSlab712 BT"/>
      <w:sz w:val="28"/>
    </w:rPr>
  </w:style>
  <w:style w:type="paragraph" w:customStyle="1" w:styleId="1Paragraph">
    <w:name w:val="1Paragraph"/>
    <w:semiHidden/>
    <w:rsid w:val="00841D68"/>
    <w:pPr>
      <w:tabs>
        <w:tab w:val="left" w:pos="720"/>
      </w:tabs>
      <w:ind w:left="720" w:hanging="720"/>
    </w:pPr>
    <w:rPr>
      <w:rFonts w:ascii="Times New Roman Standaard" w:eastAsia="Calibri" w:hAnsi="Times New Roman Standaard"/>
      <w:sz w:val="24"/>
    </w:rPr>
  </w:style>
  <w:style w:type="paragraph" w:customStyle="1" w:styleId="3Paragraph">
    <w:name w:val="3Paragraph"/>
    <w:semiHidden/>
    <w:rsid w:val="00841D68"/>
    <w:pPr>
      <w:tabs>
        <w:tab w:val="left" w:pos="720"/>
        <w:tab w:val="left" w:pos="1440"/>
        <w:tab w:val="left" w:pos="2160"/>
      </w:tabs>
      <w:ind w:left="2160" w:hanging="720"/>
    </w:pPr>
    <w:rPr>
      <w:rFonts w:ascii="Times New Roman Standaard" w:eastAsia="Calibri" w:hAnsi="Times New Roman Standaard"/>
      <w:sz w:val="24"/>
    </w:rPr>
  </w:style>
  <w:style w:type="paragraph" w:customStyle="1" w:styleId="Bijlage1">
    <w:name w:val="Bijlage 1"/>
    <w:basedOn w:val="Kop1"/>
    <w:next w:val="Standaard"/>
    <w:semiHidden/>
    <w:rsid w:val="00841D68"/>
    <w:pPr>
      <w:keepLines/>
      <w:pageBreakBefore/>
      <w:numPr>
        <w:numId w:val="0"/>
      </w:numPr>
      <w:tabs>
        <w:tab w:val="left" w:pos="-567"/>
        <w:tab w:val="num" w:pos="360"/>
      </w:tabs>
      <w:spacing w:before="480" w:after="240" w:line="269" w:lineRule="auto"/>
      <w:ind w:left="360" w:hanging="360"/>
    </w:pPr>
    <w:rPr>
      <w:rFonts w:ascii="Times New Roman Bold" w:eastAsia="Calibri" w:hAnsi="Times New Roman Bold" w:cs="Times New Roman"/>
      <w:bCs w:val="0"/>
      <w:smallCaps/>
      <w:color w:val="000000"/>
      <w:spacing w:val="0"/>
      <w:kern w:val="0"/>
      <w:szCs w:val="20"/>
    </w:rPr>
  </w:style>
  <w:style w:type="paragraph" w:customStyle="1" w:styleId="Kopvaninhoudsopgave1">
    <w:name w:val="Kop van inhoudsopgave1"/>
    <w:basedOn w:val="Voorwerk1"/>
    <w:next w:val="Standaard"/>
    <w:semiHidden/>
    <w:rsid w:val="00841D68"/>
    <w:pPr>
      <w:numPr>
        <w:numId w:val="11"/>
      </w:numPr>
      <w:tabs>
        <w:tab w:val="clear" w:pos="1701"/>
      </w:tabs>
      <w:ind w:left="1134" w:firstLine="0"/>
    </w:pPr>
  </w:style>
  <w:style w:type="paragraph" w:customStyle="1" w:styleId="Voorwerk1">
    <w:name w:val="Voorwerk1"/>
    <w:basedOn w:val="Standaard"/>
    <w:next w:val="Standaard"/>
    <w:semiHidden/>
    <w:rsid w:val="00841D68"/>
    <w:pPr>
      <w:keepNext/>
      <w:keepLines/>
      <w:pageBreakBefore/>
      <w:tabs>
        <w:tab w:val="left" w:pos="-567"/>
      </w:tabs>
      <w:spacing w:before="480" w:after="240" w:line="269" w:lineRule="auto"/>
    </w:pPr>
    <w:rPr>
      <w:rFonts w:ascii="Times New Roman Bold" w:eastAsia="Calibri" w:hAnsi="Times New Roman Bold"/>
      <w:b/>
      <w:smallCaps/>
      <w:spacing w:val="0"/>
      <w:sz w:val="32"/>
      <w:szCs w:val="20"/>
    </w:rPr>
  </w:style>
  <w:style w:type="paragraph" w:customStyle="1" w:styleId="Voorwerk2">
    <w:name w:val="Voorwerk2"/>
    <w:next w:val="Standaard"/>
    <w:semiHidden/>
    <w:rsid w:val="00841D68"/>
    <w:pPr>
      <w:keepNext/>
      <w:keepLines/>
      <w:numPr>
        <w:numId w:val="12"/>
      </w:numPr>
      <w:tabs>
        <w:tab w:val="clear" w:pos="360"/>
      </w:tabs>
      <w:spacing w:before="300" w:after="120"/>
      <w:ind w:left="0" w:firstLine="0"/>
    </w:pPr>
    <w:rPr>
      <w:rFonts w:ascii="Times New Roman Bold" w:eastAsia="Calibri" w:hAnsi="Times New Roman Bold"/>
      <w:b/>
      <w:sz w:val="28"/>
    </w:rPr>
  </w:style>
  <w:style w:type="paragraph" w:styleId="HTML-adres">
    <w:name w:val="HTML Address"/>
    <w:basedOn w:val="Standaard"/>
    <w:link w:val="HTML-adresChar"/>
    <w:rsid w:val="00841D68"/>
    <w:pPr>
      <w:tabs>
        <w:tab w:val="left" w:pos="-567"/>
      </w:tabs>
      <w:spacing w:line="269" w:lineRule="auto"/>
    </w:pPr>
    <w:rPr>
      <w:rFonts w:ascii="Times New Roman" w:eastAsia="Calibri" w:hAnsi="Times New Roman"/>
      <w:i/>
      <w:spacing w:val="0"/>
      <w:sz w:val="20"/>
      <w:szCs w:val="20"/>
      <w:lang w:val="x-none"/>
    </w:rPr>
  </w:style>
  <w:style w:type="character" w:customStyle="1" w:styleId="HTML-adresChar">
    <w:name w:val="HTML-adres Char"/>
    <w:basedOn w:val="Standaardalinea-lettertype"/>
    <w:link w:val="HTML-adres"/>
    <w:rsid w:val="00841D68"/>
    <w:rPr>
      <w:rFonts w:eastAsia="Calibri"/>
      <w:i/>
      <w:lang w:val="x-none"/>
    </w:rPr>
  </w:style>
  <w:style w:type="paragraph" w:customStyle="1" w:styleId="AlineaChar">
    <w:name w:val="Alinea Char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paragraph" w:styleId="Datum">
    <w:name w:val="Date"/>
    <w:basedOn w:val="Standaard"/>
    <w:next w:val="Standaard"/>
    <w:link w:val="DatumChar"/>
    <w:rsid w:val="00841D68"/>
    <w:pPr>
      <w:tabs>
        <w:tab w:val="left" w:pos="-567"/>
      </w:tabs>
      <w:spacing w:line="269" w:lineRule="auto"/>
    </w:pPr>
    <w:rPr>
      <w:rFonts w:ascii="Times New Roman" w:eastAsia="Calibri" w:hAnsi="Times New Roman"/>
      <w:spacing w:val="0"/>
      <w:sz w:val="20"/>
      <w:szCs w:val="20"/>
      <w:lang w:val="x-none"/>
    </w:rPr>
  </w:style>
  <w:style w:type="character" w:customStyle="1" w:styleId="DatumChar">
    <w:name w:val="Datum Char"/>
    <w:basedOn w:val="Standaardalinea-lettertype"/>
    <w:link w:val="Datum"/>
    <w:rsid w:val="00841D68"/>
    <w:rPr>
      <w:rFonts w:eastAsia="Calibri"/>
      <w:lang w:val="x-none"/>
    </w:rPr>
  </w:style>
  <w:style w:type="paragraph" w:styleId="Lijstopsomteken3">
    <w:name w:val="List Bullet 3"/>
    <w:basedOn w:val="Standaard"/>
    <w:autoRedefine/>
    <w:rsid w:val="00841D68"/>
    <w:pPr>
      <w:tabs>
        <w:tab w:val="left" w:pos="-567"/>
        <w:tab w:val="num" w:pos="926"/>
      </w:tabs>
      <w:spacing w:line="269" w:lineRule="auto"/>
      <w:ind w:left="926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opsomteken4">
    <w:name w:val="List Bullet 4"/>
    <w:basedOn w:val="Standaard"/>
    <w:autoRedefine/>
    <w:rsid w:val="00841D68"/>
    <w:pPr>
      <w:tabs>
        <w:tab w:val="left" w:pos="-567"/>
        <w:tab w:val="num" w:pos="1209"/>
      </w:tabs>
      <w:spacing w:line="269" w:lineRule="auto"/>
      <w:ind w:left="1209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opsomteken5">
    <w:name w:val="List Bullet 5"/>
    <w:basedOn w:val="Standaard"/>
    <w:autoRedefine/>
    <w:rsid w:val="00841D68"/>
    <w:pPr>
      <w:tabs>
        <w:tab w:val="left" w:pos="-567"/>
        <w:tab w:val="num" w:pos="1492"/>
      </w:tabs>
      <w:spacing w:line="269" w:lineRule="auto"/>
      <w:ind w:left="1492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2">
    <w:name w:val="List Number 2"/>
    <w:basedOn w:val="Standaard"/>
    <w:rsid w:val="00841D68"/>
    <w:pPr>
      <w:tabs>
        <w:tab w:val="left" w:pos="-567"/>
        <w:tab w:val="num" w:pos="700"/>
      </w:tabs>
      <w:spacing w:line="269" w:lineRule="auto"/>
      <w:ind w:left="34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3">
    <w:name w:val="List Number 3"/>
    <w:basedOn w:val="Standaard"/>
    <w:rsid w:val="00841D68"/>
    <w:pPr>
      <w:tabs>
        <w:tab w:val="left" w:pos="-567"/>
        <w:tab w:val="num" w:pos="926"/>
      </w:tabs>
      <w:spacing w:line="269" w:lineRule="auto"/>
      <w:ind w:left="926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4">
    <w:name w:val="List Number 4"/>
    <w:basedOn w:val="Standaard"/>
    <w:rsid w:val="00841D68"/>
    <w:pPr>
      <w:tabs>
        <w:tab w:val="left" w:pos="-567"/>
        <w:tab w:val="num" w:pos="1209"/>
      </w:tabs>
      <w:spacing w:line="269" w:lineRule="auto"/>
      <w:ind w:left="1209" w:hanging="360"/>
    </w:pPr>
    <w:rPr>
      <w:rFonts w:ascii="Times New Roman" w:eastAsia="Calibri" w:hAnsi="Times New Roman"/>
      <w:spacing w:val="0"/>
      <w:sz w:val="22"/>
      <w:szCs w:val="20"/>
    </w:rPr>
  </w:style>
  <w:style w:type="paragraph" w:styleId="Lijstnummering5">
    <w:name w:val="List Number 5"/>
    <w:basedOn w:val="Standaard"/>
    <w:rsid w:val="00841D68"/>
    <w:pPr>
      <w:tabs>
        <w:tab w:val="left" w:pos="-567"/>
        <w:tab w:val="num" w:pos="1492"/>
      </w:tabs>
      <w:spacing w:line="269" w:lineRule="auto"/>
      <w:ind w:left="1492" w:hanging="360"/>
    </w:pPr>
    <w:rPr>
      <w:rFonts w:ascii="Times New Roman" w:eastAsia="Calibri" w:hAnsi="Times New Roman"/>
      <w:spacing w:val="0"/>
      <w:sz w:val="22"/>
      <w:szCs w:val="20"/>
    </w:rPr>
  </w:style>
  <w:style w:type="paragraph" w:customStyle="1" w:styleId="Lijst1">
    <w:name w:val="Lijst1"/>
    <w:basedOn w:val="Standaard"/>
    <w:semiHidden/>
    <w:rsid w:val="00841D68"/>
    <w:pPr>
      <w:widowControl w:val="0"/>
      <w:tabs>
        <w:tab w:val="left" w:pos="-567"/>
      </w:tabs>
      <w:autoSpaceDE w:val="0"/>
      <w:autoSpaceDN w:val="0"/>
      <w:spacing w:line="269" w:lineRule="auto"/>
      <w:ind w:left="360" w:hanging="360"/>
    </w:pPr>
    <w:rPr>
      <w:rFonts w:ascii="Times New Roman" w:eastAsia="Calibri" w:hAnsi="Times New Roman"/>
      <w:spacing w:val="0"/>
      <w:sz w:val="22"/>
      <w:szCs w:val="22"/>
    </w:rPr>
  </w:style>
  <w:style w:type="paragraph" w:customStyle="1" w:styleId="xl31">
    <w:name w:val="xl31"/>
    <w:basedOn w:val="Standaard"/>
    <w:semiHidden/>
    <w:rsid w:val="00841D68"/>
    <w:pPr>
      <w:pBdr>
        <w:left w:val="single" w:sz="4" w:space="0" w:color="auto"/>
        <w:right w:val="single" w:sz="4" w:space="0" w:color="auto"/>
      </w:pBdr>
      <w:tabs>
        <w:tab w:val="left" w:pos="-567"/>
      </w:tabs>
      <w:spacing w:before="100" w:beforeAutospacing="1" w:after="100" w:afterAutospacing="1" w:line="269" w:lineRule="auto"/>
      <w:textAlignment w:val="top"/>
    </w:pPr>
    <w:rPr>
      <w:rFonts w:ascii="Arial Unicode MS" w:eastAsia="Times New Roman" w:hAnsi="Arial Unicode MS" w:cs="Arial Unicode MS"/>
      <w:spacing w:val="0"/>
      <w:sz w:val="24"/>
    </w:rPr>
  </w:style>
  <w:style w:type="paragraph" w:customStyle="1" w:styleId="Kop">
    <w:name w:val="Kop"/>
    <w:basedOn w:val="Standaard"/>
    <w:rsid w:val="00841D68"/>
    <w:pPr>
      <w:tabs>
        <w:tab w:val="left" w:pos="-567"/>
      </w:tabs>
      <w:spacing w:line="240" w:lineRule="atLeast"/>
    </w:pPr>
    <w:rPr>
      <w:rFonts w:ascii="Times New Roman" w:eastAsia="Calibri" w:hAnsi="Times New Roman"/>
      <w:b/>
      <w:spacing w:val="0"/>
      <w:sz w:val="24"/>
      <w:szCs w:val="20"/>
      <w:lang w:eastAsia="en-US"/>
    </w:rPr>
  </w:style>
  <w:style w:type="paragraph" w:customStyle="1" w:styleId="Bullet">
    <w:name w:val="Bullet"/>
    <w:basedOn w:val="Standaard"/>
    <w:rsid w:val="00841D68"/>
    <w:pPr>
      <w:tabs>
        <w:tab w:val="left" w:pos="-567"/>
      </w:tabs>
      <w:spacing w:line="240" w:lineRule="atLeast"/>
      <w:ind w:hanging="567"/>
    </w:pPr>
    <w:rPr>
      <w:rFonts w:ascii="Times New Roman" w:eastAsia="Calibri" w:hAnsi="Times New Roman"/>
      <w:spacing w:val="0"/>
      <w:sz w:val="22"/>
      <w:szCs w:val="20"/>
      <w:lang w:eastAsia="en-US"/>
    </w:rPr>
  </w:style>
  <w:style w:type="paragraph" w:customStyle="1" w:styleId="Kopbijlkage">
    <w:name w:val="Kop bijlkage"/>
    <w:basedOn w:val="Koptekst"/>
    <w:next w:val="AlineaChar"/>
    <w:rsid w:val="00841D68"/>
    <w:pPr>
      <w:tabs>
        <w:tab w:val="clear" w:pos="4536"/>
        <w:tab w:val="clear" w:pos="9072"/>
        <w:tab w:val="left" w:pos="-567"/>
        <w:tab w:val="right" w:pos="9406"/>
      </w:tabs>
      <w:spacing w:before="120" w:line="269" w:lineRule="auto"/>
    </w:pPr>
    <w:rPr>
      <w:rFonts w:eastAsia="Calibri"/>
      <w:b/>
      <w:spacing w:val="0"/>
      <w:sz w:val="20"/>
      <w:szCs w:val="20"/>
      <w:lang w:val="x-none"/>
    </w:rPr>
  </w:style>
  <w:style w:type="character" w:customStyle="1" w:styleId="AlineaCharChar">
    <w:name w:val="Alinea Char Char"/>
    <w:rsid w:val="00841D68"/>
    <w:rPr>
      <w:rFonts w:ascii="Arial" w:hAnsi="Arial"/>
      <w:lang w:val="nl-NL" w:eastAsia="nl-NL"/>
    </w:rPr>
  </w:style>
  <w:style w:type="paragraph" w:customStyle="1" w:styleId="Kopbijlage">
    <w:name w:val="Kop bijlage"/>
    <w:basedOn w:val="Kop1"/>
    <w:next w:val="AlineaChar"/>
    <w:rsid w:val="00841D68"/>
    <w:pPr>
      <w:pageBreakBefore/>
      <w:tabs>
        <w:tab w:val="clear" w:pos="851"/>
        <w:tab w:val="left" w:pos="-567"/>
        <w:tab w:val="num" w:pos="432"/>
      </w:tabs>
      <w:spacing w:before="360" w:line="269" w:lineRule="auto"/>
      <w:ind w:left="998" w:hanging="432"/>
    </w:pPr>
    <w:rPr>
      <w:rFonts w:eastAsia="Calibri" w:cs="Times New Roman"/>
      <w:bCs w:val="0"/>
      <w:spacing w:val="0"/>
      <w:kern w:val="28"/>
      <w:szCs w:val="20"/>
    </w:rPr>
  </w:style>
  <w:style w:type="paragraph" w:customStyle="1" w:styleId="OpmaakprofielMetopsommingstekens">
    <w:name w:val="Opmaakprofiel Met opsommingstekens"/>
    <w:basedOn w:val="Standaard"/>
    <w:rsid w:val="00841D68"/>
    <w:pPr>
      <w:numPr>
        <w:numId w:val="13"/>
      </w:numPr>
      <w:tabs>
        <w:tab w:val="left" w:pos="-567"/>
      </w:tabs>
      <w:spacing w:line="269" w:lineRule="auto"/>
    </w:pPr>
    <w:rPr>
      <w:rFonts w:eastAsia="Calibri" w:cs="Arial"/>
      <w:noProof/>
      <w:spacing w:val="0"/>
      <w:sz w:val="20"/>
      <w:szCs w:val="20"/>
    </w:rPr>
  </w:style>
  <w:style w:type="paragraph" w:customStyle="1" w:styleId="OpmaakprofielMetopsommingstekensSymbolsymbool">
    <w:name w:val="Opmaakprofiel Met opsommingstekens Symbol (symbool)"/>
    <w:basedOn w:val="Standaard"/>
    <w:rsid w:val="00841D68"/>
    <w:pPr>
      <w:numPr>
        <w:numId w:val="14"/>
      </w:numPr>
      <w:tabs>
        <w:tab w:val="left" w:pos="-567"/>
      </w:tabs>
      <w:spacing w:line="269" w:lineRule="auto"/>
      <w:ind w:left="1134" w:hanging="567"/>
    </w:pPr>
    <w:rPr>
      <w:rFonts w:eastAsia="Calibri" w:cs="Arial"/>
      <w:spacing w:val="0"/>
      <w:sz w:val="20"/>
      <w:szCs w:val="20"/>
    </w:rPr>
  </w:style>
  <w:style w:type="character" w:customStyle="1" w:styleId="alineanieuwCharChar">
    <w:name w:val="alinea nieuw Char Char"/>
    <w:rsid w:val="00841D68"/>
    <w:rPr>
      <w:rFonts w:ascii="Arial" w:hAnsi="Arial"/>
      <w:noProof/>
      <w:lang w:val="nl-NL" w:eastAsia="nl-NL"/>
    </w:rPr>
  </w:style>
  <w:style w:type="character" w:customStyle="1" w:styleId="opsommingCharChar">
    <w:name w:val="opsomming Char Char"/>
    <w:rsid w:val="00841D68"/>
    <w:rPr>
      <w:rFonts w:ascii="Arial" w:hAnsi="Arial"/>
      <w:noProof/>
      <w:lang w:val="nl-NL" w:eastAsia="nl-NL"/>
    </w:rPr>
  </w:style>
  <w:style w:type="character" w:customStyle="1" w:styleId="AlineaCharChar1">
    <w:name w:val="Alinea Char Char1"/>
    <w:rsid w:val="00841D68"/>
    <w:rPr>
      <w:rFonts w:ascii="Arial" w:hAnsi="Arial"/>
      <w:lang w:val="nl-NL" w:eastAsia="nl-NL"/>
    </w:rPr>
  </w:style>
  <w:style w:type="character" w:customStyle="1" w:styleId="alineanieuwCharChar1">
    <w:name w:val="alinea nieuw Char Char1"/>
    <w:rsid w:val="00841D68"/>
    <w:rPr>
      <w:rFonts w:ascii="Arial" w:hAnsi="Arial"/>
      <w:noProof/>
      <w:lang w:val="nl-NL" w:eastAsia="nl-NL"/>
    </w:rPr>
  </w:style>
  <w:style w:type="character" w:customStyle="1" w:styleId="opsommingCharChar1">
    <w:name w:val="opsomming Char Char1"/>
    <w:rsid w:val="00841D68"/>
    <w:rPr>
      <w:rFonts w:ascii="Arial" w:hAnsi="Arial"/>
      <w:noProof/>
      <w:lang w:val="nl-NL" w:eastAsia="nl-NL"/>
    </w:rPr>
  </w:style>
  <w:style w:type="paragraph" w:customStyle="1" w:styleId="OpmaakprofielopsommingnummeriekUitvullenVoor0pt">
    <w:name w:val="Opmaakprofiel opsomming nummeriek + Uitvullen Voor:  0 pt"/>
    <w:basedOn w:val="opsommingnummeriek"/>
    <w:rsid w:val="00841D68"/>
    <w:pPr>
      <w:spacing w:before="0"/>
      <w:jc w:val="both"/>
    </w:pPr>
  </w:style>
  <w:style w:type="paragraph" w:styleId="Plattetekst2">
    <w:name w:val="Body Text 2"/>
    <w:basedOn w:val="Standaard"/>
    <w:link w:val="Plattetekst2Char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4"/>
      <w:szCs w:val="20"/>
      <w:lang w:val="x-none"/>
    </w:rPr>
  </w:style>
  <w:style w:type="character" w:customStyle="1" w:styleId="Plattetekst2Char">
    <w:name w:val="Platte tekst 2 Char"/>
    <w:basedOn w:val="Standaardalinea-lettertype"/>
    <w:link w:val="Plattetekst2"/>
    <w:rsid w:val="00841D68"/>
    <w:rPr>
      <w:rFonts w:ascii="Arial" w:eastAsia="Calibri" w:hAnsi="Arial"/>
      <w:sz w:val="24"/>
      <w:lang w:val="x-none"/>
    </w:rPr>
  </w:style>
  <w:style w:type="paragraph" w:customStyle="1" w:styleId="Opsomming">
    <w:name w:val="Opsomming"/>
    <w:basedOn w:val="AlineaChar"/>
    <w:next w:val="AlineaChar"/>
    <w:rsid w:val="00841D68"/>
    <w:pPr>
      <w:numPr>
        <w:numId w:val="15"/>
      </w:numPr>
      <w:tabs>
        <w:tab w:val="clear" w:pos="-566"/>
        <w:tab w:val="clear" w:pos="360"/>
        <w:tab w:val="left" w:pos="851"/>
      </w:tabs>
      <w:spacing w:line="200" w:lineRule="atLeast"/>
      <w:ind w:left="851" w:hanging="284"/>
    </w:pPr>
  </w:style>
  <w:style w:type="paragraph" w:customStyle="1" w:styleId="Opsommingalfabet">
    <w:name w:val="Opsomming alfabet"/>
    <w:basedOn w:val="Standaard"/>
    <w:rsid w:val="00841D68"/>
    <w:pPr>
      <w:numPr>
        <w:numId w:val="16"/>
      </w:numPr>
      <w:tabs>
        <w:tab w:val="left" w:pos="-567"/>
        <w:tab w:val="left" w:pos="284"/>
        <w:tab w:val="left" w:pos="964"/>
        <w:tab w:val="left" w:pos="8789"/>
      </w:tabs>
      <w:spacing w:before="60" w:line="269" w:lineRule="auto"/>
      <w:ind w:left="851" w:hanging="284"/>
    </w:pPr>
    <w:rPr>
      <w:rFonts w:eastAsia="Calibri"/>
      <w:spacing w:val="0"/>
      <w:sz w:val="20"/>
      <w:szCs w:val="20"/>
    </w:rPr>
  </w:style>
  <w:style w:type="paragraph" w:styleId="Plattetekst3">
    <w:name w:val="Body Text 3"/>
    <w:basedOn w:val="Standaard"/>
    <w:link w:val="Plattetekst3Char"/>
    <w:rsid w:val="00841D68"/>
    <w:pPr>
      <w:widowControl w:val="0"/>
      <w:tabs>
        <w:tab w:val="left" w:pos="-1440"/>
        <w:tab w:val="left" w:pos="-720"/>
        <w:tab w:val="left" w:pos="-567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69" w:lineRule="auto"/>
      <w:ind w:right="227"/>
    </w:pPr>
    <w:rPr>
      <w:rFonts w:ascii="Arial Narrow" w:eastAsia="Calibri" w:hAnsi="Arial Narrow"/>
      <w:spacing w:val="0"/>
      <w:sz w:val="20"/>
      <w:szCs w:val="20"/>
      <w:lang w:val="x-none"/>
    </w:rPr>
  </w:style>
  <w:style w:type="character" w:customStyle="1" w:styleId="Plattetekst3Char">
    <w:name w:val="Platte tekst 3 Char"/>
    <w:basedOn w:val="Standaardalinea-lettertype"/>
    <w:link w:val="Plattetekst3"/>
    <w:rsid w:val="00841D68"/>
    <w:rPr>
      <w:rFonts w:ascii="Arial Narrow" w:eastAsia="Calibri" w:hAnsi="Arial Narrow"/>
      <w:lang w:val="x-none"/>
    </w:rPr>
  </w:style>
  <w:style w:type="paragraph" w:styleId="Plattetekstinspringen2">
    <w:name w:val="Body Text Indent 2"/>
    <w:basedOn w:val="Standaard"/>
    <w:link w:val="Plattetekstinspringen2Char"/>
    <w:rsid w:val="00841D68"/>
    <w:pPr>
      <w:tabs>
        <w:tab w:val="left" w:pos="-567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  <w:tab w:val="left" w:pos="8789"/>
        <w:tab w:val="left" w:pos="9356"/>
        <w:tab w:val="left" w:pos="9923"/>
        <w:tab w:val="left" w:pos="10490"/>
        <w:tab w:val="left" w:pos="11057"/>
        <w:tab w:val="left" w:pos="11624"/>
        <w:tab w:val="left" w:pos="12191"/>
        <w:tab w:val="left" w:pos="12758"/>
        <w:tab w:val="left" w:pos="13325"/>
        <w:tab w:val="left" w:pos="13892"/>
        <w:tab w:val="left" w:pos="14459"/>
        <w:tab w:val="left" w:pos="15026"/>
        <w:tab w:val="left" w:pos="15593"/>
        <w:tab w:val="left" w:pos="16160"/>
        <w:tab w:val="left" w:pos="16727"/>
      </w:tabs>
      <w:suppressAutoHyphens/>
      <w:spacing w:line="269" w:lineRule="auto"/>
      <w:ind w:left="2268"/>
    </w:pPr>
    <w:rPr>
      <w:rFonts w:ascii="Univers" w:eastAsia="Calibri" w:hAnsi="Univers"/>
      <w:spacing w:val="0"/>
      <w:sz w:val="20"/>
      <w:szCs w:val="20"/>
      <w:lang w:val="x-none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841D68"/>
    <w:rPr>
      <w:rFonts w:ascii="Univers" w:eastAsia="Calibri" w:hAnsi="Univers"/>
      <w:lang w:val="x-none"/>
    </w:rPr>
  </w:style>
  <w:style w:type="paragraph" w:styleId="Plattetekstinspringen3">
    <w:name w:val="Body Text Indent 3"/>
    <w:basedOn w:val="Standaard"/>
    <w:link w:val="Plattetekstinspringen3Char"/>
    <w:rsid w:val="00841D68"/>
    <w:pPr>
      <w:tabs>
        <w:tab w:val="left" w:pos="-567"/>
      </w:tabs>
      <w:spacing w:line="269" w:lineRule="auto"/>
      <w:ind w:left="360"/>
    </w:pPr>
    <w:rPr>
      <w:rFonts w:ascii="Arial Narrow" w:eastAsia="Calibri" w:hAnsi="Arial Narrow"/>
      <w:spacing w:val="0"/>
      <w:sz w:val="20"/>
      <w:szCs w:val="20"/>
      <w:lang w:val="x-none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841D68"/>
    <w:rPr>
      <w:rFonts w:ascii="Arial Narrow" w:eastAsia="Calibri" w:hAnsi="Arial Narrow"/>
      <w:lang w:val="x-none"/>
    </w:rPr>
  </w:style>
  <w:style w:type="paragraph" w:customStyle="1" w:styleId="kop11">
    <w:name w:val="kop 1"/>
    <w:basedOn w:val="Kop1"/>
    <w:rsid w:val="00841D68"/>
    <w:pPr>
      <w:pageBreakBefore/>
      <w:tabs>
        <w:tab w:val="clear" w:pos="851"/>
        <w:tab w:val="left" w:pos="-567"/>
        <w:tab w:val="num" w:pos="432"/>
      </w:tabs>
      <w:spacing w:before="360" w:line="269" w:lineRule="auto"/>
      <w:ind w:left="432" w:hanging="432"/>
    </w:pPr>
    <w:rPr>
      <w:rFonts w:eastAsia="Calibri" w:cs="Times New Roman"/>
      <w:spacing w:val="0"/>
      <w:kern w:val="28"/>
      <w:szCs w:val="20"/>
    </w:rPr>
  </w:style>
  <w:style w:type="paragraph" w:customStyle="1" w:styleId="AlineaCharChar3">
    <w:name w:val="Alinea Char Char3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paragraph" w:customStyle="1" w:styleId="Bullet1">
    <w:name w:val="Bullet 1"/>
    <w:basedOn w:val="Standaard"/>
    <w:rsid w:val="00841D68"/>
    <w:pPr>
      <w:tabs>
        <w:tab w:val="clear" w:pos="357"/>
        <w:tab w:val="left" w:pos="-567"/>
        <w:tab w:val="num" w:pos="360"/>
      </w:tabs>
      <w:spacing w:line="269" w:lineRule="auto"/>
      <w:ind w:hanging="360"/>
    </w:pPr>
    <w:rPr>
      <w:rFonts w:ascii="Times New Roman" w:eastAsia="Calibri" w:hAnsi="Times New Roman"/>
      <w:spacing w:val="0"/>
      <w:sz w:val="24"/>
      <w:szCs w:val="20"/>
      <w:lang w:val="en-GB" w:eastAsia="en-US"/>
    </w:rPr>
  </w:style>
  <w:style w:type="paragraph" w:customStyle="1" w:styleId="AlineaNum">
    <w:name w:val="AlineaNum"/>
    <w:basedOn w:val="Standaard"/>
    <w:rsid w:val="00841D68"/>
    <w:pPr>
      <w:keepLines/>
      <w:tabs>
        <w:tab w:val="clear" w:pos="357"/>
        <w:tab w:val="left" w:pos="-567"/>
        <w:tab w:val="num" w:pos="360"/>
        <w:tab w:val="left" w:pos="720"/>
      </w:tabs>
      <w:spacing w:before="240" w:line="280" w:lineRule="atLeast"/>
    </w:pPr>
    <w:rPr>
      <w:rFonts w:ascii="Times New Roman" w:eastAsia="Calibri" w:hAnsi="Times New Roman"/>
      <w:spacing w:val="0"/>
      <w:sz w:val="24"/>
      <w:szCs w:val="20"/>
      <w:lang w:val="en-GB"/>
    </w:rPr>
  </w:style>
  <w:style w:type="paragraph" w:customStyle="1" w:styleId="AlineaChar1">
    <w:name w:val="Alinea Char1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paragraph" w:customStyle="1" w:styleId="opsomming0">
    <w:name w:val="opsomming"/>
    <w:basedOn w:val="Standaard"/>
    <w:next w:val="Standaard"/>
    <w:rsid w:val="00841D68"/>
    <w:pPr>
      <w:numPr>
        <w:numId w:val="17"/>
      </w:numPr>
      <w:tabs>
        <w:tab w:val="left" w:pos="-567"/>
        <w:tab w:val="left" w:pos="964"/>
        <w:tab w:val="left" w:pos="8789"/>
      </w:tabs>
      <w:spacing w:before="60" w:line="269" w:lineRule="auto"/>
    </w:pPr>
    <w:rPr>
      <w:rFonts w:eastAsia="Calibri"/>
      <w:spacing w:val="0"/>
      <w:sz w:val="20"/>
      <w:szCs w:val="20"/>
    </w:rPr>
  </w:style>
  <w:style w:type="character" w:customStyle="1" w:styleId="AlineaCharChar2">
    <w:name w:val="Alinea Char Char2"/>
    <w:rsid w:val="00841D68"/>
    <w:rPr>
      <w:rFonts w:ascii="Arial" w:hAnsi="Arial"/>
      <w:lang w:val="nl-NL" w:eastAsia="nl-NL"/>
    </w:rPr>
  </w:style>
  <w:style w:type="character" w:customStyle="1" w:styleId="OpsommingChar0">
    <w:name w:val="Opsomming Char"/>
    <w:rsid w:val="00841D68"/>
    <w:rPr>
      <w:rFonts w:ascii="Arial" w:hAnsi="Arial"/>
      <w:lang w:val="nl-NL" w:eastAsia="nl-NL"/>
    </w:rPr>
  </w:style>
  <w:style w:type="paragraph" w:customStyle="1" w:styleId="alineanieuw">
    <w:name w:val="alinea nieuw"/>
    <w:basedOn w:val="Standaard"/>
    <w:rsid w:val="00841D68"/>
    <w:pPr>
      <w:tabs>
        <w:tab w:val="left" w:pos="-567"/>
        <w:tab w:val="left" w:pos="8789"/>
      </w:tabs>
      <w:spacing w:before="240" w:line="269" w:lineRule="auto"/>
    </w:pPr>
    <w:rPr>
      <w:rFonts w:eastAsia="Calibri"/>
      <w:noProof/>
      <w:spacing w:val="0"/>
      <w:sz w:val="20"/>
      <w:szCs w:val="20"/>
    </w:rPr>
  </w:style>
  <w:style w:type="paragraph" w:customStyle="1" w:styleId="TableBullet1">
    <w:name w:val="Table Bullet 1"/>
    <w:basedOn w:val="Bullet1"/>
    <w:rsid w:val="00841D68"/>
    <w:pPr>
      <w:ind w:left="360"/>
    </w:pPr>
  </w:style>
  <w:style w:type="paragraph" w:customStyle="1" w:styleId="Bold">
    <w:name w:val="Bold"/>
    <w:basedOn w:val="Standaard"/>
    <w:next w:val="Standaard"/>
    <w:rsid w:val="00841D68"/>
    <w:pPr>
      <w:tabs>
        <w:tab w:val="left" w:pos="-567"/>
      </w:tabs>
      <w:spacing w:line="269" w:lineRule="auto"/>
    </w:pPr>
    <w:rPr>
      <w:rFonts w:eastAsia="Calibri"/>
      <w:b/>
      <w:spacing w:val="0"/>
      <w:sz w:val="20"/>
      <w:szCs w:val="20"/>
    </w:rPr>
  </w:style>
  <w:style w:type="paragraph" w:customStyle="1" w:styleId="Plattetekst21">
    <w:name w:val="Platte tekst 21"/>
    <w:basedOn w:val="Standaard"/>
    <w:rsid w:val="00841D68"/>
    <w:pPr>
      <w:tabs>
        <w:tab w:val="left" w:pos="-567"/>
      </w:tabs>
      <w:spacing w:line="269" w:lineRule="auto"/>
      <w:ind w:left="851" w:hanging="851"/>
    </w:pPr>
    <w:rPr>
      <w:rFonts w:eastAsia="Calibri"/>
      <w:spacing w:val="0"/>
      <w:sz w:val="20"/>
      <w:szCs w:val="20"/>
    </w:rPr>
  </w:style>
  <w:style w:type="paragraph" w:customStyle="1" w:styleId="Alinea0">
    <w:name w:val="Alinea"/>
    <w:rsid w:val="00841D68"/>
    <w:pPr>
      <w:tabs>
        <w:tab w:val="left" w:pos="-566"/>
      </w:tabs>
      <w:spacing w:line="269" w:lineRule="auto"/>
      <w:ind w:left="567"/>
    </w:pPr>
    <w:rPr>
      <w:rFonts w:ascii="Arial" w:eastAsia="Calibri" w:hAnsi="Arial"/>
    </w:rPr>
  </w:style>
  <w:style w:type="character" w:styleId="Verwijzingopmerking">
    <w:name w:val="annotation reference"/>
    <w:rsid w:val="00841D68"/>
    <w:rPr>
      <w:sz w:val="16"/>
    </w:rPr>
  </w:style>
  <w:style w:type="character" w:styleId="Zwaar">
    <w:name w:val="Strong"/>
    <w:uiPriority w:val="22"/>
    <w:qFormat/>
    <w:rsid w:val="00841D68"/>
    <w:rPr>
      <w:b/>
    </w:rPr>
  </w:style>
  <w:style w:type="paragraph" w:styleId="Lijstvoortzetting2">
    <w:name w:val="List Continue 2"/>
    <w:basedOn w:val="Standaard"/>
    <w:rsid w:val="00841D68"/>
    <w:pPr>
      <w:tabs>
        <w:tab w:val="left" w:pos="-567"/>
      </w:tabs>
      <w:spacing w:after="120" w:line="269" w:lineRule="auto"/>
      <w:ind w:left="566"/>
    </w:pPr>
    <w:rPr>
      <w:rFonts w:eastAsia="Calibri"/>
      <w:spacing w:val="0"/>
      <w:sz w:val="20"/>
      <w:szCs w:val="20"/>
    </w:rPr>
  </w:style>
  <w:style w:type="paragraph" w:styleId="Lijstvoortzetting3">
    <w:name w:val="List Continue 3"/>
    <w:basedOn w:val="Standaard"/>
    <w:rsid w:val="00841D68"/>
    <w:pPr>
      <w:tabs>
        <w:tab w:val="left" w:pos="-567"/>
      </w:tabs>
      <w:spacing w:after="120" w:line="269" w:lineRule="auto"/>
      <w:ind w:left="849"/>
    </w:pPr>
    <w:rPr>
      <w:rFonts w:eastAsia="Calibri"/>
      <w:spacing w:val="0"/>
      <w:sz w:val="20"/>
      <w:szCs w:val="20"/>
    </w:rPr>
  </w:style>
  <w:style w:type="paragraph" w:customStyle="1" w:styleId="Ballontekst1">
    <w:name w:val="Ballontekst1"/>
    <w:basedOn w:val="Standaard"/>
    <w:rsid w:val="00841D68"/>
    <w:pPr>
      <w:widowControl w:val="0"/>
      <w:tabs>
        <w:tab w:val="left" w:pos="-567"/>
      </w:tabs>
      <w:overflowPunct w:val="0"/>
      <w:autoSpaceDE w:val="0"/>
      <w:autoSpaceDN w:val="0"/>
      <w:adjustRightInd w:val="0"/>
      <w:spacing w:line="269" w:lineRule="auto"/>
      <w:textAlignment w:val="baseline"/>
    </w:pPr>
    <w:rPr>
      <w:rFonts w:ascii="Tahoma" w:eastAsia="Calibri" w:hAnsi="Tahoma"/>
      <w:spacing w:val="0"/>
      <w:sz w:val="16"/>
      <w:szCs w:val="20"/>
    </w:rPr>
  </w:style>
  <w:style w:type="paragraph" w:styleId="Tekstopmerking">
    <w:name w:val="annotation text"/>
    <w:basedOn w:val="Standaard"/>
    <w:link w:val="TekstopmerkingChar"/>
    <w:rsid w:val="00841D68"/>
    <w:pPr>
      <w:tabs>
        <w:tab w:val="left" w:pos="-567"/>
      </w:tabs>
      <w:spacing w:line="269" w:lineRule="auto"/>
    </w:pPr>
    <w:rPr>
      <w:rFonts w:eastAsia="Calibri"/>
      <w:spacing w:val="0"/>
      <w:sz w:val="20"/>
      <w:szCs w:val="20"/>
      <w:lang w:val="x-none"/>
    </w:rPr>
  </w:style>
  <w:style w:type="character" w:customStyle="1" w:styleId="TekstopmerkingChar">
    <w:name w:val="Tekst opmerking Char"/>
    <w:basedOn w:val="Standaardalinea-lettertype"/>
    <w:link w:val="Tekstopmerking"/>
    <w:rsid w:val="00841D68"/>
    <w:rPr>
      <w:rFonts w:ascii="Arial" w:eastAsia="Calibri" w:hAnsi="Arial"/>
      <w:lang w:val="x-none"/>
    </w:rPr>
  </w:style>
  <w:style w:type="character" w:customStyle="1" w:styleId="page60-tekst-kolommen">
    <w:name w:val="page60-tekst-kolommen"/>
    <w:rsid w:val="00841D68"/>
  </w:style>
  <w:style w:type="paragraph" w:customStyle="1" w:styleId="Handtekeningbedrijf">
    <w:name w:val="Handtekening bedrijf"/>
    <w:basedOn w:val="Handtekening"/>
    <w:rsid w:val="00841D68"/>
    <w:rPr>
      <w:rFonts w:cs="Arial"/>
      <w:szCs w:val="24"/>
    </w:rPr>
  </w:style>
  <w:style w:type="paragraph" w:styleId="Handtekening">
    <w:name w:val="Signature"/>
    <w:basedOn w:val="Standaard"/>
    <w:link w:val="HandtekeningChar"/>
    <w:rsid w:val="00841D68"/>
    <w:pPr>
      <w:tabs>
        <w:tab w:val="left" w:pos="-567"/>
      </w:tabs>
      <w:spacing w:line="269" w:lineRule="auto"/>
      <w:ind w:left="4252"/>
    </w:pPr>
    <w:rPr>
      <w:rFonts w:eastAsia="Calibri"/>
      <w:spacing w:val="0"/>
      <w:sz w:val="20"/>
      <w:szCs w:val="20"/>
      <w:lang w:val="x-none"/>
    </w:rPr>
  </w:style>
  <w:style w:type="character" w:customStyle="1" w:styleId="HandtekeningChar">
    <w:name w:val="Handtekening Char"/>
    <w:basedOn w:val="Standaardalinea-lettertype"/>
    <w:link w:val="Handtekening"/>
    <w:rsid w:val="00841D68"/>
    <w:rPr>
      <w:rFonts w:ascii="Arial" w:eastAsia="Calibri" w:hAnsi="Arial"/>
      <w:lang w:val="x-none"/>
    </w:rPr>
  </w:style>
  <w:style w:type="paragraph" w:customStyle="1" w:styleId="StandardText">
    <w:name w:val="StandardText"/>
    <w:basedOn w:val="Standaard"/>
    <w:rsid w:val="00841D68"/>
    <w:pPr>
      <w:numPr>
        <w:ilvl w:val="12"/>
      </w:numPr>
      <w:tabs>
        <w:tab w:val="left" w:pos="-567"/>
      </w:tabs>
      <w:spacing w:line="269" w:lineRule="auto"/>
      <w:ind w:left="567"/>
      <w:jc w:val="both"/>
    </w:pPr>
    <w:rPr>
      <w:rFonts w:eastAsia="Calibri" w:cs="Arial"/>
      <w:spacing w:val="0"/>
      <w:sz w:val="20"/>
      <w:szCs w:val="20"/>
    </w:rPr>
  </w:style>
  <w:style w:type="paragraph" w:customStyle="1" w:styleId="DWAopsommingAanhef">
    <w:name w:val="DWAopsommingAanhef"/>
    <w:basedOn w:val="Plattetekst"/>
    <w:next w:val="Plattetekst"/>
    <w:rsid w:val="00841D68"/>
    <w:pPr>
      <w:keepNext/>
    </w:pPr>
    <w:rPr>
      <w:rFonts w:ascii="Verdana" w:hAnsi="Verdana"/>
      <w:lang w:eastAsia="en-US"/>
    </w:rPr>
  </w:style>
  <w:style w:type="paragraph" w:customStyle="1" w:styleId="s">
    <w:name w:val="s"/>
    <w:basedOn w:val="Kop2"/>
    <w:rsid w:val="00841D68"/>
    <w:pPr>
      <w:widowControl w:val="0"/>
      <w:numPr>
        <w:ilvl w:val="0"/>
        <w:numId w:val="0"/>
      </w:numPr>
      <w:tabs>
        <w:tab w:val="left" w:pos="-567"/>
        <w:tab w:val="left" w:pos="0"/>
        <w:tab w:val="left" w:pos="567"/>
      </w:tabs>
      <w:spacing w:after="0" w:line="269" w:lineRule="auto"/>
    </w:pPr>
    <w:rPr>
      <w:rFonts w:eastAsia="Calibri" w:cs="Times New Roman"/>
      <w:iCs w:val="0"/>
      <w:spacing w:val="-2"/>
      <w:sz w:val="20"/>
      <w:szCs w:val="20"/>
      <w:lang w:val="x-none"/>
    </w:rPr>
  </w:style>
  <w:style w:type="paragraph" w:customStyle="1" w:styleId="Emokop1">
    <w:name w:val="Emo kop1"/>
    <w:basedOn w:val="AlineaChar"/>
    <w:autoRedefine/>
    <w:rsid w:val="00841D68"/>
    <w:pPr>
      <w:tabs>
        <w:tab w:val="num" w:pos="576"/>
      </w:tabs>
      <w:ind w:left="576" w:hanging="576"/>
    </w:pPr>
    <w:rPr>
      <w:b/>
      <w:caps/>
      <w:sz w:val="24"/>
    </w:rPr>
  </w:style>
  <w:style w:type="paragraph" w:customStyle="1" w:styleId="Emokop2">
    <w:name w:val="Emo kop 2"/>
    <w:basedOn w:val="Emokop1"/>
    <w:autoRedefine/>
    <w:rsid w:val="00841D68"/>
    <w:pPr>
      <w:tabs>
        <w:tab w:val="clear" w:pos="576"/>
        <w:tab w:val="num" w:pos="432"/>
        <w:tab w:val="left" w:pos="500"/>
      </w:tabs>
      <w:ind w:left="432" w:hanging="432"/>
    </w:pPr>
    <w:rPr>
      <w:caps w:val="0"/>
      <w:sz w:val="20"/>
    </w:rPr>
  </w:style>
  <w:style w:type="paragraph" w:customStyle="1" w:styleId="Kopvaninhoudsopgave2">
    <w:name w:val="Kop van inhoudsopgave2"/>
    <w:basedOn w:val="Kop1"/>
    <w:next w:val="Standaard"/>
    <w:rsid w:val="00841D68"/>
    <w:pPr>
      <w:keepLines/>
      <w:numPr>
        <w:numId w:val="0"/>
      </w:numPr>
      <w:tabs>
        <w:tab w:val="left" w:pos="-567"/>
      </w:tabs>
      <w:spacing w:before="480" w:line="276" w:lineRule="auto"/>
      <w:outlineLvl w:val="9"/>
    </w:pPr>
    <w:rPr>
      <w:rFonts w:ascii="Cambria" w:eastAsia="Calibri" w:hAnsi="Cambria" w:cs="Times New Roman"/>
      <w:color w:val="365F91"/>
      <w:spacing w:val="0"/>
      <w:kern w:val="0"/>
      <w:sz w:val="28"/>
      <w:szCs w:val="28"/>
      <w:lang w:eastAsia="en-US"/>
    </w:rPr>
  </w:style>
  <w:style w:type="paragraph" w:customStyle="1" w:styleId="Standaardtekstparagraafl">
    <w:name w:val="Standaard tekst paragraafl"/>
    <w:basedOn w:val="Standaard"/>
    <w:link w:val="StandaardtekstparagraaflCharChar"/>
    <w:autoRedefine/>
    <w:rsid w:val="00841D68"/>
    <w:pPr>
      <w:widowControl w:val="0"/>
      <w:tabs>
        <w:tab w:val="left" w:pos="-567"/>
      </w:tabs>
      <w:adjustRightInd w:val="0"/>
      <w:spacing w:line="240" w:lineRule="exact"/>
      <w:ind w:left="601"/>
      <w:textAlignment w:val="baseline"/>
    </w:pPr>
    <w:rPr>
      <w:rFonts w:eastAsia="Calibri"/>
      <w:noProof/>
      <w:spacing w:val="-2"/>
      <w:sz w:val="20"/>
      <w:szCs w:val="20"/>
      <w:lang w:val="x-none"/>
    </w:rPr>
  </w:style>
  <w:style w:type="character" w:customStyle="1" w:styleId="StandaardtekstparagraaflCharChar">
    <w:name w:val="Standaard tekst paragraafl Char Char"/>
    <w:link w:val="Standaardtekstparagraafl"/>
    <w:locked/>
    <w:rsid w:val="00841D68"/>
    <w:rPr>
      <w:rFonts w:ascii="Arial" w:eastAsia="Calibri" w:hAnsi="Arial"/>
      <w:noProof/>
      <w:spacing w:val="-2"/>
      <w:lang w:val="x-none"/>
    </w:rPr>
  </w:style>
  <w:style w:type="paragraph" w:customStyle="1" w:styleId="Kop1Beschrijvenddoc">
    <w:name w:val="Kop 1 Beschrijvend doc"/>
    <w:basedOn w:val="Standaard"/>
    <w:autoRedefine/>
    <w:rsid w:val="00841D68"/>
    <w:pPr>
      <w:keepNext/>
      <w:widowControl w:val="0"/>
      <w:tabs>
        <w:tab w:val="left" w:pos="-567"/>
        <w:tab w:val="num" w:pos="432"/>
      </w:tabs>
      <w:adjustRightInd w:val="0"/>
      <w:spacing w:line="240" w:lineRule="exact"/>
      <w:ind w:left="432" w:hanging="432"/>
      <w:textAlignment w:val="baseline"/>
      <w:outlineLvl w:val="0"/>
    </w:pPr>
    <w:rPr>
      <w:rFonts w:eastAsia="Calibri" w:cs="Arial"/>
      <w:b/>
      <w:bCs/>
      <w:spacing w:val="0"/>
      <w:sz w:val="24"/>
      <w:szCs w:val="20"/>
    </w:rPr>
  </w:style>
  <w:style w:type="paragraph" w:customStyle="1" w:styleId="kop2beschrijvenddocument">
    <w:name w:val="kop2 beschrijvend document"/>
    <w:basedOn w:val="Standaard"/>
    <w:autoRedefine/>
    <w:rsid w:val="00841D68"/>
    <w:pPr>
      <w:keepNext/>
      <w:widowControl w:val="0"/>
      <w:numPr>
        <w:ilvl w:val="1"/>
      </w:numPr>
      <w:tabs>
        <w:tab w:val="left" w:pos="-567"/>
        <w:tab w:val="left" w:pos="754"/>
        <w:tab w:val="num" w:pos="866"/>
      </w:tabs>
      <w:adjustRightInd w:val="0"/>
      <w:spacing w:before="240" w:after="60" w:line="240" w:lineRule="exact"/>
      <w:ind w:left="110" w:hanging="110"/>
      <w:textAlignment w:val="baseline"/>
      <w:outlineLvl w:val="1"/>
    </w:pPr>
    <w:rPr>
      <w:rFonts w:eastAsia="Calibri" w:cs="Arial"/>
      <w:b/>
      <w:spacing w:val="0"/>
      <w:sz w:val="19"/>
      <w:szCs w:val="19"/>
    </w:rPr>
  </w:style>
  <w:style w:type="paragraph" w:customStyle="1" w:styleId="standaardAD">
    <w:name w:val="standaard AD"/>
    <w:basedOn w:val="Standaard"/>
    <w:autoRedefine/>
    <w:rsid w:val="00841D68"/>
    <w:pPr>
      <w:widowControl w:val="0"/>
      <w:tabs>
        <w:tab w:val="left" w:pos="-567"/>
        <w:tab w:val="left" w:pos="0"/>
        <w:tab w:val="left" w:pos="587"/>
        <w:tab w:val="left" w:pos="6527"/>
        <w:tab w:val="left" w:pos="7482"/>
      </w:tabs>
      <w:adjustRightInd w:val="0"/>
      <w:spacing w:line="240" w:lineRule="exact"/>
      <w:ind w:right="-108"/>
      <w:textAlignment w:val="baseline"/>
    </w:pPr>
    <w:rPr>
      <w:rFonts w:eastAsia="Calibri" w:cs="Arial"/>
      <w:spacing w:val="0"/>
      <w:sz w:val="19"/>
      <w:szCs w:val="19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841D6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</w:tabs>
      <w:ind w:left="567"/>
    </w:pPr>
    <w:rPr>
      <w:b/>
    </w:rPr>
  </w:style>
  <w:style w:type="character" w:customStyle="1" w:styleId="OnderwerpvanopmerkingChar">
    <w:name w:val="Onderwerp van opmerking Char"/>
    <w:basedOn w:val="TekstopmerkingChar"/>
    <w:link w:val="Onderwerpvanopmerking"/>
    <w:rsid w:val="00841D68"/>
    <w:rPr>
      <w:rFonts w:ascii="Arial" w:eastAsia="Calibri" w:hAnsi="Arial"/>
      <w:b/>
      <w:lang w:val="x-none"/>
    </w:rPr>
  </w:style>
  <w:style w:type="paragraph" w:customStyle="1" w:styleId="standaardad0">
    <w:name w:val="standaardad"/>
    <w:basedOn w:val="Standaard"/>
    <w:rsid w:val="00841D68"/>
    <w:pPr>
      <w:tabs>
        <w:tab w:val="left" w:pos="-567"/>
      </w:tabs>
      <w:spacing w:line="269" w:lineRule="auto"/>
      <w:ind w:right="-108"/>
    </w:pPr>
    <w:rPr>
      <w:rFonts w:eastAsia="Times New Roman" w:cs="Arial Unicode MS"/>
      <w:spacing w:val="0"/>
      <w:sz w:val="19"/>
      <w:szCs w:val="19"/>
    </w:rPr>
  </w:style>
  <w:style w:type="paragraph" w:customStyle="1" w:styleId="tekstkop3">
    <w:name w:val="tekst kop 3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noProof/>
      <w:spacing w:val="0"/>
      <w:sz w:val="19"/>
      <w:szCs w:val="19"/>
    </w:rPr>
  </w:style>
  <w:style w:type="paragraph" w:customStyle="1" w:styleId="OpmaakprofielLinksRegelafstandenkel1">
    <w:name w:val="Opmaakprofiel Links Regelafstand:  enkel1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spacing w:val="0"/>
      <w:sz w:val="19"/>
      <w:szCs w:val="20"/>
    </w:rPr>
  </w:style>
  <w:style w:type="paragraph" w:customStyle="1" w:styleId="standaardparagraaf">
    <w:name w:val="standaard paragraaf"/>
    <w:basedOn w:val="Standaard"/>
    <w:autoRedefine/>
    <w:rsid w:val="00841D68"/>
    <w:pPr>
      <w:widowControl w:val="0"/>
      <w:tabs>
        <w:tab w:val="left" w:pos="-567"/>
      </w:tabs>
      <w:adjustRightInd w:val="0"/>
      <w:spacing w:line="269" w:lineRule="auto"/>
      <w:textAlignment w:val="baseline"/>
    </w:pPr>
    <w:rPr>
      <w:rFonts w:eastAsia="Calibri" w:cs="Arial"/>
      <w:spacing w:val="0"/>
      <w:sz w:val="19"/>
      <w:szCs w:val="19"/>
    </w:rPr>
  </w:style>
  <w:style w:type="paragraph" w:customStyle="1" w:styleId="Opmaakprofiel18">
    <w:name w:val="Opmaakprofiel18"/>
    <w:basedOn w:val="Standaard"/>
    <w:rsid w:val="00841D68"/>
    <w:pPr>
      <w:widowControl w:val="0"/>
      <w:numPr>
        <w:numId w:val="18"/>
      </w:numPr>
      <w:tabs>
        <w:tab w:val="left" w:pos="-567"/>
        <w:tab w:val="left" w:pos="515"/>
        <w:tab w:val="right" w:pos="7639"/>
      </w:tabs>
      <w:adjustRightInd w:val="0"/>
      <w:spacing w:line="240" w:lineRule="exact"/>
      <w:textAlignment w:val="baseline"/>
    </w:pPr>
    <w:rPr>
      <w:rFonts w:ascii="Utopia" w:eastAsia="Calibri" w:hAnsi="Utopia" w:cs="Arial"/>
      <w:i/>
      <w:iCs/>
      <w:smallCaps/>
      <w:noProof/>
      <w:spacing w:val="0"/>
      <w:sz w:val="20"/>
      <w:szCs w:val="20"/>
    </w:rPr>
  </w:style>
  <w:style w:type="paragraph" w:customStyle="1" w:styleId="bijlageformulier">
    <w:name w:val="bijlage formulier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b/>
      <w:spacing w:val="0"/>
      <w:sz w:val="24"/>
    </w:rPr>
  </w:style>
  <w:style w:type="paragraph" w:customStyle="1" w:styleId="OpmaakprofielLinksRegelafstandenkel">
    <w:name w:val="Opmaakprofiel Links Regelafstand:  enkel"/>
    <w:basedOn w:val="Standaard"/>
    <w:autoRedefine/>
    <w:rsid w:val="00841D68"/>
    <w:pPr>
      <w:widowControl w:val="0"/>
      <w:tabs>
        <w:tab w:val="left" w:pos="-567"/>
      </w:tabs>
      <w:adjustRightInd w:val="0"/>
      <w:spacing w:line="269" w:lineRule="auto"/>
      <w:ind w:right="-54"/>
      <w:textAlignment w:val="baseline"/>
    </w:pPr>
    <w:rPr>
      <w:rFonts w:eastAsia="Calibri" w:cs="Arial"/>
      <w:bCs/>
      <w:spacing w:val="0"/>
      <w:sz w:val="19"/>
      <w:szCs w:val="19"/>
    </w:rPr>
  </w:style>
  <w:style w:type="paragraph" w:customStyle="1" w:styleId="Artikel1">
    <w:name w:val="Artikel 1"/>
    <w:basedOn w:val="Standaard"/>
    <w:next w:val="Standaard"/>
    <w:rsid w:val="00841D68"/>
    <w:pPr>
      <w:keepNext/>
      <w:widowControl w:val="0"/>
      <w:numPr>
        <w:numId w:val="19"/>
      </w:numPr>
      <w:tabs>
        <w:tab w:val="left" w:pos="-567"/>
      </w:tabs>
      <w:adjustRightInd w:val="0"/>
      <w:spacing w:before="560" w:after="280" w:line="480" w:lineRule="auto"/>
      <w:textAlignment w:val="baseline"/>
    </w:pPr>
    <w:rPr>
      <w:rFonts w:ascii="Imago Book" w:eastAsia="Calibri" w:hAnsi="Imago Book" w:cs="Arial"/>
      <w:spacing w:val="0"/>
      <w:sz w:val="36"/>
      <w:szCs w:val="20"/>
    </w:rPr>
  </w:style>
  <w:style w:type="paragraph" w:customStyle="1" w:styleId="OpmaakprofielStandaardtekstparagraafl">
    <w:name w:val="Opmaakprofiel Standaard tekst paragraafl +"/>
    <w:basedOn w:val="Standaardtekstparagraafl"/>
    <w:autoRedefine/>
    <w:rsid w:val="00841D68"/>
    <w:rPr>
      <w:spacing w:val="0"/>
      <w:sz w:val="19"/>
      <w:szCs w:val="19"/>
    </w:rPr>
  </w:style>
  <w:style w:type="paragraph" w:customStyle="1" w:styleId="Lijstalinea1">
    <w:name w:val="Lijstalinea1"/>
    <w:basedOn w:val="Standaard"/>
    <w:rsid w:val="00841D68"/>
    <w:pPr>
      <w:tabs>
        <w:tab w:val="left" w:pos="-567"/>
      </w:tabs>
      <w:spacing w:line="269" w:lineRule="auto"/>
      <w:ind w:left="720"/>
      <w:contextualSpacing/>
    </w:pPr>
    <w:rPr>
      <w:rFonts w:eastAsia="Calibri"/>
      <w:spacing w:val="0"/>
      <w:sz w:val="20"/>
      <w:szCs w:val="20"/>
    </w:rPr>
  </w:style>
  <w:style w:type="paragraph" w:customStyle="1" w:styleId="OpmaakprofielArial95ptLinksRegelafstandenkel">
    <w:name w:val="Opmaakprofiel Arial 95 pt Links Regelafstand:  enkel"/>
    <w:basedOn w:val="Standaard"/>
    <w:autoRedefine/>
    <w:rsid w:val="00841D68"/>
    <w:pPr>
      <w:widowControl w:val="0"/>
      <w:tabs>
        <w:tab w:val="left" w:pos="-567"/>
      </w:tabs>
      <w:adjustRightInd w:val="0"/>
      <w:spacing w:line="240" w:lineRule="exact"/>
      <w:textAlignment w:val="baseline"/>
    </w:pPr>
    <w:rPr>
      <w:rFonts w:eastAsia="Calibri" w:cs="Arial"/>
      <w:spacing w:val="0"/>
      <w:sz w:val="19"/>
      <w:szCs w:val="20"/>
    </w:rPr>
  </w:style>
  <w:style w:type="paragraph" w:customStyle="1" w:styleId="Standard12Char">
    <w:name w:val="Standard 12 Char"/>
    <w:basedOn w:val="Standaard"/>
    <w:semiHidden/>
    <w:rsid w:val="00841D68"/>
    <w:pPr>
      <w:tabs>
        <w:tab w:val="left" w:pos="-567"/>
      </w:tabs>
      <w:spacing w:line="269" w:lineRule="auto"/>
    </w:pPr>
    <w:rPr>
      <w:rFonts w:eastAsia="Calibri" w:cs="Arial"/>
      <w:spacing w:val="0"/>
      <w:sz w:val="24"/>
      <w:szCs w:val="20"/>
      <w:lang w:val="de-DE" w:eastAsia="de-DE"/>
    </w:rPr>
  </w:style>
  <w:style w:type="paragraph" w:customStyle="1" w:styleId="Opmaakprofiel24">
    <w:name w:val="Opmaakprofiel24"/>
    <w:basedOn w:val="Kop1"/>
    <w:rsid w:val="00841D68"/>
    <w:pPr>
      <w:numPr>
        <w:numId w:val="20"/>
      </w:numPr>
      <w:tabs>
        <w:tab w:val="left" w:pos="-567"/>
        <w:tab w:val="num" w:pos="1701"/>
      </w:tabs>
      <w:adjustRightInd w:val="0"/>
      <w:spacing w:line="240" w:lineRule="exact"/>
      <w:ind w:hanging="1701"/>
      <w:textAlignment w:val="baseline"/>
    </w:pPr>
    <w:rPr>
      <w:rFonts w:eastAsia="Calibri"/>
      <w:bCs w:val="0"/>
      <w:spacing w:val="0"/>
      <w:kern w:val="0"/>
      <w:sz w:val="19"/>
      <w:szCs w:val="20"/>
    </w:rPr>
  </w:style>
  <w:style w:type="paragraph" w:customStyle="1" w:styleId="label">
    <w:name w:val="label"/>
    <w:basedOn w:val="Standaard"/>
    <w:autoRedefine/>
    <w:rsid w:val="00841D68"/>
    <w:pPr>
      <w:widowControl w:val="0"/>
      <w:tabs>
        <w:tab w:val="left" w:pos="-567"/>
      </w:tabs>
      <w:adjustRightInd w:val="0"/>
      <w:spacing w:line="269" w:lineRule="auto"/>
      <w:textAlignment w:val="baseline"/>
    </w:pPr>
    <w:rPr>
      <w:rFonts w:eastAsia="Calibri" w:cs="Arial"/>
      <w:b/>
      <w:caps/>
      <w:noProof/>
      <w:spacing w:val="0"/>
      <w:sz w:val="36"/>
      <w:szCs w:val="36"/>
    </w:rPr>
  </w:style>
  <w:style w:type="paragraph" w:customStyle="1" w:styleId="BijlageKop">
    <w:name w:val="BijlageKop"/>
    <w:basedOn w:val="Standaard"/>
    <w:next w:val="Standaard"/>
    <w:rsid w:val="00841D68"/>
    <w:pPr>
      <w:tabs>
        <w:tab w:val="left" w:pos="-567"/>
      </w:tabs>
      <w:spacing w:after="852" w:line="284" w:lineRule="exact"/>
    </w:pPr>
    <w:rPr>
      <w:rFonts w:ascii="PMN Caecilia" w:eastAsia="Calibri" w:hAnsi="PMN Caecilia"/>
      <w:b/>
      <w:spacing w:val="0"/>
      <w:sz w:val="30"/>
      <w:szCs w:val="20"/>
      <w:lang w:eastAsia="en-US"/>
    </w:rPr>
  </w:style>
  <w:style w:type="paragraph" w:customStyle="1" w:styleId="Revisie1">
    <w:name w:val="Revisie1"/>
    <w:hidden/>
    <w:semiHidden/>
    <w:rsid w:val="00841D68"/>
    <w:rPr>
      <w:rFonts w:ascii="Arial" w:eastAsia="Calibri" w:hAnsi="Arial"/>
    </w:rPr>
  </w:style>
  <w:style w:type="table" w:customStyle="1" w:styleId="Lichtearcering-accent11">
    <w:name w:val="Lichte arcering - accent 11"/>
    <w:rsid w:val="00841D68"/>
    <w:rPr>
      <w:rFonts w:eastAsia="Calibri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chtelijst-accent11">
    <w:name w:val="Lichte lijst - accent 11"/>
    <w:rsid w:val="00841D68"/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oettekst0">
    <w:name w:val="voettekst"/>
    <w:basedOn w:val="Voettekst"/>
    <w:link w:val="voettekstChar0"/>
    <w:rsid w:val="00841D68"/>
    <w:pPr>
      <w:pBdr>
        <w:top w:val="single" w:sz="4" w:space="0" w:color="auto"/>
      </w:pBdr>
      <w:tabs>
        <w:tab w:val="clear" w:pos="4536"/>
        <w:tab w:val="clear" w:pos="9072"/>
        <w:tab w:val="left" w:pos="-567"/>
        <w:tab w:val="left" w:pos="1260"/>
        <w:tab w:val="center" w:pos="1620"/>
        <w:tab w:val="center" w:pos="4703"/>
        <w:tab w:val="right" w:pos="8222"/>
      </w:tabs>
      <w:spacing w:line="269" w:lineRule="auto"/>
    </w:pPr>
    <w:rPr>
      <w:rFonts w:eastAsia="Calibri"/>
      <w:spacing w:val="0"/>
      <w:sz w:val="20"/>
      <w:szCs w:val="20"/>
      <w:lang w:val="x-none"/>
    </w:rPr>
  </w:style>
  <w:style w:type="character" w:customStyle="1" w:styleId="voettekstChar0">
    <w:name w:val="voettekst Char"/>
    <w:link w:val="voettekst0"/>
    <w:locked/>
    <w:rsid w:val="00841D68"/>
    <w:rPr>
      <w:rFonts w:ascii="Arial" w:eastAsia="Calibri" w:hAnsi="Arial"/>
      <w:lang w:val="x-none"/>
    </w:rPr>
  </w:style>
  <w:style w:type="paragraph" w:customStyle="1" w:styleId="NormalJustified">
    <w:name w:val="Normal + Justified"/>
    <w:basedOn w:val="Standaard"/>
    <w:rsid w:val="00841D68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eastAsia="Calibri"/>
      <w:spacing w:val="0"/>
      <w:sz w:val="20"/>
      <w:szCs w:val="20"/>
      <w:lang w:val="nl" w:eastAsia="en-US"/>
    </w:rPr>
  </w:style>
  <w:style w:type="paragraph" w:customStyle="1" w:styleId="Geenafstand1">
    <w:name w:val="Geen afstand1"/>
    <w:rsid w:val="00841D68"/>
    <w:rPr>
      <w:rFonts w:ascii="Calibri" w:hAnsi="Calibri"/>
    </w:rPr>
  </w:style>
  <w:style w:type="paragraph" w:customStyle="1" w:styleId="tabelinhoud">
    <w:name w:val="tabelinhoud"/>
    <w:basedOn w:val="Standaard"/>
    <w:next w:val="Standaard"/>
    <w:rsid w:val="00841D68"/>
    <w:pPr>
      <w:tabs>
        <w:tab w:val="left" w:pos="567"/>
        <w:tab w:val="left" w:pos="851"/>
        <w:tab w:val="left" w:pos="1134"/>
        <w:tab w:val="left" w:pos="2268"/>
        <w:tab w:val="right" w:pos="9072"/>
      </w:tabs>
      <w:spacing w:line="240" w:lineRule="auto"/>
    </w:pPr>
    <w:rPr>
      <w:rFonts w:ascii="Plantin" w:eastAsia="Calibri" w:hAnsi="Plantin"/>
      <w:spacing w:val="0"/>
      <w:sz w:val="20"/>
      <w:szCs w:val="20"/>
    </w:rPr>
  </w:style>
  <w:style w:type="paragraph" w:styleId="Normaalweb">
    <w:name w:val="Normal (Web)"/>
    <w:basedOn w:val="Standaard"/>
    <w:rsid w:val="00841D6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pacing w:val="0"/>
      <w:sz w:val="24"/>
    </w:rPr>
  </w:style>
  <w:style w:type="paragraph" w:customStyle="1" w:styleId="Lijstalinea10">
    <w:name w:val="Lijstalinea1_0"/>
    <w:basedOn w:val="Standaard"/>
    <w:uiPriority w:val="99"/>
    <w:rsid w:val="00841D68"/>
    <w:pPr>
      <w:tabs>
        <w:tab w:val="left" w:pos="-567"/>
      </w:tabs>
      <w:spacing w:line="269" w:lineRule="auto"/>
      <w:ind w:left="720"/>
      <w:contextualSpacing/>
    </w:pPr>
    <w:rPr>
      <w:rFonts w:eastAsia="Times New Roman"/>
      <w:spacing w:val="0"/>
      <w:sz w:val="20"/>
      <w:szCs w:val="20"/>
    </w:rPr>
  </w:style>
  <w:style w:type="character" w:customStyle="1" w:styleId="CharChar2">
    <w:name w:val="Char Char2"/>
    <w:rsid w:val="00841D68"/>
    <w:rPr>
      <w:rFonts w:ascii="Arial" w:hAnsi="Arial"/>
    </w:rPr>
  </w:style>
  <w:style w:type="character" w:customStyle="1" w:styleId="Subtielebenadrukking1">
    <w:name w:val="Subtiele benadrukking1"/>
    <w:rsid w:val="00841D68"/>
    <w:rPr>
      <w:i/>
      <w:color w:val="808080"/>
    </w:rPr>
  </w:style>
  <w:style w:type="paragraph" w:customStyle="1" w:styleId="Links063cmVerkeerd-om063cm">
    <w:name w:val="Links:  063 cm Verkeerd-om:  063 cm"/>
    <w:basedOn w:val="Standaard"/>
    <w:rsid w:val="00841D68"/>
    <w:pPr>
      <w:overflowPunct w:val="0"/>
      <w:autoSpaceDE w:val="0"/>
      <w:autoSpaceDN w:val="0"/>
      <w:adjustRightInd w:val="0"/>
      <w:ind w:left="357"/>
      <w:textAlignment w:val="baseline"/>
    </w:pPr>
    <w:rPr>
      <w:rFonts w:eastAsia="Calibri"/>
      <w:szCs w:val="20"/>
    </w:rPr>
  </w:style>
  <w:style w:type="paragraph" w:customStyle="1" w:styleId="Default">
    <w:name w:val="Default"/>
    <w:rsid w:val="00841D6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pple-converted-space">
    <w:name w:val="apple-converted-space"/>
    <w:rsid w:val="00841D68"/>
  </w:style>
  <w:style w:type="character" w:customStyle="1" w:styleId="lijn1kop">
    <w:name w:val="lijn1kop"/>
    <w:rsid w:val="00841D68"/>
  </w:style>
  <w:style w:type="table" w:customStyle="1" w:styleId="Tabelraster10">
    <w:name w:val="Tabelraster1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2">
    <w:name w:val="Tabelraster2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3">
    <w:name w:val="Tabelraster3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4">
    <w:name w:val="Tabelraster4"/>
    <w:basedOn w:val="Standaardtabel"/>
    <w:next w:val="Tabelraster"/>
    <w:rsid w:val="00841D68"/>
    <w:pPr>
      <w:spacing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elraster11">
    <w:name w:val="Tabelraster11"/>
    <w:basedOn w:val="Standaardtabel"/>
    <w:next w:val="Tabelraster"/>
    <w:rsid w:val="00841D6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ndnoottekst">
    <w:name w:val="endnote text"/>
    <w:basedOn w:val="Standaard"/>
    <w:link w:val="EindnoottekstChar"/>
    <w:rsid w:val="00232590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rsid w:val="00232590"/>
    <w:rPr>
      <w:rFonts w:ascii="Arial" w:eastAsiaTheme="minorHAnsi" w:hAnsi="Arial"/>
      <w:spacing w:val="20"/>
    </w:rPr>
  </w:style>
  <w:style w:type="character" w:styleId="Eindnootmarkering">
    <w:name w:val="endnote reference"/>
    <w:basedOn w:val="Standaardalinea-lettertype"/>
    <w:rsid w:val="00232590"/>
    <w:rPr>
      <w:vertAlign w:val="superscript"/>
    </w:rPr>
  </w:style>
  <w:style w:type="character" w:styleId="Tekstvantijdelijkeaanduiding">
    <w:name w:val="Placeholder Text"/>
    <w:basedOn w:val="Standaardalinea-lettertype"/>
    <w:uiPriority w:val="99"/>
    <w:semiHidden/>
    <w:rsid w:val="008A0068"/>
    <w:rPr>
      <w:color w:val="808080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25001B"/>
    <w:rPr>
      <w:rFonts w:ascii="Arial" w:eastAsiaTheme="minorHAnsi" w:hAnsi="Arial"/>
      <w:spacing w:val="20"/>
      <w:sz w:val="18"/>
      <w:szCs w:val="24"/>
    </w:rPr>
  </w:style>
  <w:style w:type="table" w:styleId="Eigentijdsetabel">
    <w:name w:val="Table Contemporary"/>
    <w:basedOn w:val="Standaardtabel"/>
    <w:rsid w:val="005C68EA"/>
    <w:pPr>
      <w:spacing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clear" w:color="auto" w:fill="BFBFBF" w:themeFill="background1" w:themeFillShade="BF"/>
      </w:tc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  <w:tblStylePr w:type="band2Horz">
      <w:rPr>
        <w:color w:val="auto"/>
      </w:rPr>
      <w:tblPr/>
      <w:tcPr>
        <w:shd w:val="clear" w:color="auto" w:fill="D9D9D9" w:themeFill="background1" w:themeFillShade="D9"/>
      </w:tcPr>
    </w:tblStylePr>
  </w:style>
  <w:style w:type="paragraph" w:customStyle="1" w:styleId="Artikeltekstdef">
    <w:name w:val="Artikeltekst def"/>
    <w:link w:val="ArtikeltekstdefChar"/>
    <w:rsid w:val="009E4386"/>
    <w:pPr>
      <w:widowControl w:val="0"/>
      <w:spacing w:line="270" w:lineRule="atLeast"/>
    </w:pPr>
    <w:rPr>
      <w:rFonts w:ascii="Arial" w:hAnsi="Arial" w:cs="Arial"/>
      <w:bCs/>
      <w:iCs/>
      <w:spacing w:val="20"/>
      <w:sz w:val="18"/>
      <w:szCs w:val="28"/>
    </w:rPr>
  </w:style>
  <w:style w:type="character" w:customStyle="1" w:styleId="ArtikeltekstdefChar">
    <w:name w:val="Artikeltekst def Char"/>
    <w:basedOn w:val="Standaardalinea-lettertype"/>
    <w:link w:val="Artikeltekstdef"/>
    <w:rsid w:val="009E4386"/>
    <w:rPr>
      <w:rFonts w:ascii="Arial" w:eastAsiaTheme="minorHAnsi" w:hAnsi="Arial" w:cs="Arial"/>
      <w:bCs/>
      <w:iCs/>
      <w:spacing w:val="20"/>
      <w:sz w:val="18"/>
      <w:szCs w:val="28"/>
    </w:rPr>
  </w:style>
  <w:style w:type="table" w:customStyle="1" w:styleId="Tabelstijlsjablonen1">
    <w:name w:val="Tabelstijl sjablonen1"/>
    <w:basedOn w:val="Standaardtabel"/>
    <w:uiPriority w:val="99"/>
    <w:rsid w:val="00374CAB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  <w:szCs w:val="18"/>
      </w:rPr>
      <w:tblPr/>
      <w:tcPr>
        <w:shd w:val="clear" w:color="auto" w:fill="BFBFBF"/>
      </w:tcPr>
    </w:tblStylePr>
  </w:style>
  <w:style w:type="character" w:styleId="Onopgelostemelding">
    <w:name w:val="Unresolved Mention"/>
    <w:basedOn w:val="Standaardalinea-lettertype"/>
    <w:rsid w:val="00603335"/>
    <w:rPr>
      <w:color w:val="605E5C"/>
      <w:shd w:val="clear" w:color="auto" w:fill="E1DFDD"/>
    </w:rPr>
  </w:style>
  <w:style w:type="paragraph" w:customStyle="1" w:styleId="Formuliernummer">
    <w:name w:val="Formuliernummer"/>
    <w:basedOn w:val="Standaard"/>
    <w:uiPriority w:val="99"/>
    <w:rsid w:val="002F2E1D"/>
    <w:pPr>
      <w:tabs>
        <w:tab w:val="left" w:pos="3600"/>
      </w:tabs>
      <w:spacing w:line="240" w:lineRule="auto"/>
    </w:pPr>
    <w:rPr>
      <w:rFonts w:ascii="FrnkGothITC Bk BT" w:eastAsia="Times New Roman" w:hAnsi="FrnkGothITC Bk BT"/>
      <w:spacing w:val="0"/>
      <w:sz w:val="12"/>
      <w:szCs w:val="18"/>
    </w:rPr>
  </w:style>
  <w:style w:type="paragraph" w:customStyle="1" w:styleId="Tussentitel">
    <w:name w:val="Tussentitel"/>
    <w:basedOn w:val="Standaard"/>
    <w:next w:val="Standaard"/>
    <w:uiPriority w:val="2"/>
    <w:qFormat/>
    <w:rsid w:val="00512E50"/>
    <w:pPr>
      <w:spacing w:after="60"/>
    </w:pPr>
    <w:rPr>
      <w:rFonts w:ascii="Arial Vet" w:hAnsi="Arial Vet"/>
      <w:b/>
    </w:rPr>
  </w:style>
  <w:style w:type="table" w:customStyle="1" w:styleId="Tabelstijlsjablonen11">
    <w:name w:val="Tabelstijl sjablonen11"/>
    <w:basedOn w:val="Standaardtabel"/>
    <w:uiPriority w:val="99"/>
    <w:rsid w:val="00016D49"/>
    <w:pPr>
      <w:spacing w:after="0" w:line="270" w:lineRule="atLeast"/>
    </w:pPr>
    <w:rPr>
      <w:rFonts w:ascii="Arial" w:eastAsia="Times New Roman" w:hAnsi="Arial" w:cs="Times New Roman"/>
      <w:sz w:val="18"/>
      <w:szCs w:val="20"/>
      <w:lang w:val="nl-NL" w:eastAsia="nl-NL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left w:w="28" w:type="dxa"/>
        <w:right w:w="28" w:type="dxa"/>
      </w:tblCellMar>
    </w:tblPr>
    <w:tblStylePr w:type="firstRow">
      <w:rPr>
        <w:b/>
        <w:color w:val="auto"/>
        <w:sz w:val="18"/>
      </w:rPr>
      <w:tblPr/>
      <w:trPr>
        <w:tblHeader/>
      </w:trPr>
      <w:tcPr>
        <w:shd w:val="clear" w:color="auto" w:fill="BFBFBF"/>
      </w:tcPr>
    </w:tblStylePr>
    <w:tblStylePr w:type="firstCol">
      <w:rPr>
        <w:b/>
      </w:rPr>
      <w:tblPr/>
      <w:tcPr>
        <w:shd w:val="clear" w:color="auto" w:fill="BFBFBF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D9D9D9"/>
      </w:tcPr>
    </w:tblStylePr>
  </w:style>
  <w:style w:type="paragraph" w:styleId="Revisie">
    <w:name w:val="Revision"/>
    <w:hidden/>
    <w:uiPriority w:val="99"/>
    <w:semiHidden/>
    <w:rsid w:val="00FB5139"/>
    <w:pPr>
      <w:spacing w:after="0" w:line="240" w:lineRule="auto"/>
    </w:pPr>
    <w:rPr>
      <w:rFonts w:ascii="Arial" w:hAnsi="Arial" w:cs="Times New Roman"/>
      <w:spacing w:val="20"/>
      <w:kern w:val="30"/>
      <w:sz w:val="18"/>
      <w:szCs w:val="24"/>
      <w:lang w:val="nl-NL" w:eastAsia="nl-NL"/>
    </w:rPr>
  </w:style>
  <w:style w:type="table" w:customStyle="1" w:styleId="TableGrid">
    <w:name w:val="TableGrid"/>
    <w:rsid w:val="00753CE7"/>
    <w:pPr>
      <w:spacing w:after="0" w:line="240" w:lineRule="auto"/>
    </w:pPr>
    <w:rPr>
      <w:rFonts w:eastAsiaTheme="minorEastAsia"/>
      <w:kern w:val="2"/>
      <w:sz w:val="24"/>
      <w:szCs w:val="24"/>
      <w:lang w:val="nl-NL" w:eastAsia="nl-N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278C0F6E43D44BD9874BB0AD5C320" ma:contentTypeVersion="3" ma:contentTypeDescription="Een nieuw document maken." ma:contentTypeScope="" ma:versionID="39ce382347c03db90d0ed02e119c41e9">
  <xsd:schema xmlns:xsd="http://www.w3.org/2001/XMLSchema" xmlns:xs="http://www.w3.org/2001/XMLSchema" xmlns:p="http://schemas.microsoft.com/office/2006/metadata/properties" xmlns:ns2="626eee14-77c2-404d-94a6-a91aeead1902" targetNamespace="http://schemas.microsoft.com/office/2006/metadata/properties" ma:root="true" ma:fieldsID="fdf378cb7565e5b3dd2f147da12eabfb" ns2:_="">
    <xsd:import namespace="626eee14-77c2-404d-94a6-a91aeead19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eee14-77c2-404d-94a6-a91aeead1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6EC373-F290-4ED6-8D89-C062C05CBA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1EFAEA-D2E3-42EA-8989-D30B6C8B2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eee14-77c2-404d-94a6-a91aeead1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E24917-45F6-411E-91E6-79EF106CA820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customXml/itemProps4.xml><?xml version="1.0" encoding="utf-8"?>
<ds:datastoreItem xmlns:ds="http://schemas.openxmlformats.org/officeDocument/2006/customXml" ds:itemID="{EF8FD20F-52EE-4CD0-A61D-49C04228FB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971</Characters>
  <Application>Microsoft Office Word</Application>
  <DocSecurity>0</DocSecurity>
  <Lines>8</Lines>
  <Paragraphs>2</Paragraphs>
  <ScaleCrop>false</ScaleCrop>
  <Company>Gemeente Westland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van Oorschot</dc:creator>
  <cp:keywords/>
  <cp:lastModifiedBy>Oorschot, PMJ van (Patricia)</cp:lastModifiedBy>
  <cp:revision>6</cp:revision>
  <cp:lastPrinted>2026-02-27T06:12:00Z</cp:lastPrinted>
  <dcterms:created xsi:type="dcterms:W3CDTF">2026-02-27T06:32:00Z</dcterms:created>
  <dcterms:modified xsi:type="dcterms:W3CDTF">2026-02-27T06:36:00Z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">
    <vt:lpwstr>pmjvoorschot</vt:lpwstr>
  </property>
  <property fmtid="{D5CDD505-2E9C-101B-9397-08002B2CF9AE}" pid="3" name="Header">
    <vt:lpwstr>KOP 024D koptekst rapport extern - titel vast subtitel vraag (+ vraag (sub)dossier in Corsa)</vt:lpwstr>
  </property>
  <property fmtid="{D5CDD505-2E9C-101B-9397-08002B2CF9AE}" pid="4" name="HeaderId">
    <vt:lpwstr>A8E4EF375CC44CFA9416C018CB41DB01</vt:lpwstr>
  </property>
  <property fmtid="{D5CDD505-2E9C-101B-9397-08002B2CF9AE}" pid="5" name="Template">
    <vt:lpwstr>INK 002 beschrijvend document voor Nationale en Europese aanbestedingen</vt:lpwstr>
  </property>
  <property fmtid="{D5CDD505-2E9C-101B-9397-08002B2CF9AE}" pid="6" name="TemplateId">
    <vt:lpwstr>07C419A72A154E30AE2025C9AA4B2AA5</vt:lpwstr>
  </property>
  <property fmtid="{D5CDD505-2E9C-101B-9397-08002B2CF9AE}" pid="7" name="Typist">
    <vt:lpwstr>pmjvoorschot</vt:lpwstr>
  </property>
  <property fmtid="{D5CDD505-2E9C-101B-9397-08002B2CF9AE}" pid="8" name="CORSA_GUID">
    <vt:lpwstr>a601d3cb-206d-4e99-e814-88571c10cc99</vt:lpwstr>
  </property>
  <property fmtid="{D5CDD505-2E9C-101B-9397-08002B2CF9AE}" pid="9" name="CORSA_OBJECTTYPE">
    <vt:lpwstr>S</vt:lpwstr>
  </property>
  <property fmtid="{D5CDD505-2E9C-101B-9397-08002B2CF9AE}" pid="10" name="CORSA_OBJECTID">
    <vt:lpwstr>26-0007525</vt:lpwstr>
  </property>
  <property fmtid="{D5CDD505-2E9C-101B-9397-08002B2CF9AE}" pid="11" name="CORSA_VERSION">
    <vt:lpwstr>1</vt:lpwstr>
  </property>
  <property fmtid="{D5CDD505-2E9C-101B-9397-08002B2CF9AE}" pid="12" name="ContentTypeId">
    <vt:lpwstr>0x010100702278C0F6E43D44BD9874BB0AD5C320</vt:lpwstr>
  </property>
</Properties>
</file>