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ECBE1" w14:textId="4AF2B8B8" w:rsidR="003526EE" w:rsidRPr="00A96887" w:rsidRDefault="00762E5A" w:rsidP="007866F0">
      <w:pPr>
        <w:rPr>
          <w:b/>
          <w:bCs/>
        </w:rPr>
      </w:pPr>
      <w:r w:rsidRPr="00A96887">
        <w:rPr>
          <w:b/>
          <w:bCs/>
        </w:rPr>
        <w:t xml:space="preserve">Via </w:t>
      </w:r>
      <w:r w:rsidR="00375108" w:rsidRPr="00A96887">
        <w:rPr>
          <w:b/>
          <w:bCs/>
        </w:rPr>
        <w:t xml:space="preserve">dit formulier kunt uw </w:t>
      </w:r>
      <w:r w:rsidR="003526EE" w:rsidRPr="00A96887">
        <w:rPr>
          <w:b/>
          <w:bCs/>
        </w:rPr>
        <w:t>input geven op de productomschrijvingen</w:t>
      </w:r>
      <w:r w:rsidRPr="00A96887">
        <w:rPr>
          <w:b/>
          <w:bCs/>
        </w:rPr>
        <w:t xml:space="preserve"> zoals beschikbaar zijn gesteld door de Gemeente Dalfsen op 12 maart 2026</w:t>
      </w:r>
    </w:p>
    <w:p w14:paraId="5A36BC29" w14:textId="541F1B27" w:rsidR="00603CCB" w:rsidRDefault="00603CCB" w:rsidP="008E7720">
      <w:pPr>
        <w:pStyle w:val="Lijstalinea"/>
        <w:numPr>
          <w:ilvl w:val="0"/>
          <w:numId w:val="17"/>
        </w:numPr>
      </w:pPr>
      <w:r w:rsidRPr="00603CCB">
        <w:t>20260311 Concept Productbeschrijvingen HH Dalfsen</w:t>
      </w:r>
      <w:r>
        <w:t>.pdf</w:t>
      </w:r>
    </w:p>
    <w:p w14:paraId="62483CBF" w14:textId="2DBAD8AE" w:rsidR="00603CCB" w:rsidRDefault="00300CF6" w:rsidP="008E7720">
      <w:pPr>
        <w:pStyle w:val="Lijstalinea"/>
        <w:numPr>
          <w:ilvl w:val="0"/>
          <w:numId w:val="17"/>
        </w:numPr>
      </w:pPr>
      <w:r w:rsidRPr="00300CF6">
        <w:t>20260311 Concept Productbeschrijvingen Begeleiding Dalfsen</w:t>
      </w:r>
      <w:r>
        <w:t>.pdf</w:t>
      </w:r>
    </w:p>
    <w:p w14:paraId="3DAF7660" w14:textId="77777777" w:rsidR="00300CF6" w:rsidRDefault="00300CF6" w:rsidP="007866F0"/>
    <w:p w14:paraId="4973A39C" w14:textId="16AD6609" w:rsidR="002722C2" w:rsidRDefault="002722C2" w:rsidP="002722C2">
      <w:pPr>
        <w:jc w:val="center"/>
        <w:rPr>
          <w:b/>
          <w:bCs/>
        </w:rPr>
      </w:pPr>
      <w:r w:rsidRPr="002722C2">
        <w:rPr>
          <w:b/>
          <w:bCs/>
        </w:rPr>
        <w:t>&gt;&gt;</w:t>
      </w:r>
      <w:r w:rsidR="003526EE">
        <w:rPr>
          <w:b/>
          <w:bCs/>
        </w:rPr>
        <w:t xml:space="preserve"> Graag i</w:t>
      </w:r>
      <w:r w:rsidRPr="002722C2">
        <w:rPr>
          <w:b/>
          <w:bCs/>
        </w:rPr>
        <w:t>nsturen via TenderNed</w:t>
      </w:r>
      <w:r w:rsidR="005A6408">
        <w:rPr>
          <w:b/>
          <w:bCs/>
        </w:rPr>
        <w:t xml:space="preserve"> uiterlijk </w:t>
      </w:r>
      <w:r w:rsidR="0038781E">
        <w:rPr>
          <w:b/>
          <w:bCs/>
        </w:rPr>
        <w:t xml:space="preserve">woensdag </w:t>
      </w:r>
      <w:r w:rsidR="005A6408">
        <w:rPr>
          <w:b/>
          <w:bCs/>
        </w:rPr>
        <w:t>25 maart 2026</w:t>
      </w:r>
      <w:r w:rsidRPr="002722C2">
        <w:rPr>
          <w:b/>
          <w:bCs/>
        </w:rPr>
        <w:t>&lt;&lt;</w:t>
      </w:r>
    </w:p>
    <w:p w14:paraId="269861AD" w14:textId="58662754" w:rsidR="00A96887" w:rsidRPr="002722C2" w:rsidRDefault="00A96887" w:rsidP="002722C2">
      <w:pPr>
        <w:jc w:val="center"/>
        <w:rPr>
          <w:b/>
          <w:bCs/>
        </w:rPr>
      </w:pPr>
      <w:r>
        <w:rPr>
          <w:b/>
          <w:bCs/>
        </w:rPr>
        <w:t>Dank u wel</w:t>
      </w:r>
    </w:p>
    <w:p w14:paraId="4C0B220D" w14:textId="77777777" w:rsidR="002722C2" w:rsidRDefault="002722C2" w:rsidP="007866F0"/>
    <w:p w14:paraId="63FECA96" w14:textId="025B4E0F" w:rsidR="00300CF6" w:rsidRDefault="007074BC" w:rsidP="00300CF6">
      <w:r>
        <w:rPr>
          <w:b/>
          <w:bCs/>
        </w:rPr>
        <w:t xml:space="preserve">Producten - </w:t>
      </w:r>
      <w:r w:rsidR="00300CF6">
        <w:rPr>
          <w:b/>
          <w:bCs/>
        </w:rPr>
        <w:t>Huishoudelijke hulp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50"/>
        <w:gridCol w:w="7978"/>
      </w:tblGrid>
      <w:tr w:rsidR="00300CF6" w:rsidRPr="00A463D3" w14:paraId="0AAF5FE1" w14:textId="77777777" w:rsidTr="00347EFB">
        <w:tc>
          <w:tcPr>
            <w:tcW w:w="9628" w:type="dxa"/>
            <w:gridSpan w:val="2"/>
            <w:shd w:val="clear" w:color="auto" w:fill="DBE5F1" w:themeFill="accent1" w:themeFillTint="33"/>
          </w:tcPr>
          <w:p w14:paraId="40AEBDAD" w14:textId="7DED4297" w:rsidR="00300CF6" w:rsidRPr="00A463D3" w:rsidRDefault="000F05A3" w:rsidP="00347EFB">
            <w:pPr>
              <w:rPr>
                <w:b/>
                <w:bCs/>
              </w:rPr>
            </w:pPr>
            <w:r>
              <w:rPr>
                <w:b/>
                <w:bCs/>
              </w:rPr>
              <w:t>Module 1</w:t>
            </w:r>
            <w:r w:rsidR="00D333A2">
              <w:rPr>
                <w:b/>
                <w:bCs/>
              </w:rPr>
              <w:t xml:space="preserve"> Schoonmaak</w:t>
            </w:r>
          </w:p>
        </w:tc>
      </w:tr>
      <w:tr w:rsidR="00300CF6" w:rsidRPr="00A463D3" w14:paraId="3105CF41" w14:textId="77777777" w:rsidTr="00347EFB">
        <w:tc>
          <w:tcPr>
            <w:tcW w:w="1650" w:type="dxa"/>
            <w:shd w:val="clear" w:color="auto" w:fill="DBE5F1" w:themeFill="accent1" w:themeFillTint="33"/>
          </w:tcPr>
          <w:p w14:paraId="04FDFFE7" w14:textId="77777777" w:rsidR="00300CF6" w:rsidRPr="001D4110" w:rsidRDefault="00300CF6" w:rsidP="00347EFB">
            <w:pPr>
              <w:rPr>
                <w:b/>
                <w:bCs/>
              </w:rPr>
            </w:pPr>
            <w:r>
              <w:rPr>
                <w:b/>
                <w:bCs/>
              </w:rPr>
              <w:t>Verwijzing naar pagina nr.</w:t>
            </w:r>
          </w:p>
        </w:tc>
        <w:tc>
          <w:tcPr>
            <w:tcW w:w="7978" w:type="dxa"/>
            <w:shd w:val="clear" w:color="auto" w:fill="DBE5F1" w:themeFill="accent1" w:themeFillTint="33"/>
          </w:tcPr>
          <w:p w14:paraId="1F4EE722" w14:textId="77777777" w:rsidR="00300CF6" w:rsidRPr="00A463D3" w:rsidRDefault="00300CF6" w:rsidP="00347EFB">
            <w:pPr>
              <w:rPr>
                <w:b/>
                <w:bCs/>
              </w:rPr>
            </w:pPr>
            <w:r>
              <w:rPr>
                <w:b/>
                <w:bCs/>
              </w:rPr>
              <w:t>Uw opmerking, suggestie of vraag</w:t>
            </w:r>
          </w:p>
        </w:tc>
      </w:tr>
      <w:tr w:rsidR="00300CF6" w14:paraId="16098FD8" w14:textId="77777777" w:rsidTr="00347EFB">
        <w:tc>
          <w:tcPr>
            <w:tcW w:w="1650" w:type="dxa"/>
          </w:tcPr>
          <w:p w14:paraId="46ECCA87" w14:textId="77777777" w:rsidR="00300CF6" w:rsidRPr="004C57B3" w:rsidRDefault="00300CF6" w:rsidP="00347EFB"/>
        </w:tc>
        <w:tc>
          <w:tcPr>
            <w:tcW w:w="7978" w:type="dxa"/>
          </w:tcPr>
          <w:p w14:paraId="052275B0" w14:textId="77777777" w:rsidR="00300CF6" w:rsidRDefault="00300CF6" w:rsidP="00347EFB"/>
        </w:tc>
      </w:tr>
      <w:tr w:rsidR="00300CF6" w14:paraId="427ED54D" w14:textId="77777777" w:rsidTr="00347EFB">
        <w:tc>
          <w:tcPr>
            <w:tcW w:w="1650" w:type="dxa"/>
          </w:tcPr>
          <w:p w14:paraId="07E02013" w14:textId="77777777" w:rsidR="00300CF6" w:rsidRDefault="00300CF6" w:rsidP="00347EFB"/>
        </w:tc>
        <w:tc>
          <w:tcPr>
            <w:tcW w:w="7978" w:type="dxa"/>
          </w:tcPr>
          <w:p w14:paraId="3C3B1AC5" w14:textId="77777777" w:rsidR="00300CF6" w:rsidRDefault="00300CF6" w:rsidP="00347EFB"/>
        </w:tc>
      </w:tr>
      <w:tr w:rsidR="00300CF6" w14:paraId="5A78DD2D" w14:textId="77777777" w:rsidTr="00347EFB">
        <w:tc>
          <w:tcPr>
            <w:tcW w:w="1650" w:type="dxa"/>
          </w:tcPr>
          <w:p w14:paraId="16C9CDBB" w14:textId="77777777" w:rsidR="00300CF6" w:rsidRPr="004C57B3" w:rsidRDefault="00300CF6" w:rsidP="00347EFB"/>
        </w:tc>
        <w:tc>
          <w:tcPr>
            <w:tcW w:w="7978" w:type="dxa"/>
          </w:tcPr>
          <w:p w14:paraId="56E641D8" w14:textId="77777777" w:rsidR="00300CF6" w:rsidRDefault="00300CF6" w:rsidP="00347EFB"/>
        </w:tc>
      </w:tr>
    </w:tbl>
    <w:p w14:paraId="69C9DBCA" w14:textId="77777777" w:rsidR="00300CF6" w:rsidRDefault="00300CF6" w:rsidP="00300CF6"/>
    <w:p w14:paraId="79D3D318" w14:textId="77777777" w:rsidR="00D333A2" w:rsidRDefault="00D333A2" w:rsidP="00D333A2">
      <w:r>
        <w:rPr>
          <w:b/>
          <w:bCs/>
        </w:rPr>
        <w:t>Huishoudelijke hulp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50"/>
        <w:gridCol w:w="7978"/>
      </w:tblGrid>
      <w:tr w:rsidR="00D333A2" w:rsidRPr="00A463D3" w14:paraId="5F0CE4D3" w14:textId="77777777" w:rsidTr="00347EFB">
        <w:tc>
          <w:tcPr>
            <w:tcW w:w="9628" w:type="dxa"/>
            <w:gridSpan w:val="2"/>
            <w:shd w:val="clear" w:color="auto" w:fill="DBE5F1" w:themeFill="accent1" w:themeFillTint="33"/>
          </w:tcPr>
          <w:p w14:paraId="4E5647CA" w14:textId="0573DC73" w:rsidR="00D333A2" w:rsidRPr="00A463D3" w:rsidRDefault="00D333A2" w:rsidP="00347E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Module 2 </w:t>
            </w:r>
            <w:proofErr w:type="spellStart"/>
            <w:r>
              <w:rPr>
                <w:b/>
                <w:bCs/>
              </w:rPr>
              <w:t>Wasvoorziening</w:t>
            </w:r>
            <w:proofErr w:type="spellEnd"/>
          </w:p>
        </w:tc>
      </w:tr>
      <w:tr w:rsidR="00D333A2" w:rsidRPr="00A463D3" w14:paraId="13EEC81E" w14:textId="77777777" w:rsidTr="00347EFB">
        <w:tc>
          <w:tcPr>
            <w:tcW w:w="1650" w:type="dxa"/>
            <w:shd w:val="clear" w:color="auto" w:fill="DBE5F1" w:themeFill="accent1" w:themeFillTint="33"/>
          </w:tcPr>
          <w:p w14:paraId="0CB367B2" w14:textId="77777777" w:rsidR="00D333A2" w:rsidRPr="001D4110" w:rsidRDefault="00D333A2" w:rsidP="00347EFB">
            <w:pPr>
              <w:rPr>
                <w:b/>
                <w:bCs/>
              </w:rPr>
            </w:pPr>
            <w:r>
              <w:rPr>
                <w:b/>
                <w:bCs/>
              </w:rPr>
              <w:t>Verwijzing naar pagina nr.</w:t>
            </w:r>
          </w:p>
        </w:tc>
        <w:tc>
          <w:tcPr>
            <w:tcW w:w="7978" w:type="dxa"/>
            <w:shd w:val="clear" w:color="auto" w:fill="DBE5F1" w:themeFill="accent1" w:themeFillTint="33"/>
          </w:tcPr>
          <w:p w14:paraId="599DC080" w14:textId="77777777" w:rsidR="00D333A2" w:rsidRPr="00A463D3" w:rsidRDefault="00D333A2" w:rsidP="00347EFB">
            <w:pPr>
              <w:rPr>
                <w:b/>
                <w:bCs/>
              </w:rPr>
            </w:pPr>
            <w:r>
              <w:rPr>
                <w:b/>
                <w:bCs/>
              </w:rPr>
              <w:t>Uw opmerking, suggestie of vraag</w:t>
            </w:r>
          </w:p>
        </w:tc>
      </w:tr>
      <w:tr w:rsidR="00D333A2" w14:paraId="702B2CB0" w14:textId="77777777" w:rsidTr="00347EFB">
        <w:tc>
          <w:tcPr>
            <w:tcW w:w="1650" w:type="dxa"/>
          </w:tcPr>
          <w:p w14:paraId="4A7FE3AA" w14:textId="77777777" w:rsidR="00D333A2" w:rsidRPr="004C57B3" w:rsidRDefault="00D333A2" w:rsidP="00347EFB"/>
        </w:tc>
        <w:tc>
          <w:tcPr>
            <w:tcW w:w="7978" w:type="dxa"/>
          </w:tcPr>
          <w:p w14:paraId="274DD683" w14:textId="77777777" w:rsidR="00D333A2" w:rsidRDefault="00D333A2" w:rsidP="00347EFB"/>
        </w:tc>
      </w:tr>
      <w:tr w:rsidR="00D333A2" w14:paraId="18E00848" w14:textId="77777777" w:rsidTr="00347EFB">
        <w:tc>
          <w:tcPr>
            <w:tcW w:w="1650" w:type="dxa"/>
          </w:tcPr>
          <w:p w14:paraId="435E589E" w14:textId="77777777" w:rsidR="00D333A2" w:rsidRDefault="00D333A2" w:rsidP="00347EFB"/>
        </w:tc>
        <w:tc>
          <w:tcPr>
            <w:tcW w:w="7978" w:type="dxa"/>
          </w:tcPr>
          <w:p w14:paraId="157A88D5" w14:textId="77777777" w:rsidR="00D333A2" w:rsidRDefault="00D333A2" w:rsidP="00347EFB"/>
        </w:tc>
      </w:tr>
      <w:tr w:rsidR="00D333A2" w14:paraId="011369BC" w14:textId="77777777" w:rsidTr="00347EFB">
        <w:tc>
          <w:tcPr>
            <w:tcW w:w="1650" w:type="dxa"/>
          </w:tcPr>
          <w:p w14:paraId="65AA6EC5" w14:textId="77777777" w:rsidR="00D333A2" w:rsidRPr="004C57B3" w:rsidRDefault="00D333A2" w:rsidP="00347EFB"/>
        </w:tc>
        <w:tc>
          <w:tcPr>
            <w:tcW w:w="7978" w:type="dxa"/>
          </w:tcPr>
          <w:p w14:paraId="566879BF" w14:textId="77777777" w:rsidR="00D333A2" w:rsidRDefault="00D333A2" w:rsidP="00347EFB"/>
        </w:tc>
      </w:tr>
    </w:tbl>
    <w:p w14:paraId="60CC0080" w14:textId="77777777" w:rsidR="00D333A2" w:rsidRDefault="00D333A2" w:rsidP="00D333A2"/>
    <w:p w14:paraId="0D3C18FA" w14:textId="77777777" w:rsidR="00D333A2" w:rsidRDefault="00D333A2" w:rsidP="00D333A2">
      <w:r>
        <w:rPr>
          <w:b/>
          <w:bCs/>
        </w:rPr>
        <w:t>Huishoudelijke hulp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50"/>
        <w:gridCol w:w="7978"/>
      </w:tblGrid>
      <w:tr w:rsidR="00D333A2" w:rsidRPr="00A463D3" w14:paraId="1ACFF420" w14:textId="77777777" w:rsidTr="00347EFB">
        <w:tc>
          <w:tcPr>
            <w:tcW w:w="9628" w:type="dxa"/>
            <w:gridSpan w:val="2"/>
            <w:shd w:val="clear" w:color="auto" w:fill="DBE5F1" w:themeFill="accent1" w:themeFillTint="33"/>
          </w:tcPr>
          <w:p w14:paraId="5596F208" w14:textId="30F2C298" w:rsidR="00D333A2" w:rsidRPr="00A463D3" w:rsidRDefault="00D333A2" w:rsidP="00347EFB">
            <w:pPr>
              <w:rPr>
                <w:b/>
                <w:bCs/>
              </w:rPr>
            </w:pPr>
            <w:r>
              <w:rPr>
                <w:b/>
                <w:bCs/>
              </w:rPr>
              <w:t>Module 3</w:t>
            </w:r>
            <w:r w:rsidR="00A96887">
              <w:rPr>
                <w:b/>
                <w:bCs/>
              </w:rPr>
              <w:t xml:space="preserve"> Regie</w:t>
            </w:r>
          </w:p>
        </w:tc>
      </w:tr>
      <w:tr w:rsidR="00D333A2" w:rsidRPr="00A463D3" w14:paraId="35004E3C" w14:textId="77777777" w:rsidTr="00347EFB">
        <w:tc>
          <w:tcPr>
            <w:tcW w:w="1650" w:type="dxa"/>
            <w:shd w:val="clear" w:color="auto" w:fill="DBE5F1" w:themeFill="accent1" w:themeFillTint="33"/>
          </w:tcPr>
          <w:p w14:paraId="36D53396" w14:textId="77777777" w:rsidR="00D333A2" w:rsidRPr="001D4110" w:rsidRDefault="00D333A2" w:rsidP="00347EFB">
            <w:pPr>
              <w:rPr>
                <w:b/>
                <w:bCs/>
              </w:rPr>
            </w:pPr>
            <w:r>
              <w:rPr>
                <w:b/>
                <w:bCs/>
              </w:rPr>
              <w:t>Verwijzing naar pagina nr.</w:t>
            </w:r>
          </w:p>
        </w:tc>
        <w:tc>
          <w:tcPr>
            <w:tcW w:w="7978" w:type="dxa"/>
            <w:shd w:val="clear" w:color="auto" w:fill="DBE5F1" w:themeFill="accent1" w:themeFillTint="33"/>
          </w:tcPr>
          <w:p w14:paraId="2C28D1AB" w14:textId="77777777" w:rsidR="00D333A2" w:rsidRPr="00A463D3" w:rsidRDefault="00D333A2" w:rsidP="00347EFB">
            <w:pPr>
              <w:rPr>
                <w:b/>
                <w:bCs/>
              </w:rPr>
            </w:pPr>
            <w:r>
              <w:rPr>
                <w:b/>
                <w:bCs/>
              </w:rPr>
              <w:t>Uw opmerking, suggestie of vraag</w:t>
            </w:r>
          </w:p>
        </w:tc>
      </w:tr>
      <w:tr w:rsidR="00D333A2" w14:paraId="54020B7E" w14:textId="77777777" w:rsidTr="00347EFB">
        <w:tc>
          <w:tcPr>
            <w:tcW w:w="1650" w:type="dxa"/>
          </w:tcPr>
          <w:p w14:paraId="67C627B7" w14:textId="77777777" w:rsidR="00D333A2" w:rsidRPr="004C57B3" w:rsidRDefault="00D333A2" w:rsidP="00347EFB"/>
        </w:tc>
        <w:tc>
          <w:tcPr>
            <w:tcW w:w="7978" w:type="dxa"/>
          </w:tcPr>
          <w:p w14:paraId="37EE821B" w14:textId="77777777" w:rsidR="00D333A2" w:rsidRDefault="00D333A2" w:rsidP="00347EFB"/>
        </w:tc>
      </w:tr>
      <w:tr w:rsidR="00D333A2" w14:paraId="0993434D" w14:textId="77777777" w:rsidTr="00347EFB">
        <w:tc>
          <w:tcPr>
            <w:tcW w:w="1650" w:type="dxa"/>
          </w:tcPr>
          <w:p w14:paraId="6D7FB7C3" w14:textId="77777777" w:rsidR="00D333A2" w:rsidRDefault="00D333A2" w:rsidP="00347EFB"/>
        </w:tc>
        <w:tc>
          <w:tcPr>
            <w:tcW w:w="7978" w:type="dxa"/>
          </w:tcPr>
          <w:p w14:paraId="57B9AF9F" w14:textId="77777777" w:rsidR="00D333A2" w:rsidRDefault="00D333A2" w:rsidP="00347EFB"/>
        </w:tc>
      </w:tr>
      <w:tr w:rsidR="00D333A2" w14:paraId="7E2F15FB" w14:textId="77777777" w:rsidTr="00347EFB">
        <w:tc>
          <w:tcPr>
            <w:tcW w:w="1650" w:type="dxa"/>
          </w:tcPr>
          <w:p w14:paraId="7189A0F5" w14:textId="77777777" w:rsidR="00D333A2" w:rsidRPr="004C57B3" w:rsidRDefault="00D333A2" w:rsidP="00347EFB"/>
        </w:tc>
        <w:tc>
          <w:tcPr>
            <w:tcW w:w="7978" w:type="dxa"/>
          </w:tcPr>
          <w:p w14:paraId="47F0DBDA" w14:textId="77777777" w:rsidR="00D333A2" w:rsidRDefault="00D333A2" w:rsidP="00347EFB"/>
        </w:tc>
      </w:tr>
    </w:tbl>
    <w:p w14:paraId="6F6B2B94" w14:textId="340A0102" w:rsidR="00A96887" w:rsidRDefault="00A96887" w:rsidP="00D333A2"/>
    <w:p w14:paraId="450D95AC" w14:textId="1CA25455" w:rsidR="00880CC0" w:rsidRDefault="00A96887" w:rsidP="00A96887">
      <w:pPr>
        <w:spacing w:line="240" w:lineRule="auto"/>
      </w:pPr>
      <w:r>
        <w:br w:type="page"/>
      </w:r>
      <w:r w:rsidR="00717064">
        <w:lastRenderedPageBreak/>
        <w:t>P</w:t>
      </w:r>
      <w:r w:rsidR="00717064">
        <w:rPr>
          <w:b/>
          <w:bCs/>
        </w:rPr>
        <w:t xml:space="preserve">roducten - </w:t>
      </w:r>
      <w:r w:rsidR="002722C2" w:rsidRPr="001D4110">
        <w:rPr>
          <w:b/>
          <w:bCs/>
        </w:rPr>
        <w:t>Begeleiding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50"/>
        <w:gridCol w:w="7978"/>
      </w:tblGrid>
      <w:tr w:rsidR="00880CC0" w:rsidRPr="00A463D3" w14:paraId="1BA3B4D0" w14:textId="77777777" w:rsidTr="00375108">
        <w:tc>
          <w:tcPr>
            <w:tcW w:w="9628" w:type="dxa"/>
            <w:gridSpan w:val="2"/>
            <w:shd w:val="clear" w:color="auto" w:fill="DBE5F1" w:themeFill="accent1" w:themeFillTint="33"/>
          </w:tcPr>
          <w:p w14:paraId="3533B496" w14:textId="77777777" w:rsidR="00880CC0" w:rsidRPr="00A463D3" w:rsidRDefault="00880CC0" w:rsidP="004F5199">
            <w:pPr>
              <w:rPr>
                <w:b/>
                <w:bCs/>
              </w:rPr>
            </w:pPr>
            <w:r>
              <w:rPr>
                <w:b/>
                <w:bCs/>
              </w:rPr>
              <w:t>Product Individuele begeleiding 1</w:t>
            </w:r>
          </w:p>
        </w:tc>
      </w:tr>
      <w:tr w:rsidR="002722C2" w:rsidRPr="00A463D3" w14:paraId="69823B3D" w14:textId="77777777" w:rsidTr="00880CC0">
        <w:tc>
          <w:tcPr>
            <w:tcW w:w="1650" w:type="dxa"/>
            <w:shd w:val="clear" w:color="auto" w:fill="DBE5F1" w:themeFill="accent1" w:themeFillTint="33"/>
          </w:tcPr>
          <w:p w14:paraId="6C4DCF51" w14:textId="04968F0E" w:rsidR="002722C2" w:rsidRPr="001D4110" w:rsidRDefault="00C6432D" w:rsidP="007866F0">
            <w:pPr>
              <w:rPr>
                <w:b/>
                <w:bCs/>
              </w:rPr>
            </w:pPr>
            <w:r>
              <w:rPr>
                <w:b/>
                <w:bCs/>
              </w:rPr>
              <w:t>Verwijzing naar pagina</w:t>
            </w:r>
            <w:r w:rsidR="0037510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nr</w:t>
            </w:r>
            <w:r w:rsidR="00375108">
              <w:rPr>
                <w:b/>
                <w:bCs/>
              </w:rPr>
              <w:t>.</w:t>
            </w:r>
          </w:p>
        </w:tc>
        <w:tc>
          <w:tcPr>
            <w:tcW w:w="7978" w:type="dxa"/>
            <w:shd w:val="clear" w:color="auto" w:fill="DBE5F1" w:themeFill="accent1" w:themeFillTint="33"/>
          </w:tcPr>
          <w:p w14:paraId="75B630FC" w14:textId="61BC28A8" w:rsidR="002722C2" w:rsidRPr="00A463D3" w:rsidRDefault="00880CC0" w:rsidP="007866F0">
            <w:pPr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="00375108">
              <w:rPr>
                <w:b/>
                <w:bCs/>
              </w:rPr>
              <w:t>w</w:t>
            </w:r>
            <w:r>
              <w:rPr>
                <w:b/>
                <w:bCs/>
              </w:rPr>
              <w:t xml:space="preserve"> opmerking</w:t>
            </w:r>
            <w:r w:rsidR="00375108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suggestie of vraag</w:t>
            </w:r>
          </w:p>
        </w:tc>
      </w:tr>
      <w:tr w:rsidR="002722C2" w14:paraId="3D082B90" w14:textId="77777777" w:rsidTr="00880CC0">
        <w:tc>
          <w:tcPr>
            <w:tcW w:w="1650" w:type="dxa"/>
          </w:tcPr>
          <w:p w14:paraId="46B81551" w14:textId="77777777" w:rsidR="002722C2" w:rsidRPr="004C57B3" w:rsidRDefault="002722C2" w:rsidP="007866F0"/>
        </w:tc>
        <w:tc>
          <w:tcPr>
            <w:tcW w:w="7978" w:type="dxa"/>
          </w:tcPr>
          <w:p w14:paraId="44279190" w14:textId="1FB93A39" w:rsidR="002722C2" w:rsidRDefault="002722C2" w:rsidP="007866F0"/>
        </w:tc>
      </w:tr>
      <w:tr w:rsidR="002722C2" w14:paraId="18933F8E" w14:textId="77777777" w:rsidTr="00880CC0">
        <w:tc>
          <w:tcPr>
            <w:tcW w:w="1650" w:type="dxa"/>
          </w:tcPr>
          <w:p w14:paraId="51ED65FB" w14:textId="77777777" w:rsidR="002722C2" w:rsidRDefault="002722C2" w:rsidP="007866F0"/>
        </w:tc>
        <w:tc>
          <w:tcPr>
            <w:tcW w:w="7978" w:type="dxa"/>
          </w:tcPr>
          <w:p w14:paraId="7D7BFC84" w14:textId="1D794F8C" w:rsidR="002722C2" w:rsidRDefault="002722C2" w:rsidP="007866F0"/>
        </w:tc>
      </w:tr>
      <w:tr w:rsidR="002722C2" w14:paraId="02D7685A" w14:textId="77777777" w:rsidTr="00880CC0">
        <w:tc>
          <w:tcPr>
            <w:tcW w:w="1650" w:type="dxa"/>
          </w:tcPr>
          <w:p w14:paraId="05FE88F1" w14:textId="77777777" w:rsidR="002722C2" w:rsidRPr="004C57B3" w:rsidRDefault="002722C2" w:rsidP="007866F0"/>
        </w:tc>
        <w:tc>
          <w:tcPr>
            <w:tcW w:w="7978" w:type="dxa"/>
          </w:tcPr>
          <w:p w14:paraId="63F9D7C4" w14:textId="1FFB5ECC" w:rsidR="002722C2" w:rsidRDefault="002722C2" w:rsidP="007866F0"/>
        </w:tc>
      </w:tr>
    </w:tbl>
    <w:p w14:paraId="21C0F65D" w14:textId="77777777" w:rsidR="00D17447" w:rsidRDefault="00D17447" w:rsidP="007866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50"/>
        <w:gridCol w:w="7978"/>
      </w:tblGrid>
      <w:tr w:rsidR="00375108" w:rsidRPr="00A463D3" w14:paraId="3671A5B4" w14:textId="77777777" w:rsidTr="00347EFB">
        <w:tc>
          <w:tcPr>
            <w:tcW w:w="9628" w:type="dxa"/>
            <w:gridSpan w:val="2"/>
            <w:shd w:val="clear" w:color="auto" w:fill="DBE5F1" w:themeFill="accent1" w:themeFillTint="33"/>
          </w:tcPr>
          <w:p w14:paraId="688E4ECB" w14:textId="7E4A5904" w:rsidR="00375108" w:rsidRPr="00A463D3" w:rsidRDefault="00375108" w:rsidP="00347E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Product Individuele begeleiding </w:t>
            </w:r>
            <w:r w:rsidR="00300CF6">
              <w:rPr>
                <w:b/>
                <w:bCs/>
              </w:rPr>
              <w:t>2</w:t>
            </w:r>
          </w:p>
        </w:tc>
      </w:tr>
      <w:tr w:rsidR="00375108" w:rsidRPr="00A463D3" w14:paraId="29D2C0E8" w14:textId="77777777" w:rsidTr="00347EFB">
        <w:tc>
          <w:tcPr>
            <w:tcW w:w="1650" w:type="dxa"/>
            <w:shd w:val="clear" w:color="auto" w:fill="DBE5F1" w:themeFill="accent1" w:themeFillTint="33"/>
          </w:tcPr>
          <w:p w14:paraId="40EEA9B5" w14:textId="77777777" w:rsidR="00375108" w:rsidRPr="001D4110" w:rsidRDefault="00375108" w:rsidP="00347EFB">
            <w:pPr>
              <w:rPr>
                <w:b/>
                <w:bCs/>
              </w:rPr>
            </w:pPr>
            <w:r>
              <w:rPr>
                <w:b/>
                <w:bCs/>
              </w:rPr>
              <w:t>Verwijzing naar pagina nr.</w:t>
            </w:r>
          </w:p>
        </w:tc>
        <w:tc>
          <w:tcPr>
            <w:tcW w:w="7978" w:type="dxa"/>
            <w:shd w:val="clear" w:color="auto" w:fill="DBE5F1" w:themeFill="accent1" w:themeFillTint="33"/>
          </w:tcPr>
          <w:p w14:paraId="1EF14AE4" w14:textId="77777777" w:rsidR="00375108" w:rsidRPr="00A463D3" w:rsidRDefault="00375108" w:rsidP="00347EFB">
            <w:pPr>
              <w:rPr>
                <w:b/>
                <w:bCs/>
              </w:rPr>
            </w:pPr>
            <w:r>
              <w:rPr>
                <w:b/>
                <w:bCs/>
              </w:rPr>
              <w:t>Uw opmerking/suggestie of vraag</w:t>
            </w:r>
          </w:p>
        </w:tc>
      </w:tr>
      <w:tr w:rsidR="00375108" w14:paraId="10346EC0" w14:textId="77777777" w:rsidTr="00347EFB">
        <w:tc>
          <w:tcPr>
            <w:tcW w:w="1650" w:type="dxa"/>
          </w:tcPr>
          <w:p w14:paraId="153F40FA" w14:textId="77777777" w:rsidR="00375108" w:rsidRPr="004C57B3" w:rsidRDefault="00375108" w:rsidP="00347EFB"/>
        </w:tc>
        <w:tc>
          <w:tcPr>
            <w:tcW w:w="7978" w:type="dxa"/>
          </w:tcPr>
          <w:p w14:paraId="36AC6F3E" w14:textId="77777777" w:rsidR="00375108" w:rsidRDefault="00375108" w:rsidP="00347EFB"/>
        </w:tc>
      </w:tr>
      <w:tr w:rsidR="00375108" w14:paraId="66D33119" w14:textId="77777777" w:rsidTr="00347EFB">
        <w:tc>
          <w:tcPr>
            <w:tcW w:w="1650" w:type="dxa"/>
          </w:tcPr>
          <w:p w14:paraId="46896B54" w14:textId="77777777" w:rsidR="00375108" w:rsidRDefault="00375108" w:rsidP="00347EFB"/>
        </w:tc>
        <w:tc>
          <w:tcPr>
            <w:tcW w:w="7978" w:type="dxa"/>
          </w:tcPr>
          <w:p w14:paraId="20E75C78" w14:textId="77777777" w:rsidR="00375108" w:rsidRDefault="00375108" w:rsidP="00347EFB"/>
        </w:tc>
      </w:tr>
      <w:tr w:rsidR="00375108" w14:paraId="36ECEE91" w14:textId="77777777" w:rsidTr="00347EFB">
        <w:tc>
          <w:tcPr>
            <w:tcW w:w="1650" w:type="dxa"/>
          </w:tcPr>
          <w:p w14:paraId="4F0F6D30" w14:textId="77777777" w:rsidR="00375108" w:rsidRPr="004C57B3" w:rsidRDefault="00375108" w:rsidP="00347EFB"/>
        </w:tc>
        <w:tc>
          <w:tcPr>
            <w:tcW w:w="7978" w:type="dxa"/>
          </w:tcPr>
          <w:p w14:paraId="1DDCB3DD" w14:textId="77777777" w:rsidR="00375108" w:rsidRDefault="00375108" w:rsidP="00347EFB"/>
        </w:tc>
      </w:tr>
    </w:tbl>
    <w:p w14:paraId="5949354A" w14:textId="77777777" w:rsidR="00375108" w:rsidRDefault="00375108" w:rsidP="007866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50"/>
        <w:gridCol w:w="7978"/>
      </w:tblGrid>
      <w:tr w:rsidR="00375108" w:rsidRPr="00A463D3" w14:paraId="0D9C8B47" w14:textId="77777777" w:rsidTr="00347EFB">
        <w:tc>
          <w:tcPr>
            <w:tcW w:w="9628" w:type="dxa"/>
            <w:gridSpan w:val="2"/>
            <w:shd w:val="clear" w:color="auto" w:fill="DBE5F1" w:themeFill="accent1" w:themeFillTint="33"/>
          </w:tcPr>
          <w:p w14:paraId="7E9DFA69" w14:textId="667FB92C" w:rsidR="00375108" w:rsidRPr="00A463D3" w:rsidRDefault="00375108" w:rsidP="00347E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Product Individuele begeleiding </w:t>
            </w:r>
            <w:r w:rsidR="00300CF6">
              <w:rPr>
                <w:b/>
                <w:bCs/>
              </w:rPr>
              <w:t>3</w:t>
            </w:r>
          </w:p>
        </w:tc>
      </w:tr>
      <w:tr w:rsidR="00375108" w:rsidRPr="00A463D3" w14:paraId="3E2086CF" w14:textId="77777777" w:rsidTr="00347EFB">
        <w:tc>
          <w:tcPr>
            <w:tcW w:w="1650" w:type="dxa"/>
            <w:shd w:val="clear" w:color="auto" w:fill="DBE5F1" w:themeFill="accent1" w:themeFillTint="33"/>
          </w:tcPr>
          <w:p w14:paraId="4997E375" w14:textId="77777777" w:rsidR="00375108" w:rsidRPr="001D4110" w:rsidRDefault="00375108" w:rsidP="00347EFB">
            <w:pPr>
              <w:rPr>
                <w:b/>
                <w:bCs/>
              </w:rPr>
            </w:pPr>
            <w:r>
              <w:rPr>
                <w:b/>
                <w:bCs/>
              </w:rPr>
              <w:t>Verwijzing naar pagina nr.</w:t>
            </w:r>
          </w:p>
        </w:tc>
        <w:tc>
          <w:tcPr>
            <w:tcW w:w="7978" w:type="dxa"/>
            <w:shd w:val="clear" w:color="auto" w:fill="DBE5F1" w:themeFill="accent1" w:themeFillTint="33"/>
          </w:tcPr>
          <w:p w14:paraId="62FDCFFA" w14:textId="77777777" w:rsidR="00375108" w:rsidRPr="00A463D3" w:rsidRDefault="00375108" w:rsidP="00347EFB">
            <w:pPr>
              <w:rPr>
                <w:b/>
                <w:bCs/>
              </w:rPr>
            </w:pPr>
            <w:r>
              <w:rPr>
                <w:b/>
                <w:bCs/>
              </w:rPr>
              <w:t>Uw opmerking/suggestie of vraag</w:t>
            </w:r>
          </w:p>
        </w:tc>
      </w:tr>
      <w:tr w:rsidR="00375108" w14:paraId="6E7BFE6A" w14:textId="77777777" w:rsidTr="00347EFB">
        <w:tc>
          <w:tcPr>
            <w:tcW w:w="1650" w:type="dxa"/>
          </w:tcPr>
          <w:p w14:paraId="00E076A4" w14:textId="77777777" w:rsidR="00375108" w:rsidRPr="004C57B3" w:rsidRDefault="00375108" w:rsidP="00347EFB"/>
        </w:tc>
        <w:tc>
          <w:tcPr>
            <w:tcW w:w="7978" w:type="dxa"/>
          </w:tcPr>
          <w:p w14:paraId="3E3410F9" w14:textId="77777777" w:rsidR="00375108" w:rsidRDefault="00375108" w:rsidP="00347EFB"/>
        </w:tc>
      </w:tr>
      <w:tr w:rsidR="00375108" w14:paraId="5448C340" w14:textId="77777777" w:rsidTr="00347EFB">
        <w:tc>
          <w:tcPr>
            <w:tcW w:w="1650" w:type="dxa"/>
          </w:tcPr>
          <w:p w14:paraId="25DC2BA2" w14:textId="77777777" w:rsidR="00375108" w:rsidRDefault="00375108" w:rsidP="00347EFB"/>
        </w:tc>
        <w:tc>
          <w:tcPr>
            <w:tcW w:w="7978" w:type="dxa"/>
          </w:tcPr>
          <w:p w14:paraId="0A82BAE6" w14:textId="77777777" w:rsidR="00375108" w:rsidRDefault="00375108" w:rsidP="00347EFB"/>
        </w:tc>
      </w:tr>
      <w:tr w:rsidR="00375108" w14:paraId="0E9D2D97" w14:textId="77777777" w:rsidTr="00347EFB">
        <w:tc>
          <w:tcPr>
            <w:tcW w:w="1650" w:type="dxa"/>
          </w:tcPr>
          <w:p w14:paraId="067742D9" w14:textId="77777777" w:rsidR="00375108" w:rsidRPr="004C57B3" w:rsidRDefault="00375108" w:rsidP="00347EFB"/>
        </w:tc>
        <w:tc>
          <w:tcPr>
            <w:tcW w:w="7978" w:type="dxa"/>
          </w:tcPr>
          <w:p w14:paraId="284C3515" w14:textId="77777777" w:rsidR="00375108" w:rsidRDefault="00375108" w:rsidP="00347EFB"/>
        </w:tc>
      </w:tr>
    </w:tbl>
    <w:p w14:paraId="345A132A" w14:textId="77777777" w:rsidR="00375108" w:rsidRDefault="00375108" w:rsidP="007866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50"/>
        <w:gridCol w:w="7978"/>
      </w:tblGrid>
      <w:tr w:rsidR="00375108" w:rsidRPr="00A463D3" w14:paraId="585237AE" w14:textId="77777777" w:rsidTr="00347EFB">
        <w:tc>
          <w:tcPr>
            <w:tcW w:w="9628" w:type="dxa"/>
            <w:gridSpan w:val="2"/>
            <w:shd w:val="clear" w:color="auto" w:fill="DBE5F1" w:themeFill="accent1" w:themeFillTint="33"/>
          </w:tcPr>
          <w:p w14:paraId="7D664AD8" w14:textId="2599E7E1" w:rsidR="00375108" w:rsidRPr="00A463D3" w:rsidRDefault="00375108" w:rsidP="00347E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Product Individuele begeleiding </w:t>
            </w:r>
            <w:r w:rsidR="00300CF6">
              <w:rPr>
                <w:b/>
                <w:bCs/>
              </w:rPr>
              <w:t>4</w:t>
            </w:r>
          </w:p>
        </w:tc>
      </w:tr>
      <w:tr w:rsidR="00375108" w:rsidRPr="00A463D3" w14:paraId="1293B085" w14:textId="77777777" w:rsidTr="00347EFB">
        <w:tc>
          <w:tcPr>
            <w:tcW w:w="1650" w:type="dxa"/>
            <w:shd w:val="clear" w:color="auto" w:fill="DBE5F1" w:themeFill="accent1" w:themeFillTint="33"/>
          </w:tcPr>
          <w:p w14:paraId="652EE7C0" w14:textId="77777777" w:rsidR="00375108" w:rsidRPr="001D4110" w:rsidRDefault="00375108" w:rsidP="00347EFB">
            <w:pPr>
              <w:rPr>
                <w:b/>
                <w:bCs/>
              </w:rPr>
            </w:pPr>
            <w:r>
              <w:rPr>
                <w:b/>
                <w:bCs/>
              </w:rPr>
              <w:t>Verwijzing naar pagina nr.</w:t>
            </w:r>
          </w:p>
        </w:tc>
        <w:tc>
          <w:tcPr>
            <w:tcW w:w="7978" w:type="dxa"/>
            <w:shd w:val="clear" w:color="auto" w:fill="DBE5F1" w:themeFill="accent1" w:themeFillTint="33"/>
          </w:tcPr>
          <w:p w14:paraId="537D8CE9" w14:textId="77777777" w:rsidR="00375108" w:rsidRPr="00A463D3" w:rsidRDefault="00375108" w:rsidP="00347EFB">
            <w:pPr>
              <w:rPr>
                <w:b/>
                <w:bCs/>
              </w:rPr>
            </w:pPr>
            <w:r>
              <w:rPr>
                <w:b/>
                <w:bCs/>
              </w:rPr>
              <w:t>Uw opmerking/suggestie of vraag</w:t>
            </w:r>
          </w:p>
        </w:tc>
      </w:tr>
      <w:tr w:rsidR="00375108" w14:paraId="606F496A" w14:textId="77777777" w:rsidTr="00347EFB">
        <w:tc>
          <w:tcPr>
            <w:tcW w:w="1650" w:type="dxa"/>
          </w:tcPr>
          <w:p w14:paraId="46E7AB0B" w14:textId="77777777" w:rsidR="00375108" w:rsidRPr="004C57B3" w:rsidRDefault="00375108" w:rsidP="00347EFB"/>
        </w:tc>
        <w:tc>
          <w:tcPr>
            <w:tcW w:w="7978" w:type="dxa"/>
          </w:tcPr>
          <w:p w14:paraId="40999ED6" w14:textId="77777777" w:rsidR="00375108" w:rsidRDefault="00375108" w:rsidP="00347EFB"/>
        </w:tc>
      </w:tr>
      <w:tr w:rsidR="00375108" w14:paraId="0267156A" w14:textId="77777777" w:rsidTr="00347EFB">
        <w:tc>
          <w:tcPr>
            <w:tcW w:w="1650" w:type="dxa"/>
          </w:tcPr>
          <w:p w14:paraId="286040E6" w14:textId="77777777" w:rsidR="00375108" w:rsidRDefault="00375108" w:rsidP="00347EFB"/>
        </w:tc>
        <w:tc>
          <w:tcPr>
            <w:tcW w:w="7978" w:type="dxa"/>
          </w:tcPr>
          <w:p w14:paraId="0FA685C8" w14:textId="77777777" w:rsidR="00375108" w:rsidRDefault="00375108" w:rsidP="00347EFB"/>
        </w:tc>
      </w:tr>
      <w:tr w:rsidR="00375108" w14:paraId="3F8E55F7" w14:textId="77777777" w:rsidTr="00347EFB">
        <w:tc>
          <w:tcPr>
            <w:tcW w:w="1650" w:type="dxa"/>
          </w:tcPr>
          <w:p w14:paraId="47AD291F" w14:textId="77777777" w:rsidR="00375108" w:rsidRPr="004C57B3" w:rsidRDefault="00375108" w:rsidP="00347EFB"/>
        </w:tc>
        <w:tc>
          <w:tcPr>
            <w:tcW w:w="7978" w:type="dxa"/>
          </w:tcPr>
          <w:p w14:paraId="590F6B25" w14:textId="77777777" w:rsidR="00375108" w:rsidRDefault="00375108" w:rsidP="00347EFB"/>
        </w:tc>
      </w:tr>
    </w:tbl>
    <w:p w14:paraId="4C1C86A5" w14:textId="77777777" w:rsidR="00375108" w:rsidRDefault="00375108" w:rsidP="007866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50"/>
        <w:gridCol w:w="7978"/>
      </w:tblGrid>
      <w:tr w:rsidR="007074BC" w:rsidRPr="00A463D3" w14:paraId="41F90DC9" w14:textId="77777777" w:rsidTr="0033057D">
        <w:tc>
          <w:tcPr>
            <w:tcW w:w="9628" w:type="dxa"/>
            <w:gridSpan w:val="2"/>
            <w:shd w:val="clear" w:color="auto" w:fill="DBE5F1" w:themeFill="accent1" w:themeFillTint="33"/>
          </w:tcPr>
          <w:p w14:paraId="6F8AFC2C" w14:textId="7B4C5431" w:rsidR="007074BC" w:rsidRPr="00A463D3" w:rsidRDefault="007074BC" w:rsidP="0033057D">
            <w:pPr>
              <w:rPr>
                <w:b/>
                <w:bCs/>
              </w:rPr>
            </w:pPr>
            <w:r>
              <w:rPr>
                <w:b/>
                <w:bCs/>
              </w:rPr>
              <w:t>Product Begeleiding Groep Ontwikkelgericht</w:t>
            </w:r>
          </w:p>
        </w:tc>
      </w:tr>
      <w:tr w:rsidR="007074BC" w:rsidRPr="00A463D3" w14:paraId="7DBEC3E8" w14:textId="77777777" w:rsidTr="0033057D">
        <w:tc>
          <w:tcPr>
            <w:tcW w:w="1650" w:type="dxa"/>
            <w:shd w:val="clear" w:color="auto" w:fill="DBE5F1" w:themeFill="accent1" w:themeFillTint="33"/>
          </w:tcPr>
          <w:p w14:paraId="0A929DC8" w14:textId="77777777" w:rsidR="007074BC" w:rsidRPr="001D4110" w:rsidRDefault="007074BC" w:rsidP="0033057D">
            <w:pPr>
              <w:rPr>
                <w:b/>
                <w:bCs/>
              </w:rPr>
            </w:pPr>
            <w:r>
              <w:rPr>
                <w:b/>
                <w:bCs/>
              </w:rPr>
              <w:t>Verwijzing naar pagina nr.</w:t>
            </w:r>
          </w:p>
        </w:tc>
        <w:tc>
          <w:tcPr>
            <w:tcW w:w="7978" w:type="dxa"/>
            <w:shd w:val="clear" w:color="auto" w:fill="DBE5F1" w:themeFill="accent1" w:themeFillTint="33"/>
          </w:tcPr>
          <w:p w14:paraId="35BBB941" w14:textId="77777777" w:rsidR="007074BC" w:rsidRPr="00A463D3" w:rsidRDefault="007074BC" w:rsidP="0033057D">
            <w:pPr>
              <w:rPr>
                <w:b/>
                <w:bCs/>
              </w:rPr>
            </w:pPr>
            <w:r>
              <w:rPr>
                <w:b/>
                <w:bCs/>
              </w:rPr>
              <w:t>Uw opmerking/suggestie of vraag</w:t>
            </w:r>
          </w:p>
        </w:tc>
      </w:tr>
      <w:tr w:rsidR="007074BC" w14:paraId="564222C0" w14:textId="77777777" w:rsidTr="0033057D">
        <w:tc>
          <w:tcPr>
            <w:tcW w:w="1650" w:type="dxa"/>
          </w:tcPr>
          <w:p w14:paraId="1A6E9E8F" w14:textId="77777777" w:rsidR="007074BC" w:rsidRPr="004C57B3" w:rsidRDefault="007074BC" w:rsidP="0033057D"/>
        </w:tc>
        <w:tc>
          <w:tcPr>
            <w:tcW w:w="7978" w:type="dxa"/>
          </w:tcPr>
          <w:p w14:paraId="20C5906B" w14:textId="77777777" w:rsidR="007074BC" w:rsidRDefault="007074BC" w:rsidP="0033057D"/>
        </w:tc>
      </w:tr>
      <w:tr w:rsidR="007074BC" w14:paraId="5299ADF7" w14:textId="77777777" w:rsidTr="0033057D">
        <w:tc>
          <w:tcPr>
            <w:tcW w:w="1650" w:type="dxa"/>
          </w:tcPr>
          <w:p w14:paraId="423BFD56" w14:textId="77777777" w:rsidR="007074BC" w:rsidRDefault="007074BC" w:rsidP="0033057D"/>
        </w:tc>
        <w:tc>
          <w:tcPr>
            <w:tcW w:w="7978" w:type="dxa"/>
          </w:tcPr>
          <w:p w14:paraId="1272A110" w14:textId="77777777" w:rsidR="007074BC" w:rsidRDefault="007074BC" w:rsidP="0033057D"/>
        </w:tc>
      </w:tr>
      <w:tr w:rsidR="007074BC" w14:paraId="59C7FB31" w14:textId="77777777" w:rsidTr="0033057D">
        <w:tc>
          <w:tcPr>
            <w:tcW w:w="1650" w:type="dxa"/>
          </w:tcPr>
          <w:p w14:paraId="6CB3BDAF" w14:textId="77777777" w:rsidR="007074BC" w:rsidRPr="004C57B3" w:rsidRDefault="007074BC" w:rsidP="0033057D"/>
        </w:tc>
        <w:tc>
          <w:tcPr>
            <w:tcW w:w="7978" w:type="dxa"/>
          </w:tcPr>
          <w:p w14:paraId="4680E46D" w14:textId="77777777" w:rsidR="007074BC" w:rsidRDefault="007074BC" w:rsidP="0033057D"/>
        </w:tc>
      </w:tr>
    </w:tbl>
    <w:p w14:paraId="67FC7F95" w14:textId="77777777" w:rsidR="007074BC" w:rsidRDefault="007074BC" w:rsidP="007074BC"/>
    <w:p w14:paraId="322F3773" w14:textId="77777777" w:rsidR="00484454" w:rsidRDefault="00484454" w:rsidP="007074BC"/>
    <w:p w14:paraId="33C13E68" w14:textId="77777777" w:rsidR="00484454" w:rsidRDefault="00484454" w:rsidP="007074B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50"/>
        <w:gridCol w:w="7978"/>
      </w:tblGrid>
      <w:tr w:rsidR="007074BC" w:rsidRPr="00A463D3" w14:paraId="044A567D" w14:textId="77777777" w:rsidTr="0033057D">
        <w:tc>
          <w:tcPr>
            <w:tcW w:w="9628" w:type="dxa"/>
            <w:gridSpan w:val="2"/>
            <w:shd w:val="clear" w:color="auto" w:fill="DBE5F1" w:themeFill="accent1" w:themeFillTint="33"/>
          </w:tcPr>
          <w:p w14:paraId="5CB76FD6" w14:textId="2DA8D102" w:rsidR="007074BC" w:rsidRPr="00A463D3" w:rsidRDefault="007074BC" w:rsidP="0033057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Product Begeleiding Groep </w:t>
            </w:r>
            <w:proofErr w:type="spellStart"/>
            <w:r>
              <w:rPr>
                <w:b/>
                <w:bCs/>
              </w:rPr>
              <w:t>Behoudgericht</w:t>
            </w:r>
            <w:proofErr w:type="spellEnd"/>
          </w:p>
        </w:tc>
      </w:tr>
      <w:tr w:rsidR="007074BC" w:rsidRPr="00A463D3" w14:paraId="196BCD32" w14:textId="77777777" w:rsidTr="0033057D">
        <w:tc>
          <w:tcPr>
            <w:tcW w:w="1650" w:type="dxa"/>
            <w:shd w:val="clear" w:color="auto" w:fill="DBE5F1" w:themeFill="accent1" w:themeFillTint="33"/>
          </w:tcPr>
          <w:p w14:paraId="32E4A28C" w14:textId="77777777" w:rsidR="007074BC" w:rsidRPr="001D4110" w:rsidRDefault="007074BC" w:rsidP="0033057D">
            <w:pPr>
              <w:rPr>
                <w:b/>
                <w:bCs/>
              </w:rPr>
            </w:pPr>
            <w:r>
              <w:rPr>
                <w:b/>
                <w:bCs/>
              </w:rPr>
              <w:t>Verwijzing naar pagina nr.</w:t>
            </w:r>
          </w:p>
        </w:tc>
        <w:tc>
          <w:tcPr>
            <w:tcW w:w="7978" w:type="dxa"/>
            <w:shd w:val="clear" w:color="auto" w:fill="DBE5F1" w:themeFill="accent1" w:themeFillTint="33"/>
          </w:tcPr>
          <w:p w14:paraId="083CA3FD" w14:textId="77777777" w:rsidR="007074BC" w:rsidRPr="00A463D3" w:rsidRDefault="007074BC" w:rsidP="0033057D">
            <w:pPr>
              <w:rPr>
                <w:b/>
                <w:bCs/>
              </w:rPr>
            </w:pPr>
            <w:r>
              <w:rPr>
                <w:b/>
                <w:bCs/>
              </w:rPr>
              <w:t>Uw opmerking/suggestie of vraag</w:t>
            </w:r>
          </w:p>
        </w:tc>
      </w:tr>
      <w:tr w:rsidR="007074BC" w14:paraId="0830A612" w14:textId="77777777" w:rsidTr="0033057D">
        <w:tc>
          <w:tcPr>
            <w:tcW w:w="1650" w:type="dxa"/>
          </w:tcPr>
          <w:p w14:paraId="57ABB80D" w14:textId="77777777" w:rsidR="007074BC" w:rsidRPr="004C57B3" w:rsidRDefault="007074BC" w:rsidP="0033057D"/>
        </w:tc>
        <w:tc>
          <w:tcPr>
            <w:tcW w:w="7978" w:type="dxa"/>
          </w:tcPr>
          <w:p w14:paraId="71C0B019" w14:textId="77777777" w:rsidR="007074BC" w:rsidRDefault="007074BC" w:rsidP="0033057D"/>
        </w:tc>
      </w:tr>
      <w:tr w:rsidR="007074BC" w14:paraId="57922716" w14:textId="77777777" w:rsidTr="0033057D">
        <w:tc>
          <w:tcPr>
            <w:tcW w:w="1650" w:type="dxa"/>
          </w:tcPr>
          <w:p w14:paraId="4D5FC519" w14:textId="77777777" w:rsidR="007074BC" w:rsidRDefault="007074BC" w:rsidP="0033057D"/>
        </w:tc>
        <w:tc>
          <w:tcPr>
            <w:tcW w:w="7978" w:type="dxa"/>
          </w:tcPr>
          <w:p w14:paraId="6E1931A3" w14:textId="77777777" w:rsidR="007074BC" w:rsidRDefault="007074BC" w:rsidP="0033057D"/>
        </w:tc>
      </w:tr>
      <w:tr w:rsidR="007074BC" w14:paraId="0F3A8D45" w14:textId="77777777" w:rsidTr="0033057D">
        <w:tc>
          <w:tcPr>
            <w:tcW w:w="1650" w:type="dxa"/>
          </w:tcPr>
          <w:p w14:paraId="1CF24DFD" w14:textId="77777777" w:rsidR="007074BC" w:rsidRPr="004C57B3" w:rsidRDefault="007074BC" w:rsidP="0033057D"/>
        </w:tc>
        <w:tc>
          <w:tcPr>
            <w:tcW w:w="7978" w:type="dxa"/>
          </w:tcPr>
          <w:p w14:paraId="16A691F8" w14:textId="77777777" w:rsidR="007074BC" w:rsidRDefault="007074BC" w:rsidP="0033057D"/>
        </w:tc>
      </w:tr>
    </w:tbl>
    <w:p w14:paraId="715F5748" w14:textId="77777777" w:rsidR="007074BC" w:rsidRDefault="007074BC" w:rsidP="007866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50"/>
        <w:gridCol w:w="7978"/>
      </w:tblGrid>
      <w:tr w:rsidR="00B1199B" w:rsidRPr="00A463D3" w14:paraId="1689C87F" w14:textId="77777777" w:rsidTr="0033057D">
        <w:tc>
          <w:tcPr>
            <w:tcW w:w="9628" w:type="dxa"/>
            <w:gridSpan w:val="2"/>
            <w:shd w:val="clear" w:color="auto" w:fill="DBE5F1" w:themeFill="accent1" w:themeFillTint="33"/>
          </w:tcPr>
          <w:p w14:paraId="1454DC08" w14:textId="71786B37" w:rsidR="00B1199B" w:rsidRPr="00A463D3" w:rsidRDefault="00B1199B" w:rsidP="0033057D">
            <w:pPr>
              <w:rPr>
                <w:b/>
                <w:bCs/>
              </w:rPr>
            </w:pPr>
            <w:r>
              <w:rPr>
                <w:b/>
                <w:bCs/>
              </w:rPr>
              <w:t>Product Begeleiding Groep Vervoer</w:t>
            </w:r>
          </w:p>
        </w:tc>
      </w:tr>
      <w:tr w:rsidR="00B1199B" w:rsidRPr="00A463D3" w14:paraId="3EA78CC0" w14:textId="77777777" w:rsidTr="0033057D">
        <w:tc>
          <w:tcPr>
            <w:tcW w:w="1650" w:type="dxa"/>
            <w:shd w:val="clear" w:color="auto" w:fill="DBE5F1" w:themeFill="accent1" w:themeFillTint="33"/>
          </w:tcPr>
          <w:p w14:paraId="3EDD5C58" w14:textId="77777777" w:rsidR="00B1199B" w:rsidRPr="001D4110" w:rsidRDefault="00B1199B" w:rsidP="0033057D">
            <w:pPr>
              <w:rPr>
                <w:b/>
                <w:bCs/>
              </w:rPr>
            </w:pPr>
            <w:r>
              <w:rPr>
                <w:b/>
                <w:bCs/>
              </w:rPr>
              <w:t>Verwijzing naar pagina nr.</w:t>
            </w:r>
          </w:p>
        </w:tc>
        <w:tc>
          <w:tcPr>
            <w:tcW w:w="7978" w:type="dxa"/>
            <w:shd w:val="clear" w:color="auto" w:fill="DBE5F1" w:themeFill="accent1" w:themeFillTint="33"/>
          </w:tcPr>
          <w:p w14:paraId="4D2C7C40" w14:textId="77777777" w:rsidR="00B1199B" w:rsidRPr="00A463D3" w:rsidRDefault="00B1199B" w:rsidP="0033057D">
            <w:pPr>
              <w:rPr>
                <w:b/>
                <w:bCs/>
              </w:rPr>
            </w:pPr>
            <w:r>
              <w:rPr>
                <w:b/>
                <w:bCs/>
              </w:rPr>
              <w:t>Uw opmerking/suggestie of vraag</w:t>
            </w:r>
          </w:p>
        </w:tc>
      </w:tr>
      <w:tr w:rsidR="00B1199B" w14:paraId="486F1F6D" w14:textId="77777777" w:rsidTr="0033057D">
        <w:tc>
          <w:tcPr>
            <w:tcW w:w="1650" w:type="dxa"/>
          </w:tcPr>
          <w:p w14:paraId="3CCF7200" w14:textId="77777777" w:rsidR="00B1199B" w:rsidRPr="004C57B3" w:rsidRDefault="00B1199B" w:rsidP="0033057D"/>
        </w:tc>
        <w:tc>
          <w:tcPr>
            <w:tcW w:w="7978" w:type="dxa"/>
          </w:tcPr>
          <w:p w14:paraId="7D553214" w14:textId="77777777" w:rsidR="00B1199B" w:rsidRDefault="00B1199B" w:rsidP="0033057D"/>
        </w:tc>
      </w:tr>
      <w:tr w:rsidR="00B1199B" w14:paraId="1AFB39AB" w14:textId="77777777" w:rsidTr="0033057D">
        <w:tc>
          <w:tcPr>
            <w:tcW w:w="1650" w:type="dxa"/>
          </w:tcPr>
          <w:p w14:paraId="6A1583AB" w14:textId="77777777" w:rsidR="00B1199B" w:rsidRDefault="00B1199B" w:rsidP="0033057D"/>
        </w:tc>
        <w:tc>
          <w:tcPr>
            <w:tcW w:w="7978" w:type="dxa"/>
          </w:tcPr>
          <w:p w14:paraId="5669269D" w14:textId="77777777" w:rsidR="00B1199B" w:rsidRDefault="00B1199B" w:rsidP="0033057D"/>
        </w:tc>
      </w:tr>
      <w:tr w:rsidR="00B1199B" w14:paraId="1741432D" w14:textId="77777777" w:rsidTr="0033057D">
        <w:tc>
          <w:tcPr>
            <w:tcW w:w="1650" w:type="dxa"/>
          </w:tcPr>
          <w:p w14:paraId="32E0066D" w14:textId="77777777" w:rsidR="00B1199B" w:rsidRPr="004C57B3" w:rsidRDefault="00B1199B" w:rsidP="0033057D"/>
        </w:tc>
        <w:tc>
          <w:tcPr>
            <w:tcW w:w="7978" w:type="dxa"/>
          </w:tcPr>
          <w:p w14:paraId="57634B01" w14:textId="77777777" w:rsidR="00B1199B" w:rsidRDefault="00B1199B" w:rsidP="0033057D"/>
        </w:tc>
      </w:tr>
    </w:tbl>
    <w:p w14:paraId="3DBAD8B5" w14:textId="77777777" w:rsidR="00B1199B" w:rsidRDefault="00B1199B" w:rsidP="00B1199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50"/>
        <w:gridCol w:w="7978"/>
      </w:tblGrid>
      <w:tr w:rsidR="00B1199B" w:rsidRPr="00A463D3" w14:paraId="7A7CB25C" w14:textId="77777777" w:rsidTr="0033057D">
        <w:tc>
          <w:tcPr>
            <w:tcW w:w="9628" w:type="dxa"/>
            <w:gridSpan w:val="2"/>
            <w:shd w:val="clear" w:color="auto" w:fill="DBE5F1" w:themeFill="accent1" w:themeFillTint="33"/>
          </w:tcPr>
          <w:p w14:paraId="44187CE8" w14:textId="4B7A7BCB" w:rsidR="00B1199B" w:rsidRPr="00A463D3" w:rsidRDefault="00B1199B" w:rsidP="0033057D">
            <w:pPr>
              <w:rPr>
                <w:b/>
                <w:bCs/>
              </w:rPr>
            </w:pPr>
            <w:r>
              <w:rPr>
                <w:b/>
                <w:bCs/>
              </w:rPr>
              <w:t>Product Begeleiding Groep Rolstoelvervoer</w:t>
            </w:r>
          </w:p>
        </w:tc>
      </w:tr>
      <w:tr w:rsidR="00B1199B" w:rsidRPr="00A463D3" w14:paraId="35DC3C83" w14:textId="77777777" w:rsidTr="0033057D">
        <w:tc>
          <w:tcPr>
            <w:tcW w:w="1650" w:type="dxa"/>
            <w:shd w:val="clear" w:color="auto" w:fill="DBE5F1" w:themeFill="accent1" w:themeFillTint="33"/>
          </w:tcPr>
          <w:p w14:paraId="1CD36AB6" w14:textId="77777777" w:rsidR="00B1199B" w:rsidRPr="001D4110" w:rsidRDefault="00B1199B" w:rsidP="0033057D">
            <w:pPr>
              <w:rPr>
                <w:b/>
                <w:bCs/>
              </w:rPr>
            </w:pPr>
            <w:r>
              <w:rPr>
                <w:b/>
                <w:bCs/>
              </w:rPr>
              <w:t>Verwijzing naar pagina nr.</w:t>
            </w:r>
          </w:p>
        </w:tc>
        <w:tc>
          <w:tcPr>
            <w:tcW w:w="7978" w:type="dxa"/>
            <w:shd w:val="clear" w:color="auto" w:fill="DBE5F1" w:themeFill="accent1" w:themeFillTint="33"/>
          </w:tcPr>
          <w:p w14:paraId="75B1822F" w14:textId="77777777" w:rsidR="00B1199B" w:rsidRPr="00A463D3" w:rsidRDefault="00B1199B" w:rsidP="0033057D">
            <w:pPr>
              <w:rPr>
                <w:b/>
                <w:bCs/>
              </w:rPr>
            </w:pPr>
            <w:r>
              <w:rPr>
                <w:b/>
                <w:bCs/>
              </w:rPr>
              <w:t>Uw opmerking/suggestie of vraag</w:t>
            </w:r>
          </w:p>
        </w:tc>
      </w:tr>
      <w:tr w:rsidR="00B1199B" w14:paraId="41CB3A0B" w14:textId="77777777" w:rsidTr="0033057D">
        <w:tc>
          <w:tcPr>
            <w:tcW w:w="1650" w:type="dxa"/>
          </w:tcPr>
          <w:p w14:paraId="5D0A35BF" w14:textId="77777777" w:rsidR="00B1199B" w:rsidRPr="004C57B3" w:rsidRDefault="00B1199B" w:rsidP="0033057D"/>
        </w:tc>
        <w:tc>
          <w:tcPr>
            <w:tcW w:w="7978" w:type="dxa"/>
          </w:tcPr>
          <w:p w14:paraId="6BBCB727" w14:textId="77777777" w:rsidR="00B1199B" w:rsidRDefault="00B1199B" w:rsidP="0033057D"/>
        </w:tc>
      </w:tr>
      <w:tr w:rsidR="00B1199B" w14:paraId="371999D0" w14:textId="77777777" w:rsidTr="0033057D">
        <w:tc>
          <w:tcPr>
            <w:tcW w:w="1650" w:type="dxa"/>
          </w:tcPr>
          <w:p w14:paraId="2C7EA0F9" w14:textId="77777777" w:rsidR="00B1199B" w:rsidRDefault="00B1199B" w:rsidP="0033057D"/>
        </w:tc>
        <w:tc>
          <w:tcPr>
            <w:tcW w:w="7978" w:type="dxa"/>
          </w:tcPr>
          <w:p w14:paraId="10F2364B" w14:textId="77777777" w:rsidR="00B1199B" w:rsidRDefault="00B1199B" w:rsidP="0033057D"/>
        </w:tc>
      </w:tr>
      <w:tr w:rsidR="00B1199B" w14:paraId="17C6EB4D" w14:textId="77777777" w:rsidTr="0033057D">
        <w:tc>
          <w:tcPr>
            <w:tcW w:w="1650" w:type="dxa"/>
          </w:tcPr>
          <w:p w14:paraId="6C2E8DBC" w14:textId="77777777" w:rsidR="00B1199B" w:rsidRPr="004C57B3" w:rsidRDefault="00B1199B" w:rsidP="0033057D"/>
        </w:tc>
        <w:tc>
          <w:tcPr>
            <w:tcW w:w="7978" w:type="dxa"/>
          </w:tcPr>
          <w:p w14:paraId="510068F2" w14:textId="77777777" w:rsidR="00B1199B" w:rsidRDefault="00B1199B" w:rsidP="0033057D"/>
        </w:tc>
      </w:tr>
    </w:tbl>
    <w:p w14:paraId="0F38E278" w14:textId="77777777" w:rsidR="00375108" w:rsidRDefault="00375108" w:rsidP="007866F0"/>
    <w:sectPr w:rsidR="00375108" w:rsidSect="00816A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4AC28" w14:textId="77777777" w:rsidR="00CE651A" w:rsidRDefault="00CE651A">
      <w:r>
        <w:separator/>
      </w:r>
    </w:p>
  </w:endnote>
  <w:endnote w:type="continuationSeparator" w:id="0">
    <w:p w14:paraId="27DC9A68" w14:textId="77777777" w:rsidR="00CE651A" w:rsidRDefault="00CE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00AF8352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4D7EC2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F7F1B" w14:textId="77777777" w:rsidR="005C1431" w:rsidRDefault="005C1431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1B3F8CCC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093FDB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4F687" w14:textId="77777777" w:rsidR="00CE651A" w:rsidRDefault="00CE651A">
      <w:r>
        <w:separator/>
      </w:r>
    </w:p>
  </w:footnote>
  <w:footnote w:type="continuationSeparator" w:id="0">
    <w:p w14:paraId="77C1040B" w14:textId="77777777" w:rsidR="00CE651A" w:rsidRDefault="00CE6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02B34918" w14:textId="77777777" w:rsidTr="0023628B">
      <w:trPr>
        <w:cantSplit/>
        <w:trHeight w:val="397"/>
      </w:trPr>
      <w:tc>
        <w:tcPr>
          <w:tcW w:w="1418" w:type="dxa"/>
        </w:tcPr>
        <w:p w14:paraId="5FECDBCC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1CB9104E" w14:textId="77777777" w:rsidR="00713A38" w:rsidRDefault="00713A38" w:rsidP="0023628B">
          <w:pPr>
            <w:pStyle w:val="Koptekst"/>
          </w:pPr>
        </w:p>
      </w:tc>
    </w:tr>
    <w:tr w:rsidR="00713A38" w14:paraId="0140CF41" w14:textId="77777777" w:rsidTr="0023628B">
      <w:trPr>
        <w:cantSplit/>
        <w:trHeight w:hRule="exact" w:val="737"/>
      </w:trPr>
      <w:tc>
        <w:tcPr>
          <w:tcW w:w="1418" w:type="dxa"/>
        </w:tcPr>
        <w:p w14:paraId="3307DF82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50164423" w14:textId="77777777" w:rsidR="00713A38" w:rsidRDefault="00713A38" w:rsidP="0023628B">
          <w:pPr>
            <w:pStyle w:val="Koptekst"/>
          </w:pPr>
        </w:p>
      </w:tc>
    </w:tr>
  </w:tbl>
  <w:p w14:paraId="2E5BB09A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57D2D" w14:textId="77777777" w:rsidR="00713A38" w:rsidRDefault="00713A3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45F193CA" w14:textId="77777777" w:rsidTr="002D1748">
      <w:trPr>
        <w:trHeight w:hRule="exact" w:val="340"/>
      </w:trPr>
      <w:tc>
        <w:tcPr>
          <w:tcW w:w="1144" w:type="dxa"/>
        </w:tcPr>
        <w:p w14:paraId="02959A73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4052DCE8" w14:textId="77777777" w:rsidR="00713A38" w:rsidRDefault="00713A38" w:rsidP="002D1748">
          <w:pPr>
            <w:pStyle w:val="Kenmerk"/>
          </w:pPr>
        </w:p>
      </w:tc>
    </w:tr>
  </w:tbl>
  <w:p w14:paraId="5FBF7F40" w14:textId="77777777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6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6075A"/>
    <w:multiLevelType w:val="hybridMultilevel"/>
    <w:tmpl w:val="5900C8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B306DE"/>
    <w:multiLevelType w:val="hybridMultilevel"/>
    <w:tmpl w:val="5DBE9FBE"/>
    <w:lvl w:ilvl="0" w:tplc="C428D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D833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7EF3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9885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C8E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5E2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AA49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64C7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14F6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3"/>
  </w:num>
  <w:num w:numId="5" w16cid:durableId="242645616">
    <w:abstractNumId w:val="5"/>
  </w:num>
  <w:num w:numId="6" w16cid:durableId="1609652800">
    <w:abstractNumId w:val="5"/>
  </w:num>
  <w:num w:numId="7" w16cid:durableId="252252399">
    <w:abstractNumId w:val="5"/>
  </w:num>
  <w:num w:numId="8" w16cid:durableId="373896703">
    <w:abstractNumId w:val="5"/>
  </w:num>
  <w:num w:numId="9" w16cid:durableId="1121269540">
    <w:abstractNumId w:val="4"/>
  </w:num>
  <w:num w:numId="10" w16cid:durableId="1402824695">
    <w:abstractNumId w:val="4"/>
  </w:num>
  <w:num w:numId="11" w16cid:durableId="1010646487">
    <w:abstractNumId w:val="5"/>
  </w:num>
  <w:num w:numId="12" w16cid:durableId="2073774762">
    <w:abstractNumId w:val="5"/>
  </w:num>
  <w:num w:numId="13" w16cid:durableId="1982154370">
    <w:abstractNumId w:val="5"/>
  </w:num>
  <w:num w:numId="14" w16cid:durableId="858352435">
    <w:abstractNumId w:val="6"/>
  </w:num>
  <w:num w:numId="15" w16cid:durableId="2028094012">
    <w:abstractNumId w:val="7"/>
  </w:num>
  <w:num w:numId="16" w16cid:durableId="423960896">
    <w:abstractNumId w:val="9"/>
  </w:num>
  <w:num w:numId="17" w16cid:durableId="197559752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0BE"/>
    <w:rsid w:val="000138D2"/>
    <w:rsid w:val="00045278"/>
    <w:rsid w:val="0006187D"/>
    <w:rsid w:val="00062E5C"/>
    <w:rsid w:val="000652D2"/>
    <w:rsid w:val="000700FE"/>
    <w:rsid w:val="00081E8B"/>
    <w:rsid w:val="00087F8F"/>
    <w:rsid w:val="000B0647"/>
    <w:rsid w:val="000D2944"/>
    <w:rsid w:val="000D7F29"/>
    <w:rsid w:val="000E3F54"/>
    <w:rsid w:val="000F05A3"/>
    <w:rsid w:val="000F2D4E"/>
    <w:rsid w:val="000F5E05"/>
    <w:rsid w:val="000F5F8B"/>
    <w:rsid w:val="000F728F"/>
    <w:rsid w:val="00101DFF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110"/>
    <w:rsid w:val="001D450F"/>
    <w:rsid w:val="001E2B72"/>
    <w:rsid w:val="001E2D3E"/>
    <w:rsid w:val="00222D71"/>
    <w:rsid w:val="002304A9"/>
    <w:rsid w:val="0023628B"/>
    <w:rsid w:val="00245C63"/>
    <w:rsid w:val="002644B1"/>
    <w:rsid w:val="00266F8D"/>
    <w:rsid w:val="00270385"/>
    <w:rsid w:val="002722C2"/>
    <w:rsid w:val="002936E3"/>
    <w:rsid w:val="00294087"/>
    <w:rsid w:val="002960F9"/>
    <w:rsid w:val="002A16DF"/>
    <w:rsid w:val="002D1748"/>
    <w:rsid w:val="002E0806"/>
    <w:rsid w:val="002E1D90"/>
    <w:rsid w:val="002E48FD"/>
    <w:rsid w:val="002F4685"/>
    <w:rsid w:val="00300CF6"/>
    <w:rsid w:val="003018AB"/>
    <w:rsid w:val="00317079"/>
    <w:rsid w:val="003369A3"/>
    <w:rsid w:val="003526EE"/>
    <w:rsid w:val="00352E6E"/>
    <w:rsid w:val="00370A69"/>
    <w:rsid w:val="00373C81"/>
    <w:rsid w:val="00375108"/>
    <w:rsid w:val="0038472E"/>
    <w:rsid w:val="0038781E"/>
    <w:rsid w:val="003A4A36"/>
    <w:rsid w:val="003E0A90"/>
    <w:rsid w:val="00413744"/>
    <w:rsid w:val="0042259D"/>
    <w:rsid w:val="004317A3"/>
    <w:rsid w:val="00444721"/>
    <w:rsid w:val="00464D2A"/>
    <w:rsid w:val="00471103"/>
    <w:rsid w:val="00484454"/>
    <w:rsid w:val="0049169D"/>
    <w:rsid w:val="004917D1"/>
    <w:rsid w:val="004A2836"/>
    <w:rsid w:val="004C57B3"/>
    <w:rsid w:val="004E2F3F"/>
    <w:rsid w:val="004F2305"/>
    <w:rsid w:val="00543508"/>
    <w:rsid w:val="00547595"/>
    <w:rsid w:val="005576FD"/>
    <w:rsid w:val="00573DEF"/>
    <w:rsid w:val="005769AD"/>
    <w:rsid w:val="00595803"/>
    <w:rsid w:val="00597891"/>
    <w:rsid w:val="005A6408"/>
    <w:rsid w:val="005B1943"/>
    <w:rsid w:val="005B6D4C"/>
    <w:rsid w:val="005C1431"/>
    <w:rsid w:val="005D04E3"/>
    <w:rsid w:val="005D4605"/>
    <w:rsid w:val="005D66B0"/>
    <w:rsid w:val="006019E7"/>
    <w:rsid w:val="006029F6"/>
    <w:rsid w:val="00603CCB"/>
    <w:rsid w:val="006114DD"/>
    <w:rsid w:val="00612F23"/>
    <w:rsid w:val="006139E7"/>
    <w:rsid w:val="00625A55"/>
    <w:rsid w:val="006270D4"/>
    <w:rsid w:val="006445DE"/>
    <w:rsid w:val="00644793"/>
    <w:rsid w:val="00657D34"/>
    <w:rsid w:val="006620BE"/>
    <w:rsid w:val="00663D80"/>
    <w:rsid w:val="00665F82"/>
    <w:rsid w:val="00676F05"/>
    <w:rsid w:val="006A2FD9"/>
    <w:rsid w:val="006D679C"/>
    <w:rsid w:val="006D7F5E"/>
    <w:rsid w:val="006F29BF"/>
    <w:rsid w:val="00704C08"/>
    <w:rsid w:val="007074BC"/>
    <w:rsid w:val="00713A38"/>
    <w:rsid w:val="00717064"/>
    <w:rsid w:val="00752E48"/>
    <w:rsid w:val="007559A7"/>
    <w:rsid w:val="00762E5A"/>
    <w:rsid w:val="00781755"/>
    <w:rsid w:val="007825BE"/>
    <w:rsid w:val="007839C9"/>
    <w:rsid w:val="007866F0"/>
    <w:rsid w:val="007D21F3"/>
    <w:rsid w:val="007D4666"/>
    <w:rsid w:val="00815F61"/>
    <w:rsid w:val="00816AF9"/>
    <w:rsid w:val="008320BC"/>
    <w:rsid w:val="0084090D"/>
    <w:rsid w:val="00844BEB"/>
    <w:rsid w:val="00851215"/>
    <w:rsid w:val="0085611E"/>
    <w:rsid w:val="008702E6"/>
    <w:rsid w:val="008760CE"/>
    <w:rsid w:val="00880CC0"/>
    <w:rsid w:val="0088501C"/>
    <w:rsid w:val="008A0684"/>
    <w:rsid w:val="008A09B5"/>
    <w:rsid w:val="008A0A7D"/>
    <w:rsid w:val="008A19F5"/>
    <w:rsid w:val="008D33C4"/>
    <w:rsid w:val="008D4C91"/>
    <w:rsid w:val="008E7720"/>
    <w:rsid w:val="00905257"/>
    <w:rsid w:val="00905574"/>
    <w:rsid w:val="00907863"/>
    <w:rsid w:val="00911E57"/>
    <w:rsid w:val="00923CEE"/>
    <w:rsid w:val="009246DA"/>
    <w:rsid w:val="00926422"/>
    <w:rsid w:val="00930C49"/>
    <w:rsid w:val="009325FB"/>
    <w:rsid w:val="009742A8"/>
    <w:rsid w:val="00982DBD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4A14"/>
    <w:rsid w:val="00A45201"/>
    <w:rsid w:val="00A463D3"/>
    <w:rsid w:val="00A53B15"/>
    <w:rsid w:val="00A55EEA"/>
    <w:rsid w:val="00A56C97"/>
    <w:rsid w:val="00A57B8E"/>
    <w:rsid w:val="00A77031"/>
    <w:rsid w:val="00A8313E"/>
    <w:rsid w:val="00A96887"/>
    <w:rsid w:val="00A96A06"/>
    <w:rsid w:val="00AA38FE"/>
    <w:rsid w:val="00AD2104"/>
    <w:rsid w:val="00AF1471"/>
    <w:rsid w:val="00AF48F9"/>
    <w:rsid w:val="00B1199B"/>
    <w:rsid w:val="00B13A1B"/>
    <w:rsid w:val="00B4408E"/>
    <w:rsid w:val="00B47772"/>
    <w:rsid w:val="00B550B9"/>
    <w:rsid w:val="00B731E4"/>
    <w:rsid w:val="00B77818"/>
    <w:rsid w:val="00B80EC3"/>
    <w:rsid w:val="00B8655F"/>
    <w:rsid w:val="00BA51C5"/>
    <w:rsid w:val="00BA6D84"/>
    <w:rsid w:val="00BB1CB3"/>
    <w:rsid w:val="00BC2211"/>
    <w:rsid w:val="00BF0858"/>
    <w:rsid w:val="00BF63CE"/>
    <w:rsid w:val="00C10DA1"/>
    <w:rsid w:val="00C14108"/>
    <w:rsid w:val="00C24684"/>
    <w:rsid w:val="00C32970"/>
    <w:rsid w:val="00C42533"/>
    <w:rsid w:val="00C612F9"/>
    <w:rsid w:val="00C6432D"/>
    <w:rsid w:val="00CA14F4"/>
    <w:rsid w:val="00CC406D"/>
    <w:rsid w:val="00CE651A"/>
    <w:rsid w:val="00D05FC7"/>
    <w:rsid w:val="00D17447"/>
    <w:rsid w:val="00D17E42"/>
    <w:rsid w:val="00D333A2"/>
    <w:rsid w:val="00D40560"/>
    <w:rsid w:val="00D4268A"/>
    <w:rsid w:val="00D54DEA"/>
    <w:rsid w:val="00D57B19"/>
    <w:rsid w:val="00D8453C"/>
    <w:rsid w:val="00DA7EF0"/>
    <w:rsid w:val="00DC210E"/>
    <w:rsid w:val="00DC3AD8"/>
    <w:rsid w:val="00DC7A91"/>
    <w:rsid w:val="00DD1C06"/>
    <w:rsid w:val="00E70C32"/>
    <w:rsid w:val="00E83488"/>
    <w:rsid w:val="00E9456E"/>
    <w:rsid w:val="00EC3AD8"/>
    <w:rsid w:val="00ED3122"/>
    <w:rsid w:val="00ED3DEB"/>
    <w:rsid w:val="00ED6943"/>
    <w:rsid w:val="00F01896"/>
    <w:rsid w:val="00F10F4C"/>
    <w:rsid w:val="00F23CC1"/>
    <w:rsid w:val="00F349BD"/>
    <w:rsid w:val="00F46E1D"/>
    <w:rsid w:val="00F70DCF"/>
    <w:rsid w:val="00F860AD"/>
    <w:rsid w:val="00F92976"/>
    <w:rsid w:val="00F97258"/>
    <w:rsid w:val="00FA5214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96CBB8"/>
  <w15:chartTrackingRefBased/>
  <w15:docId w15:val="{93F3A108-A52B-41D8-AF64-4340D945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  <w:rPr>
      <w:rFonts w:ascii="Arial" w:hAnsi="Arial"/>
      <w:lang w:eastAsia="en-US"/>
    </w:r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662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620B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rsid w:val="006620B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20B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rsid w:val="006620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620BE"/>
    <w:rPr>
      <w:rFonts w:ascii="Arial" w:hAnsi="Arial"/>
      <w:i/>
      <w:iCs/>
      <w:color w:val="404040" w:themeColor="text1" w:themeTint="BF"/>
      <w:lang w:eastAsia="en-US"/>
    </w:rPr>
  </w:style>
  <w:style w:type="character" w:styleId="Intensievebenadrukking">
    <w:name w:val="Intense Emphasis"/>
    <w:basedOn w:val="Standaardalinea-lettertype"/>
    <w:uiPriority w:val="21"/>
    <w:rsid w:val="006620BE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6620B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20BE"/>
    <w:rPr>
      <w:rFonts w:ascii="Arial" w:hAnsi="Arial"/>
      <w:i/>
      <w:iCs/>
      <w:color w:val="365F91" w:themeColor="accent1" w:themeShade="BF"/>
      <w:lang w:eastAsia="en-US"/>
    </w:rPr>
  </w:style>
  <w:style w:type="character" w:styleId="Intensieveverwijzing">
    <w:name w:val="Intense Reference"/>
    <w:basedOn w:val="Standaardalinea-lettertype"/>
    <w:uiPriority w:val="32"/>
    <w:rsid w:val="006620B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90bfad-f686-41b3-ad39-2db5481d8e5e" xsi:nil="true"/>
    <lcf76f155ced4ddcb4097134ff3c332f xmlns="1b1d4e99-d76b-45df-b712-464823fbf35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DAA6100AA3E43B221163903D564C8" ma:contentTypeVersion="10" ma:contentTypeDescription="Een nieuw document maken." ma:contentTypeScope="" ma:versionID="c4c2095459b0929c2aad71014ed31369">
  <xsd:schema xmlns:xsd="http://www.w3.org/2001/XMLSchema" xmlns:xs="http://www.w3.org/2001/XMLSchema" xmlns:p="http://schemas.microsoft.com/office/2006/metadata/properties" xmlns:ns2="1b1d4e99-d76b-45df-b712-464823fbf350" xmlns:ns3="3690bfad-f686-41b3-ad39-2db5481d8e5e" targetNamespace="http://schemas.microsoft.com/office/2006/metadata/properties" ma:root="true" ma:fieldsID="ee075bc1e7eb38d82714ee8401cfc2eb" ns2:_="" ns3:_="">
    <xsd:import namespace="1b1d4e99-d76b-45df-b712-464823fbf350"/>
    <xsd:import namespace="3690bfad-f686-41b3-ad39-2db5481d8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d4e99-d76b-45df-b712-464823fbf3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0bfad-f686-41b3-ad39-2db5481d8e5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fad91c-7e6d-4bcf-a363-d131e229abb7}" ma:internalName="TaxCatchAll" ma:showField="CatchAllData" ma:web="3690bfad-f686-41b3-ad39-2db5481d8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586629-AE00-475E-A377-6C216057BF35}">
  <ds:schemaRefs>
    <ds:schemaRef ds:uri="3690bfad-f686-41b3-ad39-2db5481d8e5e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1b1d4e99-d76b-45df-b712-464823fbf35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1AD23A-5942-4241-B7D3-6973402F4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1d4e99-d76b-45df-b712-464823fbf350"/>
    <ds:schemaRef ds:uri="3690bfad-f686-41b3-ad39-2db5481d8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189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Margreet Otten</dc:creator>
  <cp:keywords/>
  <dc:description/>
  <cp:lastModifiedBy>Margreet Otten</cp:lastModifiedBy>
  <cp:revision>25</cp:revision>
  <cp:lastPrinted>2019-01-04T09:57:00Z</cp:lastPrinted>
  <dcterms:created xsi:type="dcterms:W3CDTF">2026-03-06T12:52:00Z</dcterms:created>
  <dcterms:modified xsi:type="dcterms:W3CDTF">2026-03-12T14:41:00Z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0x01010016BDAA6100AA3E43B221163903D564C8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