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92787" w14:textId="27F164DD" w:rsidR="00833BB8" w:rsidRPr="004F5E60" w:rsidRDefault="00833BB8" w:rsidP="006373B6">
      <w:pPr>
        <w:spacing w:after="0" w:line="260" w:lineRule="atLeast"/>
        <w:rPr>
          <w:rFonts w:asciiTheme="minorHAnsi" w:eastAsia="Yu Gothic Light" w:hAnsiTheme="minorHAnsi" w:cstheme="minorHAnsi"/>
          <w:color w:val="4472C4"/>
          <w:spacing w:val="-10"/>
          <w:kern w:val="28"/>
          <w:sz w:val="40"/>
          <w:szCs w:val="40"/>
          <w:lang w:eastAsia="en-US"/>
        </w:rPr>
      </w:pPr>
      <w:r w:rsidRPr="004F5E60">
        <w:rPr>
          <w:rFonts w:asciiTheme="minorHAnsi" w:eastAsia="Yu Gothic Light" w:hAnsiTheme="minorHAnsi" w:cstheme="minorHAnsi"/>
          <w:color w:val="4472C4"/>
          <w:spacing w:val="-10"/>
          <w:kern w:val="28"/>
          <w:sz w:val="40"/>
          <w:szCs w:val="40"/>
          <w:lang w:eastAsia="en-US"/>
        </w:rPr>
        <w:t xml:space="preserve">Bijlage </w:t>
      </w:r>
      <w:r w:rsidR="006B29F5">
        <w:rPr>
          <w:rFonts w:asciiTheme="minorHAnsi" w:eastAsia="Yu Gothic Light" w:hAnsiTheme="minorHAnsi" w:cstheme="minorHAnsi"/>
          <w:color w:val="4472C4"/>
          <w:spacing w:val="-10"/>
          <w:kern w:val="28"/>
          <w:sz w:val="40"/>
          <w:szCs w:val="40"/>
          <w:lang w:eastAsia="en-US"/>
        </w:rPr>
        <w:t>4</w:t>
      </w:r>
      <w:r w:rsidRPr="004F5E60">
        <w:rPr>
          <w:rFonts w:asciiTheme="minorHAnsi" w:eastAsia="Yu Gothic Light" w:hAnsiTheme="minorHAnsi" w:cstheme="minorHAnsi"/>
          <w:color w:val="4472C4"/>
          <w:spacing w:val="-10"/>
          <w:kern w:val="28"/>
          <w:sz w:val="40"/>
          <w:szCs w:val="40"/>
          <w:lang w:eastAsia="en-US"/>
        </w:rPr>
        <w:t xml:space="preserve"> </w:t>
      </w:r>
      <w:r w:rsidR="0054101F" w:rsidRPr="004F5E60">
        <w:rPr>
          <w:rFonts w:asciiTheme="minorHAnsi" w:eastAsia="Yu Gothic Light" w:hAnsiTheme="minorHAnsi" w:cstheme="minorHAnsi"/>
          <w:color w:val="4472C4"/>
          <w:spacing w:val="-10"/>
          <w:kern w:val="28"/>
          <w:sz w:val="40"/>
          <w:szCs w:val="40"/>
          <w:lang w:eastAsia="en-US"/>
        </w:rPr>
        <w:t>–</w:t>
      </w:r>
      <w:r w:rsidRPr="004F5E60">
        <w:rPr>
          <w:rFonts w:asciiTheme="minorHAnsi" w:eastAsia="Yu Gothic Light" w:hAnsiTheme="minorHAnsi" w:cstheme="minorHAnsi"/>
          <w:color w:val="4472C4"/>
          <w:spacing w:val="-10"/>
          <w:kern w:val="28"/>
          <w:sz w:val="40"/>
          <w:szCs w:val="40"/>
          <w:lang w:eastAsia="en-US"/>
        </w:rPr>
        <w:t xml:space="preserve"> </w:t>
      </w:r>
      <w:r w:rsidR="006B29F5">
        <w:rPr>
          <w:rFonts w:asciiTheme="minorHAnsi" w:eastAsia="Yu Gothic Light" w:hAnsiTheme="minorHAnsi" w:cstheme="minorHAnsi"/>
          <w:color w:val="4472C4"/>
          <w:spacing w:val="-10"/>
          <w:kern w:val="28"/>
          <w:sz w:val="40"/>
          <w:szCs w:val="40"/>
          <w:lang w:eastAsia="en-US"/>
        </w:rPr>
        <w:t>Beantwoording Wens 4</w:t>
      </w:r>
    </w:p>
    <w:p w14:paraId="7D43F3ED" w14:textId="77777777" w:rsidR="000F7E2C" w:rsidRDefault="000F7E2C" w:rsidP="000F7E2C">
      <w:pPr>
        <w:spacing w:after="0" w:line="240" w:lineRule="auto"/>
      </w:pPr>
      <w:bookmarkStart w:id="0" w:name="_Hlk3463634"/>
    </w:p>
    <w:p w14:paraId="7E175D10" w14:textId="77777777" w:rsidR="000F7E2C" w:rsidRDefault="000F7E2C" w:rsidP="000F7E2C">
      <w:pPr>
        <w:spacing w:after="0" w:line="240" w:lineRule="auto"/>
      </w:pPr>
    </w:p>
    <w:p w14:paraId="47C8E496" w14:textId="77777777" w:rsidR="006B29F5" w:rsidRDefault="006B29F5" w:rsidP="006B29F5">
      <w:pPr>
        <w:spacing w:after="0" w:line="240" w:lineRule="auto"/>
        <w:rPr>
          <w:rFonts w:asciiTheme="minorHAnsi" w:eastAsia="Yu Gothic Light" w:hAnsiTheme="minorHAnsi" w:cstheme="minorHAnsi"/>
          <w:color w:val="4472C4"/>
          <w:spacing w:val="-10"/>
          <w:kern w:val="28"/>
          <w:sz w:val="24"/>
          <w:szCs w:val="24"/>
          <w:lang w:eastAsia="en-US"/>
        </w:rPr>
      </w:pPr>
      <w:r w:rsidRPr="004F5E60">
        <w:rPr>
          <w:rFonts w:asciiTheme="minorHAnsi" w:eastAsia="Yu Gothic Light" w:hAnsiTheme="minorHAnsi" w:cstheme="minorHAnsi"/>
          <w:color w:val="4472C4"/>
          <w:spacing w:val="-10"/>
          <w:kern w:val="28"/>
          <w:sz w:val="24"/>
          <w:szCs w:val="24"/>
          <w:lang w:eastAsia="en-US"/>
        </w:rPr>
        <w:t>(Optioneel) Bereidheid tot hogere huur.</w:t>
      </w:r>
    </w:p>
    <w:p w14:paraId="00F621E4" w14:textId="77777777" w:rsidR="006B29F5" w:rsidRPr="004F5E60" w:rsidRDefault="006B29F5" w:rsidP="006B29F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7D7EE1AB" w14:textId="77777777" w:rsidR="006B29F5" w:rsidRDefault="006B29F5" w:rsidP="006B29F5">
      <w:pPr>
        <w:spacing w:after="0" w:line="240" w:lineRule="auto"/>
        <w:rPr>
          <w:rFonts w:asciiTheme="minorHAnsi" w:hAnsiTheme="minorHAnsi" w:cstheme="minorHAnsi"/>
        </w:rPr>
      </w:pPr>
      <w:r w:rsidRPr="00CB45A2">
        <w:rPr>
          <w:rFonts w:asciiTheme="minorHAnsi" w:hAnsiTheme="minorHAnsi" w:cstheme="minorHAnsi"/>
        </w:rPr>
        <w:t>Aanbieder / Exploitant verklaart door ondertekening dezes, dat</w:t>
      </w:r>
      <w:r>
        <w:rPr>
          <w:rFonts w:asciiTheme="minorHAnsi" w:hAnsiTheme="minorHAnsi" w:cstheme="minorHAnsi"/>
        </w:rPr>
        <w:t>:</w:t>
      </w:r>
    </w:p>
    <w:p w14:paraId="07A46605" w14:textId="77777777" w:rsidR="006B29F5" w:rsidRDefault="006B29F5" w:rsidP="006B29F5">
      <w:pPr>
        <w:spacing w:after="0" w:line="240" w:lineRule="auto"/>
        <w:rPr>
          <w:rFonts w:asciiTheme="minorHAnsi" w:hAnsiTheme="minorHAnsi" w:cstheme="minorHAnsi"/>
        </w:rPr>
      </w:pPr>
    </w:p>
    <w:p w14:paraId="48EA8770" w14:textId="320CEB26" w:rsidR="006B29F5" w:rsidRDefault="006B29F5" w:rsidP="006B29F5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Hij bereid is om, </w:t>
      </w:r>
      <w:r w:rsidR="008F30D8">
        <w:rPr>
          <w:rFonts w:asciiTheme="minorHAnsi" w:hAnsiTheme="minorHAnsi" w:cstheme="minorHAnsi"/>
        </w:rPr>
        <w:t>boven op</w:t>
      </w:r>
      <w:r>
        <w:rPr>
          <w:rFonts w:asciiTheme="minorHAnsi" w:hAnsiTheme="minorHAnsi" w:cstheme="minorHAnsi"/>
        </w:rPr>
        <w:t xml:space="preserve"> de minimale huurprijs van </w:t>
      </w:r>
      <w:r w:rsidRPr="00350539">
        <w:rPr>
          <w:rFonts w:asciiTheme="minorHAnsi" w:hAnsiTheme="minorHAnsi" w:cstheme="minorHAnsi"/>
          <w:b/>
          <w:bCs/>
        </w:rPr>
        <w:t>€40.000,- per jaar</w:t>
      </w:r>
      <w:r>
        <w:rPr>
          <w:rFonts w:asciiTheme="minorHAnsi" w:hAnsiTheme="minorHAnsi" w:cstheme="minorHAnsi"/>
        </w:rPr>
        <w:t>, een hogere huur te betalen.</w:t>
      </w:r>
    </w:p>
    <w:p w14:paraId="685AA150" w14:textId="77777777" w:rsidR="006B29F5" w:rsidRDefault="006B29F5" w:rsidP="006B29F5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Het bedrag waarmee de minimale huurprijs wordt opgehoogd is:</w:t>
      </w:r>
    </w:p>
    <w:p w14:paraId="77EB5ACB" w14:textId="77777777" w:rsidR="006B29F5" w:rsidRDefault="006B29F5" w:rsidP="006B29F5">
      <w:pPr>
        <w:spacing w:after="0" w:line="240" w:lineRule="auto"/>
        <w:rPr>
          <w:rFonts w:asciiTheme="minorHAnsi" w:hAnsiTheme="minorHAnsi" w:cstheme="minorHAnsi"/>
        </w:rPr>
      </w:pPr>
    </w:p>
    <w:p w14:paraId="1B070AB2" w14:textId="6F23B77D" w:rsidR="006B29F5" w:rsidRPr="00E42FC3" w:rsidRDefault="006B29F5" w:rsidP="63783870">
      <w:pPr>
        <w:spacing w:after="0" w:line="240" w:lineRule="auto"/>
        <w:rPr>
          <w:rFonts w:asciiTheme="minorHAnsi" w:hAnsiTheme="minorHAnsi" w:cstheme="minorBidi"/>
          <w:b/>
          <w:bCs/>
          <w:sz w:val="32"/>
          <w:szCs w:val="32"/>
        </w:rPr>
      </w:pPr>
      <w:r w:rsidRPr="63783870">
        <w:rPr>
          <w:rFonts w:asciiTheme="minorHAnsi" w:hAnsiTheme="minorHAnsi" w:cstheme="minorBidi"/>
          <w:sz w:val="32"/>
          <w:szCs w:val="32"/>
        </w:rPr>
        <w:t xml:space="preserve">€ </w:t>
      </w:r>
      <w:r w:rsidR="00216A10" w:rsidRPr="63783870">
        <w:rPr>
          <w:rFonts w:asciiTheme="minorHAnsi" w:hAnsiTheme="minorHAnsi" w:cstheme="minorBidi"/>
          <w:sz w:val="32"/>
          <w:szCs w:val="32"/>
        </w:rPr>
        <w:t>..</w:t>
      </w:r>
      <w:r w:rsidRPr="63783870">
        <w:rPr>
          <w:rFonts w:asciiTheme="minorHAnsi" w:hAnsiTheme="minorHAnsi" w:cstheme="minorBidi"/>
          <w:sz w:val="32"/>
          <w:szCs w:val="32"/>
        </w:rPr>
        <w:t>.</w:t>
      </w:r>
      <w:r w:rsidR="57F91045" w:rsidRPr="63783870">
        <w:rPr>
          <w:rFonts w:asciiTheme="minorHAnsi" w:hAnsiTheme="minorHAnsi" w:cstheme="minorBidi"/>
          <w:sz w:val="32"/>
          <w:szCs w:val="32"/>
        </w:rPr>
        <w:t>..............</w:t>
      </w:r>
      <w:r w:rsidRPr="63783870">
        <w:rPr>
          <w:rFonts w:asciiTheme="minorHAnsi" w:hAnsiTheme="minorHAnsi" w:cstheme="minorBidi"/>
          <w:sz w:val="32"/>
          <w:szCs w:val="32"/>
        </w:rPr>
        <w:t xml:space="preserve">,- </w:t>
      </w:r>
      <w:r w:rsidR="62DA3ACF" w:rsidRPr="63783870">
        <w:rPr>
          <w:rFonts w:asciiTheme="minorHAnsi" w:hAnsiTheme="minorHAnsi" w:cstheme="minorBidi"/>
          <w:sz w:val="32"/>
          <w:szCs w:val="32"/>
        </w:rPr>
        <w:t>boven de minimale huurprijs</w:t>
      </w:r>
    </w:p>
    <w:p w14:paraId="06DBCDDB" w14:textId="3CBF63C7" w:rsidR="006373B6" w:rsidRPr="006373B6" w:rsidRDefault="006373B6" w:rsidP="006373B6">
      <w:pPr>
        <w:spacing w:after="160" w:line="259" w:lineRule="auto"/>
        <w:rPr>
          <w:rFonts w:ascii="Calibri" w:eastAsia="Yu Mincho" w:hAnsi="Calibri"/>
          <w:color w:val="5A5A5A"/>
          <w:spacing w:val="15"/>
          <w:sz w:val="22"/>
          <w:szCs w:val="22"/>
          <w:lang w:eastAsia="en-US"/>
        </w:rPr>
      </w:pPr>
    </w:p>
    <w:bookmarkEnd w:id="0"/>
    <w:p w14:paraId="72652F3D" w14:textId="213F4821" w:rsidR="00226BAD" w:rsidRDefault="006B29F5" w:rsidP="00DC771E">
      <w:pPr>
        <w:pStyle w:val="Tabelnormaal"/>
        <w:spacing w:after="0"/>
        <w:jc w:val="left"/>
        <w:rPr>
          <w:rFonts w:asciiTheme="minorHAnsi" w:hAnsiTheme="minorHAnsi" w:cstheme="minorHAnsi"/>
          <w:i/>
          <w:iCs/>
          <w:color w:val="auto"/>
          <w:sz w:val="20"/>
          <w:szCs w:val="21"/>
        </w:rPr>
      </w:pPr>
      <w:r w:rsidRPr="00E42FC3">
        <w:rPr>
          <w:rFonts w:asciiTheme="minorHAnsi" w:hAnsiTheme="minorHAnsi" w:cstheme="minorHAnsi"/>
          <w:i/>
          <w:iCs/>
          <w:color w:val="auto"/>
          <w:sz w:val="20"/>
          <w:szCs w:val="21"/>
        </w:rPr>
        <w:t xml:space="preserve">Let erop dat u </w:t>
      </w:r>
      <w:r w:rsidR="008F30D8">
        <w:rPr>
          <w:rFonts w:asciiTheme="minorHAnsi" w:hAnsiTheme="minorHAnsi" w:cstheme="minorHAnsi"/>
          <w:i/>
          <w:iCs/>
          <w:color w:val="auto"/>
          <w:sz w:val="20"/>
          <w:szCs w:val="21"/>
        </w:rPr>
        <w:t>per €5.000,- 5 extra punten krijgt bij de beoordeling van uw businessplan.</w:t>
      </w:r>
    </w:p>
    <w:p w14:paraId="240406DE" w14:textId="688AA50C" w:rsidR="00877446" w:rsidRDefault="00877446" w:rsidP="00DC771E">
      <w:pPr>
        <w:pStyle w:val="Tabelnormaal"/>
        <w:spacing w:after="0"/>
        <w:jc w:val="left"/>
        <w:rPr>
          <w:rFonts w:asciiTheme="minorHAnsi" w:hAnsiTheme="minorHAnsi" w:cstheme="minorHAnsi"/>
          <w:i/>
          <w:iCs/>
          <w:color w:val="auto"/>
          <w:sz w:val="20"/>
          <w:szCs w:val="21"/>
        </w:rPr>
      </w:pPr>
      <w:r>
        <w:rPr>
          <w:rFonts w:asciiTheme="minorHAnsi" w:hAnsiTheme="minorHAnsi" w:cstheme="minorHAnsi"/>
          <w:i/>
          <w:iCs/>
          <w:color w:val="auto"/>
          <w:sz w:val="20"/>
          <w:szCs w:val="21"/>
        </w:rPr>
        <w:t>Het aantal bonuspunten is gemaximaliseerd op 40 punten.</w:t>
      </w:r>
    </w:p>
    <w:p w14:paraId="1C66C2AD" w14:textId="77777777" w:rsidR="008F30D8" w:rsidRPr="008F30D8" w:rsidRDefault="008F30D8" w:rsidP="00DC771E">
      <w:pPr>
        <w:pStyle w:val="Tabelnormaal"/>
        <w:spacing w:after="0"/>
        <w:jc w:val="left"/>
        <w:rPr>
          <w:rFonts w:asciiTheme="minorHAnsi" w:hAnsiTheme="minorHAnsi" w:cstheme="minorHAnsi"/>
          <w:color w:val="auto"/>
          <w:sz w:val="20"/>
          <w:szCs w:val="21"/>
        </w:rPr>
      </w:pPr>
    </w:p>
    <w:p w14:paraId="4CA333E9" w14:textId="77777777" w:rsidR="006B29F5" w:rsidRDefault="006B29F5" w:rsidP="00DC771E">
      <w:pPr>
        <w:pStyle w:val="Tabelnormaal"/>
        <w:spacing w:after="0"/>
        <w:jc w:val="left"/>
        <w:rPr>
          <w:b/>
          <w:sz w:val="32"/>
        </w:rPr>
      </w:pPr>
    </w:p>
    <w:tbl>
      <w:tblPr>
        <w:tblW w:w="9356" w:type="dxa"/>
        <w:tblInd w:w="-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1"/>
        <w:gridCol w:w="6095"/>
      </w:tblGrid>
      <w:tr w:rsidR="00593192" w:rsidRPr="002B7CAC" w14:paraId="640F7E4B" w14:textId="77777777" w:rsidTr="00EE45EC">
        <w:trPr>
          <w:cantSplit/>
        </w:trPr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14:paraId="561D80A3" w14:textId="5B070DD1" w:rsidR="00593192" w:rsidRPr="006373B6" w:rsidRDefault="00593192" w:rsidP="007D28F4">
            <w:pPr>
              <w:rPr>
                <w:rFonts w:asciiTheme="minorHAnsi" w:hAnsiTheme="minorHAnsi" w:cstheme="minorHAnsi"/>
                <w:b/>
                <w:i/>
              </w:rPr>
            </w:pPr>
            <w:r w:rsidRPr="006373B6">
              <w:rPr>
                <w:rFonts w:asciiTheme="minorHAnsi" w:hAnsiTheme="minorHAnsi" w:cstheme="minorHAnsi"/>
                <w:b/>
                <w:i/>
              </w:rPr>
              <w:t>Gegevens</w:t>
            </w:r>
            <w:r w:rsidR="009572BB">
              <w:rPr>
                <w:rFonts w:asciiTheme="minorHAnsi" w:hAnsiTheme="minorHAnsi" w:cstheme="minorHAnsi"/>
                <w:b/>
                <w:i/>
              </w:rPr>
              <w:t xml:space="preserve"> Aanbieder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DCC21C" w14:textId="5BE71998" w:rsidR="00593192" w:rsidRPr="00BA276E" w:rsidRDefault="00593192" w:rsidP="00593192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593192" w:rsidRPr="00DC771E" w14:paraId="2188E17E" w14:textId="77777777" w:rsidTr="00EE45EC">
        <w:trPr>
          <w:cantSplit/>
        </w:trPr>
        <w:tc>
          <w:tcPr>
            <w:tcW w:w="3261" w:type="dxa"/>
            <w:tcBorders>
              <w:left w:val="single" w:sz="4" w:space="0" w:color="auto"/>
            </w:tcBorders>
          </w:tcPr>
          <w:p w14:paraId="48F559F3" w14:textId="161BBE71" w:rsidR="00593192" w:rsidRPr="006373B6" w:rsidRDefault="00593192" w:rsidP="007D28F4">
            <w:pPr>
              <w:rPr>
                <w:rFonts w:asciiTheme="minorHAnsi" w:hAnsiTheme="minorHAnsi" w:cstheme="minorHAnsi"/>
              </w:rPr>
            </w:pPr>
            <w:r w:rsidRPr="006373B6">
              <w:rPr>
                <w:rFonts w:asciiTheme="minorHAnsi" w:hAnsiTheme="minorHAnsi" w:cstheme="minorHAnsi"/>
              </w:rPr>
              <w:t>Naam en functie van de persoon die de onderneming rechtsgeldig kan vertegenwoordigen: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14:paraId="0788AE06" w14:textId="77777777" w:rsidR="00593192" w:rsidRPr="006373B6" w:rsidRDefault="00593192" w:rsidP="001902A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93192" w:rsidRPr="00DC771E" w14:paraId="49641B4E" w14:textId="77777777" w:rsidTr="00EE45EC">
        <w:trPr>
          <w:cantSplit/>
          <w:trHeight w:val="2643"/>
        </w:trPr>
        <w:tc>
          <w:tcPr>
            <w:tcW w:w="3261" w:type="dxa"/>
            <w:tcBorders>
              <w:left w:val="single" w:sz="4" w:space="0" w:color="auto"/>
            </w:tcBorders>
          </w:tcPr>
          <w:p w14:paraId="11528B97" w14:textId="1436A662" w:rsidR="006373B6" w:rsidRPr="006373B6" w:rsidRDefault="006373B6" w:rsidP="006B29F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14:paraId="26C1D941" w14:textId="6973D229" w:rsidR="00593192" w:rsidRPr="006373B6" w:rsidRDefault="00593192" w:rsidP="001902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3B6">
              <w:rPr>
                <w:rFonts w:asciiTheme="minorHAnsi" w:hAnsiTheme="minorHAnsi" w:cstheme="minorHAnsi"/>
              </w:rPr>
              <w:t xml:space="preserve">Handtekening van de </w:t>
            </w:r>
            <w:r w:rsidR="00003D25">
              <w:rPr>
                <w:rFonts w:asciiTheme="minorHAnsi" w:hAnsiTheme="minorHAnsi" w:cstheme="minorHAnsi"/>
              </w:rPr>
              <w:t>rechtsgeldig vertegenwoordiger</w:t>
            </w:r>
            <w:r w:rsidRPr="006373B6">
              <w:rPr>
                <w:rFonts w:asciiTheme="minorHAnsi" w:hAnsiTheme="minorHAnsi" w:cstheme="minorHAnsi"/>
              </w:rPr>
              <w:t>:</w:t>
            </w:r>
          </w:p>
          <w:p w14:paraId="75B84B55" w14:textId="77777777" w:rsidR="00593192" w:rsidRPr="006373B6" w:rsidRDefault="00593192" w:rsidP="001902A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A2EE8FA" w14:textId="77777777" w:rsidR="00593192" w:rsidRPr="006373B6" w:rsidRDefault="00593192" w:rsidP="001902A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4AC8448" w14:textId="77777777" w:rsidR="00593192" w:rsidRDefault="00593192" w:rsidP="001902A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307E796" w14:textId="77777777" w:rsidR="001902A1" w:rsidRDefault="001902A1" w:rsidP="001902A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F60F407" w14:textId="77777777" w:rsidR="001902A1" w:rsidRDefault="001902A1" w:rsidP="001902A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16D5055" w14:textId="77777777" w:rsidR="001902A1" w:rsidRPr="006373B6" w:rsidRDefault="001902A1" w:rsidP="001902A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95B803E" w14:textId="77777777" w:rsidR="00593192" w:rsidRPr="006373B6" w:rsidRDefault="00593192" w:rsidP="001902A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BB09490" w14:textId="77777777" w:rsidR="002C4E97" w:rsidRDefault="00593192" w:rsidP="001902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3B6">
              <w:rPr>
                <w:rFonts w:asciiTheme="minorHAnsi" w:hAnsiTheme="minorHAnsi" w:cstheme="minorHAnsi"/>
              </w:rPr>
              <w:t xml:space="preserve">Plaats: </w:t>
            </w:r>
          </w:p>
          <w:p w14:paraId="730607BF" w14:textId="23C92223" w:rsidR="00593192" w:rsidRPr="006373B6" w:rsidRDefault="00593192" w:rsidP="001902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3B6">
              <w:rPr>
                <w:rFonts w:asciiTheme="minorHAnsi" w:hAnsiTheme="minorHAnsi" w:cstheme="minorHAnsi"/>
              </w:rPr>
              <w:t xml:space="preserve">Datum:      </w:t>
            </w:r>
          </w:p>
        </w:tc>
      </w:tr>
    </w:tbl>
    <w:p w14:paraId="7781B96E" w14:textId="57E80728" w:rsidR="0019738F" w:rsidRPr="006B29F5" w:rsidRDefault="0019738F" w:rsidP="0019738F"/>
    <w:p w14:paraId="55331A7B" w14:textId="77777777" w:rsidR="00030FC8" w:rsidRDefault="00030FC8" w:rsidP="0019738F">
      <w:pPr>
        <w:rPr>
          <w:i/>
          <w:iCs/>
        </w:rPr>
      </w:pPr>
    </w:p>
    <w:p w14:paraId="2ABB5436" w14:textId="77777777" w:rsidR="00030FC8" w:rsidRDefault="00030FC8" w:rsidP="0019738F">
      <w:pPr>
        <w:rPr>
          <w:i/>
          <w:iCs/>
        </w:rPr>
      </w:pPr>
    </w:p>
    <w:p w14:paraId="116294A8" w14:textId="77777777" w:rsidR="00030FC8" w:rsidRDefault="00030FC8" w:rsidP="0019738F">
      <w:pPr>
        <w:rPr>
          <w:i/>
          <w:iCs/>
        </w:rPr>
      </w:pPr>
    </w:p>
    <w:p w14:paraId="20E3E851" w14:textId="77777777" w:rsidR="00030FC8" w:rsidRPr="00A94DC9" w:rsidRDefault="00030FC8" w:rsidP="0019738F">
      <w:pPr>
        <w:rPr>
          <w:i/>
          <w:iCs/>
        </w:rPr>
      </w:pPr>
    </w:p>
    <w:sectPr w:rsidR="00030FC8" w:rsidRPr="00A94DC9" w:rsidSect="00593192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417" w:right="1417" w:bottom="1417" w:left="141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62407" w14:textId="77777777" w:rsidR="002F156D" w:rsidRDefault="002F156D">
      <w:r>
        <w:separator/>
      </w:r>
    </w:p>
  </w:endnote>
  <w:endnote w:type="continuationSeparator" w:id="0">
    <w:p w14:paraId="67515ED7" w14:textId="77777777" w:rsidR="002F156D" w:rsidRDefault="002F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B5C9" w14:textId="77777777" w:rsidR="00CE2377" w:rsidRDefault="00E2004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CE237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044C971" w14:textId="77777777" w:rsidR="00CE2377" w:rsidRDefault="00CE23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BF004" w14:textId="77777777" w:rsidR="00CE2377" w:rsidRPr="00D27030" w:rsidRDefault="00CE2377" w:rsidP="006B0D64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D27030">
      <w:rPr>
        <w:rFonts w:cs="Arial"/>
        <w:sz w:val="16"/>
        <w:szCs w:val="16"/>
      </w:rPr>
      <w:t xml:space="preserve">pagina </w:t>
    </w:r>
    <w:r w:rsidR="00E2004B" w:rsidRPr="00D27030">
      <w:rPr>
        <w:rStyle w:val="Paginanummer"/>
        <w:rFonts w:cs="Arial"/>
        <w:sz w:val="16"/>
        <w:szCs w:val="16"/>
      </w:rPr>
      <w:fldChar w:fldCharType="begin"/>
    </w:r>
    <w:r w:rsidRPr="00D27030">
      <w:rPr>
        <w:rStyle w:val="Paginanummer"/>
        <w:rFonts w:cs="Arial"/>
        <w:sz w:val="16"/>
        <w:szCs w:val="16"/>
      </w:rPr>
      <w:instrText xml:space="preserve"> PAGE </w:instrText>
    </w:r>
    <w:r w:rsidR="00E2004B" w:rsidRPr="00D27030">
      <w:rPr>
        <w:rStyle w:val="Paginanummer"/>
        <w:rFonts w:cs="Arial"/>
        <w:sz w:val="16"/>
        <w:szCs w:val="16"/>
      </w:rPr>
      <w:fldChar w:fldCharType="separate"/>
    </w:r>
    <w:r w:rsidR="006A0B8E">
      <w:rPr>
        <w:rStyle w:val="Paginanummer"/>
        <w:rFonts w:cs="Arial"/>
        <w:noProof/>
        <w:sz w:val="16"/>
        <w:szCs w:val="16"/>
      </w:rPr>
      <w:t>1</w:t>
    </w:r>
    <w:r w:rsidR="00E2004B" w:rsidRPr="00D27030">
      <w:rPr>
        <w:rStyle w:val="Paginanummer"/>
        <w:rFonts w:cs="Arial"/>
        <w:sz w:val="16"/>
        <w:szCs w:val="16"/>
      </w:rPr>
      <w:fldChar w:fldCharType="end"/>
    </w:r>
    <w:r w:rsidRPr="00D27030">
      <w:rPr>
        <w:rStyle w:val="Paginanummer"/>
        <w:rFonts w:cs="Arial"/>
        <w:sz w:val="16"/>
        <w:szCs w:val="16"/>
      </w:rPr>
      <w:t xml:space="preserve"> van </w:t>
    </w:r>
    <w:r w:rsidR="00E2004B" w:rsidRPr="00D27030">
      <w:rPr>
        <w:rStyle w:val="Paginanummer"/>
        <w:rFonts w:cs="Arial"/>
        <w:sz w:val="16"/>
        <w:szCs w:val="16"/>
      </w:rPr>
      <w:fldChar w:fldCharType="begin"/>
    </w:r>
    <w:r w:rsidRPr="00D27030">
      <w:rPr>
        <w:rStyle w:val="Paginanummer"/>
        <w:rFonts w:cs="Arial"/>
        <w:sz w:val="16"/>
        <w:szCs w:val="16"/>
      </w:rPr>
      <w:instrText xml:space="preserve"> NUMPAGES </w:instrText>
    </w:r>
    <w:r w:rsidR="00E2004B" w:rsidRPr="00D27030">
      <w:rPr>
        <w:rStyle w:val="Paginanummer"/>
        <w:rFonts w:cs="Arial"/>
        <w:sz w:val="16"/>
        <w:szCs w:val="16"/>
      </w:rPr>
      <w:fldChar w:fldCharType="separate"/>
    </w:r>
    <w:r w:rsidR="006A0B8E">
      <w:rPr>
        <w:rStyle w:val="Paginanummer"/>
        <w:rFonts w:cs="Arial"/>
        <w:noProof/>
        <w:sz w:val="16"/>
        <w:szCs w:val="16"/>
      </w:rPr>
      <w:t>1</w:t>
    </w:r>
    <w:r w:rsidR="00E2004B" w:rsidRPr="00D27030">
      <w:rPr>
        <w:rStyle w:val="Paginanummer"/>
        <w:rFonts w:cs="Arial"/>
        <w:sz w:val="16"/>
        <w:szCs w:val="16"/>
      </w:rPr>
      <w:fldChar w:fldCharType="end"/>
    </w:r>
  </w:p>
  <w:p w14:paraId="6713A6D0" w14:textId="77777777" w:rsidR="00CE2377" w:rsidRPr="00D27030" w:rsidRDefault="00CE2377" w:rsidP="00525BB8">
    <w:pPr>
      <w:pStyle w:val="Voettekst"/>
      <w:spacing w:line="160" w:lineRule="atLeas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0BD4C" w14:textId="77777777" w:rsidR="002F156D" w:rsidRDefault="002F156D">
      <w:r>
        <w:separator/>
      </w:r>
    </w:p>
  </w:footnote>
  <w:footnote w:type="continuationSeparator" w:id="0">
    <w:p w14:paraId="32F7658A" w14:textId="77777777" w:rsidR="002F156D" w:rsidRDefault="002F1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8B1D9" w14:textId="77777777" w:rsidR="00651E42" w:rsidRDefault="00651E42">
    <w:pPr>
      <w:pStyle w:val="Koptekst"/>
    </w:pPr>
  </w:p>
  <w:p w14:paraId="559BB8C8" w14:textId="77777777" w:rsidR="00651E42" w:rsidRDefault="00651E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0929F" w14:textId="77777777" w:rsidR="00CE2377" w:rsidRPr="007305AC" w:rsidRDefault="00CE2377" w:rsidP="007305AC">
    <w:pPr>
      <w:pStyle w:val="Koptekst"/>
    </w:pPr>
    <w:r w:rsidRPr="00EF3F45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09357E0B" wp14:editId="643131E7">
          <wp:simplePos x="0" y="0"/>
          <wp:positionH relativeFrom="column">
            <wp:posOffset>-1415415</wp:posOffset>
          </wp:positionH>
          <wp:positionV relativeFrom="paragraph">
            <wp:posOffset>144780</wp:posOffset>
          </wp:positionV>
          <wp:extent cx="2961408" cy="832485"/>
          <wp:effectExtent l="0" t="0" r="10795" b="5715"/>
          <wp:wrapNone/>
          <wp:docPr id="1670346126" name="Afbeelding 1670346126" descr="Macintosh HD:Users:KSchipper:Desktop:logo-gemeente-dron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KSchipper:Desktop:logo-gemeente-dront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575" cy="8325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14="http://schemas.microsoft.com/office/drawing/2010/main"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3" w15:restartNumberingAfterBreak="0">
    <w:nsid w:val="0B0C7698"/>
    <w:multiLevelType w:val="singleLevel"/>
    <w:tmpl w:val="D3B2F880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D122AE"/>
    <w:multiLevelType w:val="hybridMultilevel"/>
    <w:tmpl w:val="6FDE01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230406"/>
    <w:multiLevelType w:val="hybridMultilevel"/>
    <w:tmpl w:val="86328D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965AED"/>
    <w:multiLevelType w:val="hybridMultilevel"/>
    <w:tmpl w:val="1ECCC2AC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C36F9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F5532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E5AE1"/>
    <w:multiLevelType w:val="hybridMultilevel"/>
    <w:tmpl w:val="686A353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A700F"/>
    <w:multiLevelType w:val="hybridMultilevel"/>
    <w:tmpl w:val="31CCD2D2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32897"/>
    <w:multiLevelType w:val="hybridMultilevel"/>
    <w:tmpl w:val="765E9588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37F4F"/>
    <w:multiLevelType w:val="hybridMultilevel"/>
    <w:tmpl w:val="35E296C2"/>
    <w:lvl w:ilvl="0" w:tplc="56C431F2">
      <w:start w:val="1"/>
      <w:numFmt w:val="decimal"/>
      <w:pStyle w:val="inspringencijfer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cs="Times New Roman" w:hint="default"/>
        <w:sz w:val="20"/>
        <w:szCs w:val="20"/>
      </w:rPr>
    </w:lvl>
    <w:lvl w:ilvl="1" w:tplc="6F2A2276">
      <w:start w:val="1"/>
      <w:numFmt w:val="bullet"/>
      <w:lvlText w:val=""/>
      <w:lvlJc w:val="left"/>
      <w:pPr>
        <w:tabs>
          <w:tab w:val="num" w:pos="1060"/>
        </w:tabs>
        <w:ind w:left="1040" w:hanging="340"/>
      </w:pPr>
      <w:rPr>
        <w:rFonts w:ascii="Wingdings" w:hAnsi="Wingdings" w:hint="default"/>
        <w:color w:val="auto"/>
        <w:sz w:val="16"/>
      </w:rPr>
    </w:lvl>
    <w:lvl w:ilvl="2" w:tplc="AA40E2FA">
      <w:start w:val="2"/>
      <w:numFmt w:val="lowerLetter"/>
      <w:lvlText w:val="%3."/>
      <w:lvlJc w:val="left"/>
      <w:pPr>
        <w:tabs>
          <w:tab w:val="num" w:pos="2076"/>
        </w:tabs>
        <w:ind w:left="2076" w:hanging="360"/>
      </w:pPr>
      <w:rPr>
        <w:rFonts w:cs="Times New Roman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  <w:rPr>
        <w:rFonts w:cs="Times New Roman"/>
      </w:rPr>
    </w:lvl>
  </w:abstractNum>
  <w:abstractNum w:abstractNumId="13" w15:restartNumberingAfterBreak="0">
    <w:nsid w:val="360E6A50"/>
    <w:multiLevelType w:val="hybridMultilevel"/>
    <w:tmpl w:val="A2260B2C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39A9539E"/>
    <w:multiLevelType w:val="hybridMultilevel"/>
    <w:tmpl w:val="19C288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490FA5"/>
    <w:multiLevelType w:val="hybridMultilevel"/>
    <w:tmpl w:val="A582D9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E440CC"/>
    <w:multiLevelType w:val="hybridMultilevel"/>
    <w:tmpl w:val="44C22F4A"/>
    <w:lvl w:ilvl="0" w:tplc="A3F225E2">
      <w:start w:val="1"/>
      <w:numFmt w:val="decimal"/>
      <w:pStyle w:val="OpmaakprofielKop7Links"/>
      <w:lvlText w:val="Tabblad %1."/>
      <w:lvlJc w:val="left"/>
      <w:pPr>
        <w:tabs>
          <w:tab w:val="num" w:pos="1701"/>
        </w:tabs>
        <w:ind w:left="1701" w:hanging="1341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3F5B3A07"/>
    <w:multiLevelType w:val="hybridMultilevel"/>
    <w:tmpl w:val="0C6AAFA4"/>
    <w:lvl w:ilvl="0" w:tplc="FFFFFFFF">
      <w:start w:val="1"/>
      <w:numFmt w:val="bullet"/>
      <w:pStyle w:val="inspringenblokje"/>
      <w:lvlText w:val=""/>
      <w:lvlJc w:val="left"/>
      <w:pPr>
        <w:tabs>
          <w:tab w:val="num" w:pos="984"/>
        </w:tabs>
        <w:ind w:left="907" w:hanging="283"/>
      </w:pPr>
      <w:rPr>
        <w:rFonts w:ascii="Wingdings" w:hAnsi="Wingdings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8" w15:restartNumberingAfterBreak="0">
    <w:nsid w:val="3F9446F7"/>
    <w:multiLevelType w:val="hybridMultilevel"/>
    <w:tmpl w:val="8AA2DA8A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7209C"/>
    <w:multiLevelType w:val="multilevel"/>
    <w:tmpl w:val="6F56923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pmaakprofiel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37A6E13"/>
    <w:multiLevelType w:val="hybridMultilevel"/>
    <w:tmpl w:val="477492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E43D95"/>
    <w:multiLevelType w:val="hybridMultilevel"/>
    <w:tmpl w:val="833AEE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884CBA"/>
    <w:multiLevelType w:val="hybridMultilevel"/>
    <w:tmpl w:val="846E1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055A51"/>
    <w:multiLevelType w:val="hybridMultilevel"/>
    <w:tmpl w:val="627E1C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1E65A2"/>
    <w:multiLevelType w:val="hybridMultilevel"/>
    <w:tmpl w:val="E3527A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548E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A3182F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C6E2B"/>
    <w:multiLevelType w:val="hybridMultilevel"/>
    <w:tmpl w:val="8190E9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041997"/>
    <w:multiLevelType w:val="hybridMultilevel"/>
    <w:tmpl w:val="E89A09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A110CB"/>
    <w:multiLevelType w:val="hybridMultilevel"/>
    <w:tmpl w:val="E7B46AAA"/>
    <w:lvl w:ilvl="0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F144C"/>
    <w:multiLevelType w:val="hybridMultilevel"/>
    <w:tmpl w:val="96EEB4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C3E22"/>
    <w:multiLevelType w:val="hybridMultilevel"/>
    <w:tmpl w:val="AE6AAA8A"/>
    <w:lvl w:ilvl="0" w:tplc="00000005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A260B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65E8D"/>
    <w:multiLevelType w:val="hybridMultilevel"/>
    <w:tmpl w:val="19BC85D2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5CB66EAD"/>
    <w:multiLevelType w:val="hybridMultilevel"/>
    <w:tmpl w:val="4AEEDEE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9C013A"/>
    <w:multiLevelType w:val="hybridMultilevel"/>
    <w:tmpl w:val="6B9CB70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55E76"/>
    <w:multiLevelType w:val="hybridMultilevel"/>
    <w:tmpl w:val="195AD6E0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1572F"/>
    <w:multiLevelType w:val="hybridMultilevel"/>
    <w:tmpl w:val="D1AE91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1F1F7F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A5164C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67B53"/>
    <w:multiLevelType w:val="hybridMultilevel"/>
    <w:tmpl w:val="5EBE2D4E"/>
    <w:lvl w:ilvl="0" w:tplc="1212A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6739A"/>
    <w:multiLevelType w:val="multilevel"/>
    <w:tmpl w:val="E3527A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26B55C6"/>
    <w:multiLevelType w:val="hybridMultilevel"/>
    <w:tmpl w:val="CDB05818"/>
    <w:lvl w:ilvl="0" w:tplc="04130005">
      <w:start w:val="1"/>
      <w:numFmt w:val="bullet"/>
      <w:pStyle w:val="Opsomming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2" w15:restartNumberingAfterBreak="0">
    <w:nsid w:val="757D173D"/>
    <w:multiLevelType w:val="hybridMultilevel"/>
    <w:tmpl w:val="4552D6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1B4224"/>
    <w:multiLevelType w:val="hybridMultilevel"/>
    <w:tmpl w:val="6DBAE5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212B70"/>
    <w:multiLevelType w:val="hybridMultilevel"/>
    <w:tmpl w:val="496658D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028840">
    <w:abstractNumId w:val="41"/>
  </w:num>
  <w:num w:numId="2" w16cid:durableId="1711757838">
    <w:abstractNumId w:val="19"/>
  </w:num>
  <w:num w:numId="3" w16cid:durableId="926353084">
    <w:abstractNumId w:val="1"/>
  </w:num>
  <w:num w:numId="4" w16cid:durableId="1731151965">
    <w:abstractNumId w:val="2"/>
  </w:num>
  <w:num w:numId="5" w16cid:durableId="1280408717">
    <w:abstractNumId w:val="6"/>
  </w:num>
  <w:num w:numId="6" w16cid:durableId="680819230">
    <w:abstractNumId w:val="34"/>
  </w:num>
  <w:num w:numId="7" w16cid:durableId="232661840">
    <w:abstractNumId w:val="18"/>
  </w:num>
  <w:num w:numId="8" w16cid:durableId="860824800">
    <w:abstractNumId w:val="10"/>
  </w:num>
  <w:num w:numId="9" w16cid:durableId="706837435">
    <w:abstractNumId w:val="14"/>
  </w:num>
  <w:num w:numId="10" w16cid:durableId="1853643322">
    <w:abstractNumId w:val="17"/>
  </w:num>
  <w:num w:numId="11" w16cid:durableId="1184125558">
    <w:abstractNumId w:val="12"/>
  </w:num>
  <w:num w:numId="12" w16cid:durableId="1339694045">
    <w:abstractNumId w:val="16"/>
  </w:num>
  <w:num w:numId="13" w16cid:durableId="267542168">
    <w:abstractNumId w:val="27"/>
  </w:num>
  <w:num w:numId="14" w16cid:durableId="1196581439">
    <w:abstractNumId w:val="43"/>
  </w:num>
  <w:num w:numId="15" w16cid:durableId="1990861256">
    <w:abstractNumId w:val="24"/>
  </w:num>
  <w:num w:numId="16" w16cid:durableId="322125820">
    <w:abstractNumId w:val="0"/>
  </w:num>
  <w:num w:numId="17" w16cid:durableId="75827480">
    <w:abstractNumId w:val="5"/>
  </w:num>
  <w:num w:numId="18" w16cid:durableId="186872257">
    <w:abstractNumId w:val="36"/>
  </w:num>
  <w:num w:numId="19" w16cid:durableId="854927310">
    <w:abstractNumId w:val="4"/>
  </w:num>
  <w:num w:numId="20" w16cid:durableId="59403307">
    <w:abstractNumId w:val="42"/>
  </w:num>
  <w:num w:numId="21" w16cid:durableId="105973563">
    <w:abstractNumId w:val="22"/>
  </w:num>
  <w:num w:numId="22" w16cid:durableId="444740740">
    <w:abstractNumId w:val="23"/>
  </w:num>
  <w:num w:numId="23" w16cid:durableId="2090812345">
    <w:abstractNumId w:val="44"/>
  </w:num>
  <w:num w:numId="24" w16cid:durableId="230316563">
    <w:abstractNumId w:val="30"/>
  </w:num>
  <w:num w:numId="25" w16cid:durableId="1955819664">
    <w:abstractNumId w:val="19"/>
  </w:num>
  <w:num w:numId="26" w16cid:durableId="354620860">
    <w:abstractNumId w:val="35"/>
  </w:num>
  <w:num w:numId="27" w16cid:durableId="310714219">
    <w:abstractNumId w:val="37"/>
  </w:num>
  <w:num w:numId="28" w16cid:durableId="1610963483">
    <w:abstractNumId w:val="38"/>
  </w:num>
  <w:num w:numId="29" w16cid:durableId="856701555">
    <w:abstractNumId w:val="9"/>
  </w:num>
  <w:num w:numId="30" w16cid:durableId="647636936">
    <w:abstractNumId w:val="13"/>
  </w:num>
  <w:num w:numId="31" w16cid:durableId="26149624">
    <w:abstractNumId w:val="28"/>
  </w:num>
  <w:num w:numId="32" w16cid:durableId="1875193639">
    <w:abstractNumId w:val="33"/>
  </w:num>
  <w:num w:numId="33" w16cid:durableId="287012399">
    <w:abstractNumId w:val="20"/>
  </w:num>
  <w:num w:numId="34" w16cid:durableId="2025666524">
    <w:abstractNumId w:val="26"/>
  </w:num>
  <w:num w:numId="35" w16cid:durableId="1061632715">
    <w:abstractNumId w:val="21"/>
  </w:num>
  <w:num w:numId="36" w16cid:durableId="871958810">
    <w:abstractNumId w:val="40"/>
  </w:num>
  <w:num w:numId="37" w16cid:durableId="1544710683">
    <w:abstractNumId w:val="15"/>
  </w:num>
  <w:num w:numId="38" w16cid:durableId="409352616">
    <w:abstractNumId w:val="32"/>
  </w:num>
  <w:num w:numId="39" w16cid:durableId="549729853">
    <w:abstractNumId w:val="39"/>
  </w:num>
  <w:num w:numId="40" w16cid:durableId="1721512018">
    <w:abstractNumId w:val="8"/>
  </w:num>
  <w:num w:numId="41" w16cid:durableId="2111047341">
    <w:abstractNumId w:val="29"/>
  </w:num>
  <w:num w:numId="42" w16cid:durableId="1640917690">
    <w:abstractNumId w:val="31"/>
  </w:num>
  <w:num w:numId="43" w16cid:durableId="1919049551">
    <w:abstractNumId w:val="25"/>
  </w:num>
  <w:num w:numId="44" w16cid:durableId="2117553844">
    <w:abstractNumId w:val="7"/>
  </w:num>
  <w:num w:numId="45" w16cid:durableId="2057653826">
    <w:abstractNumId w:val="11"/>
  </w:num>
  <w:num w:numId="46" w16cid:durableId="1722709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ED"/>
    <w:rsid w:val="00002BCB"/>
    <w:rsid w:val="00002E65"/>
    <w:rsid w:val="00003D25"/>
    <w:rsid w:val="0001136B"/>
    <w:rsid w:val="000115CE"/>
    <w:rsid w:val="000121B5"/>
    <w:rsid w:val="00015A53"/>
    <w:rsid w:val="000255DA"/>
    <w:rsid w:val="00026A19"/>
    <w:rsid w:val="00030FC8"/>
    <w:rsid w:val="00045459"/>
    <w:rsid w:val="00061BFF"/>
    <w:rsid w:val="000707D0"/>
    <w:rsid w:val="00074BA6"/>
    <w:rsid w:val="00082054"/>
    <w:rsid w:val="00083FC4"/>
    <w:rsid w:val="00086A2F"/>
    <w:rsid w:val="0008755A"/>
    <w:rsid w:val="00090DA1"/>
    <w:rsid w:val="00096EA6"/>
    <w:rsid w:val="000A2BB9"/>
    <w:rsid w:val="000A32E0"/>
    <w:rsid w:val="000B2367"/>
    <w:rsid w:val="000B5BDD"/>
    <w:rsid w:val="000C556A"/>
    <w:rsid w:val="000D4723"/>
    <w:rsid w:val="000E08C8"/>
    <w:rsid w:val="000F0F48"/>
    <w:rsid w:val="000F226C"/>
    <w:rsid w:val="000F4C73"/>
    <w:rsid w:val="000F7E2C"/>
    <w:rsid w:val="00102779"/>
    <w:rsid w:val="00103809"/>
    <w:rsid w:val="0010621C"/>
    <w:rsid w:val="00112E6F"/>
    <w:rsid w:val="001172BA"/>
    <w:rsid w:val="001209FA"/>
    <w:rsid w:val="00120A03"/>
    <w:rsid w:val="00122777"/>
    <w:rsid w:val="00141BA5"/>
    <w:rsid w:val="0014220C"/>
    <w:rsid w:val="00144BD7"/>
    <w:rsid w:val="00151B1B"/>
    <w:rsid w:val="001548F4"/>
    <w:rsid w:val="00157863"/>
    <w:rsid w:val="0016006D"/>
    <w:rsid w:val="0016569F"/>
    <w:rsid w:val="0018700C"/>
    <w:rsid w:val="001902A1"/>
    <w:rsid w:val="00194D35"/>
    <w:rsid w:val="0019738F"/>
    <w:rsid w:val="001A014C"/>
    <w:rsid w:val="001A3753"/>
    <w:rsid w:val="001A5444"/>
    <w:rsid w:val="001A690E"/>
    <w:rsid w:val="001C256C"/>
    <w:rsid w:val="001C6350"/>
    <w:rsid w:val="001E12B5"/>
    <w:rsid w:val="001F1EA1"/>
    <w:rsid w:val="001F78C5"/>
    <w:rsid w:val="001F7F8A"/>
    <w:rsid w:val="00200FDA"/>
    <w:rsid w:val="00207FB9"/>
    <w:rsid w:val="00210AFD"/>
    <w:rsid w:val="0021190F"/>
    <w:rsid w:val="00216A10"/>
    <w:rsid w:val="002222D4"/>
    <w:rsid w:val="002239E5"/>
    <w:rsid w:val="00226BAD"/>
    <w:rsid w:val="00230945"/>
    <w:rsid w:val="00237501"/>
    <w:rsid w:val="0024268A"/>
    <w:rsid w:val="00246C1C"/>
    <w:rsid w:val="0025444C"/>
    <w:rsid w:val="00266E35"/>
    <w:rsid w:val="0027004C"/>
    <w:rsid w:val="002713F8"/>
    <w:rsid w:val="002733A6"/>
    <w:rsid w:val="00273E11"/>
    <w:rsid w:val="002924B9"/>
    <w:rsid w:val="00294A38"/>
    <w:rsid w:val="00296D44"/>
    <w:rsid w:val="002976A1"/>
    <w:rsid w:val="002A155C"/>
    <w:rsid w:val="002B3E7D"/>
    <w:rsid w:val="002B405F"/>
    <w:rsid w:val="002B614D"/>
    <w:rsid w:val="002C4E97"/>
    <w:rsid w:val="002C6019"/>
    <w:rsid w:val="002C609D"/>
    <w:rsid w:val="002F156D"/>
    <w:rsid w:val="002F7474"/>
    <w:rsid w:val="00300D11"/>
    <w:rsid w:val="00311033"/>
    <w:rsid w:val="00315C4F"/>
    <w:rsid w:val="00326C9B"/>
    <w:rsid w:val="003271DD"/>
    <w:rsid w:val="003301D6"/>
    <w:rsid w:val="00330DD5"/>
    <w:rsid w:val="00331E36"/>
    <w:rsid w:val="003339CE"/>
    <w:rsid w:val="00343173"/>
    <w:rsid w:val="00350539"/>
    <w:rsid w:val="00351740"/>
    <w:rsid w:val="003620B3"/>
    <w:rsid w:val="003626F9"/>
    <w:rsid w:val="00363893"/>
    <w:rsid w:val="00372F00"/>
    <w:rsid w:val="00375231"/>
    <w:rsid w:val="00390D87"/>
    <w:rsid w:val="00396311"/>
    <w:rsid w:val="003A1417"/>
    <w:rsid w:val="003B042D"/>
    <w:rsid w:val="003B1EF5"/>
    <w:rsid w:val="003D003D"/>
    <w:rsid w:val="003D54D8"/>
    <w:rsid w:val="003F4CA8"/>
    <w:rsid w:val="004024BB"/>
    <w:rsid w:val="00403A8E"/>
    <w:rsid w:val="00411478"/>
    <w:rsid w:val="00423D90"/>
    <w:rsid w:val="004245AF"/>
    <w:rsid w:val="0042516F"/>
    <w:rsid w:val="00433A6F"/>
    <w:rsid w:val="00442DBC"/>
    <w:rsid w:val="00443CB5"/>
    <w:rsid w:val="00446071"/>
    <w:rsid w:val="00454EE2"/>
    <w:rsid w:val="004566E3"/>
    <w:rsid w:val="00481942"/>
    <w:rsid w:val="004842AA"/>
    <w:rsid w:val="004861FE"/>
    <w:rsid w:val="00491316"/>
    <w:rsid w:val="004A0224"/>
    <w:rsid w:val="004A7263"/>
    <w:rsid w:val="004B137F"/>
    <w:rsid w:val="004C2720"/>
    <w:rsid w:val="004C58E3"/>
    <w:rsid w:val="004D0D34"/>
    <w:rsid w:val="004D0EC8"/>
    <w:rsid w:val="004D15A1"/>
    <w:rsid w:val="004D399A"/>
    <w:rsid w:val="004D7851"/>
    <w:rsid w:val="004E0487"/>
    <w:rsid w:val="004E5A09"/>
    <w:rsid w:val="004F0F0B"/>
    <w:rsid w:val="004F480D"/>
    <w:rsid w:val="004F5E60"/>
    <w:rsid w:val="00510E39"/>
    <w:rsid w:val="00511135"/>
    <w:rsid w:val="00513474"/>
    <w:rsid w:val="00521CB3"/>
    <w:rsid w:val="00522EA9"/>
    <w:rsid w:val="005245AD"/>
    <w:rsid w:val="00525BB8"/>
    <w:rsid w:val="00527563"/>
    <w:rsid w:val="00530B20"/>
    <w:rsid w:val="0053100F"/>
    <w:rsid w:val="005330C1"/>
    <w:rsid w:val="00537601"/>
    <w:rsid w:val="0054101F"/>
    <w:rsid w:val="00542E75"/>
    <w:rsid w:val="00543650"/>
    <w:rsid w:val="00545DCB"/>
    <w:rsid w:val="00547733"/>
    <w:rsid w:val="00550157"/>
    <w:rsid w:val="00551ED5"/>
    <w:rsid w:val="00555836"/>
    <w:rsid w:val="00555BCA"/>
    <w:rsid w:val="00557DC4"/>
    <w:rsid w:val="00567736"/>
    <w:rsid w:val="0058061F"/>
    <w:rsid w:val="0058578B"/>
    <w:rsid w:val="005910A1"/>
    <w:rsid w:val="00593192"/>
    <w:rsid w:val="0059550A"/>
    <w:rsid w:val="0059766A"/>
    <w:rsid w:val="005A0ADD"/>
    <w:rsid w:val="005A1F75"/>
    <w:rsid w:val="005C1C2C"/>
    <w:rsid w:val="005C233C"/>
    <w:rsid w:val="005C3182"/>
    <w:rsid w:val="005D37B0"/>
    <w:rsid w:val="005D40C1"/>
    <w:rsid w:val="005D4E3A"/>
    <w:rsid w:val="005E07E5"/>
    <w:rsid w:val="005F5AB1"/>
    <w:rsid w:val="005F5B60"/>
    <w:rsid w:val="006011C6"/>
    <w:rsid w:val="006030A5"/>
    <w:rsid w:val="006057F9"/>
    <w:rsid w:val="00607721"/>
    <w:rsid w:val="0061102A"/>
    <w:rsid w:val="00620AE1"/>
    <w:rsid w:val="00624AD6"/>
    <w:rsid w:val="006273A2"/>
    <w:rsid w:val="0063077C"/>
    <w:rsid w:val="006307BD"/>
    <w:rsid w:val="00630D4A"/>
    <w:rsid w:val="006373B6"/>
    <w:rsid w:val="00642CE5"/>
    <w:rsid w:val="00651E1F"/>
    <w:rsid w:val="00651E42"/>
    <w:rsid w:val="0065743D"/>
    <w:rsid w:val="00666428"/>
    <w:rsid w:val="00670195"/>
    <w:rsid w:val="0068138B"/>
    <w:rsid w:val="00681952"/>
    <w:rsid w:val="00697B75"/>
    <w:rsid w:val="006A0B8E"/>
    <w:rsid w:val="006A34BA"/>
    <w:rsid w:val="006A4A17"/>
    <w:rsid w:val="006A5921"/>
    <w:rsid w:val="006B0D64"/>
    <w:rsid w:val="006B29F5"/>
    <w:rsid w:val="006B68A9"/>
    <w:rsid w:val="006C19EE"/>
    <w:rsid w:val="006C5498"/>
    <w:rsid w:val="006C7262"/>
    <w:rsid w:val="006D2B6D"/>
    <w:rsid w:val="006E0055"/>
    <w:rsid w:val="006E0E86"/>
    <w:rsid w:val="006E31EE"/>
    <w:rsid w:val="006E3D00"/>
    <w:rsid w:val="006E6F25"/>
    <w:rsid w:val="006F2F9F"/>
    <w:rsid w:val="00702F90"/>
    <w:rsid w:val="007152EC"/>
    <w:rsid w:val="00720455"/>
    <w:rsid w:val="0072193C"/>
    <w:rsid w:val="007305AC"/>
    <w:rsid w:val="007321F8"/>
    <w:rsid w:val="00735B06"/>
    <w:rsid w:val="00736199"/>
    <w:rsid w:val="00740800"/>
    <w:rsid w:val="00744B71"/>
    <w:rsid w:val="00753D77"/>
    <w:rsid w:val="00753D88"/>
    <w:rsid w:val="0075514E"/>
    <w:rsid w:val="00757D68"/>
    <w:rsid w:val="007643FA"/>
    <w:rsid w:val="00765E49"/>
    <w:rsid w:val="00770EC4"/>
    <w:rsid w:val="00771703"/>
    <w:rsid w:val="00773113"/>
    <w:rsid w:val="0077366C"/>
    <w:rsid w:val="00773E39"/>
    <w:rsid w:val="00774BEE"/>
    <w:rsid w:val="00781141"/>
    <w:rsid w:val="00781A03"/>
    <w:rsid w:val="007912A4"/>
    <w:rsid w:val="0079356F"/>
    <w:rsid w:val="0079668B"/>
    <w:rsid w:val="007C0911"/>
    <w:rsid w:val="007C27B3"/>
    <w:rsid w:val="007C53B8"/>
    <w:rsid w:val="007D0CA0"/>
    <w:rsid w:val="007E0C2A"/>
    <w:rsid w:val="007E2D3A"/>
    <w:rsid w:val="00803D8D"/>
    <w:rsid w:val="008062D8"/>
    <w:rsid w:val="00807536"/>
    <w:rsid w:val="00810EFC"/>
    <w:rsid w:val="008136F7"/>
    <w:rsid w:val="00833BB8"/>
    <w:rsid w:val="0083554E"/>
    <w:rsid w:val="00836A42"/>
    <w:rsid w:val="008413BB"/>
    <w:rsid w:val="008466C4"/>
    <w:rsid w:val="0084774D"/>
    <w:rsid w:val="008572D0"/>
    <w:rsid w:val="00860935"/>
    <w:rsid w:val="00860D38"/>
    <w:rsid w:val="008619A5"/>
    <w:rsid w:val="0086452B"/>
    <w:rsid w:val="0086686A"/>
    <w:rsid w:val="00867860"/>
    <w:rsid w:val="00872DF2"/>
    <w:rsid w:val="00877446"/>
    <w:rsid w:val="00884D8C"/>
    <w:rsid w:val="00886530"/>
    <w:rsid w:val="00890116"/>
    <w:rsid w:val="00891C9F"/>
    <w:rsid w:val="00893A75"/>
    <w:rsid w:val="00893B2F"/>
    <w:rsid w:val="00894276"/>
    <w:rsid w:val="0089463A"/>
    <w:rsid w:val="008A5382"/>
    <w:rsid w:val="008A5C15"/>
    <w:rsid w:val="008A615A"/>
    <w:rsid w:val="008B2A21"/>
    <w:rsid w:val="008B53B4"/>
    <w:rsid w:val="008C0E4B"/>
    <w:rsid w:val="008C4886"/>
    <w:rsid w:val="008D26D9"/>
    <w:rsid w:val="008D58BD"/>
    <w:rsid w:val="008F30D8"/>
    <w:rsid w:val="009001FF"/>
    <w:rsid w:val="009102A7"/>
    <w:rsid w:val="0091180F"/>
    <w:rsid w:val="00916E1F"/>
    <w:rsid w:val="0093042F"/>
    <w:rsid w:val="009336EF"/>
    <w:rsid w:val="009433DA"/>
    <w:rsid w:val="00944108"/>
    <w:rsid w:val="0095142A"/>
    <w:rsid w:val="009538E5"/>
    <w:rsid w:val="009572BB"/>
    <w:rsid w:val="00962B41"/>
    <w:rsid w:val="00974E5F"/>
    <w:rsid w:val="0098233A"/>
    <w:rsid w:val="00983396"/>
    <w:rsid w:val="00987C35"/>
    <w:rsid w:val="00996B5B"/>
    <w:rsid w:val="009A258E"/>
    <w:rsid w:val="009A2E44"/>
    <w:rsid w:val="009A3516"/>
    <w:rsid w:val="009A6C54"/>
    <w:rsid w:val="009B2705"/>
    <w:rsid w:val="009B5B74"/>
    <w:rsid w:val="009C53F4"/>
    <w:rsid w:val="009D214A"/>
    <w:rsid w:val="009E7465"/>
    <w:rsid w:val="00A01CC8"/>
    <w:rsid w:val="00A064F8"/>
    <w:rsid w:val="00A10611"/>
    <w:rsid w:val="00A14F2A"/>
    <w:rsid w:val="00A15C5A"/>
    <w:rsid w:val="00A30C2B"/>
    <w:rsid w:val="00A31057"/>
    <w:rsid w:val="00A51C89"/>
    <w:rsid w:val="00A52655"/>
    <w:rsid w:val="00A54CB9"/>
    <w:rsid w:val="00A612DF"/>
    <w:rsid w:val="00A62D51"/>
    <w:rsid w:val="00A66128"/>
    <w:rsid w:val="00A72B58"/>
    <w:rsid w:val="00A73310"/>
    <w:rsid w:val="00A80FD3"/>
    <w:rsid w:val="00A83566"/>
    <w:rsid w:val="00A86923"/>
    <w:rsid w:val="00A91E77"/>
    <w:rsid w:val="00A923A0"/>
    <w:rsid w:val="00A94DC9"/>
    <w:rsid w:val="00A95365"/>
    <w:rsid w:val="00AB0C1F"/>
    <w:rsid w:val="00AB32D8"/>
    <w:rsid w:val="00AB74F8"/>
    <w:rsid w:val="00AC2B09"/>
    <w:rsid w:val="00AC48B0"/>
    <w:rsid w:val="00AD1A64"/>
    <w:rsid w:val="00AE220F"/>
    <w:rsid w:val="00AE3E8C"/>
    <w:rsid w:val="00B0014A"/>
    <w:rsid w:val="00B00754"/>
    <w:rsid w:val="00B01F33"/>
    <w:rsid w:val="00B04CF3"/>
    <w:rsid w:val="00B112DD"/>
    <w:rsid w:val="00B1587B"/>
    <w:rsid w:val="00B161FD"/>
    <w:rsid w:val="00B21D50"/>
    <w:rsid w:val="00B34290"/>
    <w:rsid w:val="00B36BCC"/>
    <w:rsid w:val="00B46E87"/>
    <w:rsid w:val="00B51167"/>
    <w:rsid w:val="00B53B1F"/>
    <w:rsid w:val="00B70EB9"/>
    <w:rsid w:val="00B749ED"/>
    <w:rsid w:val="00B8627D"/>
    <w:rsid w:val="00B90E31"/>
    <w:rsid w:val="00BA276E"/>
    <w:rsid w:val="00BA5EF5"/>
    <w:rsid w:val="00BB494A"/>
    <w:rsid w:val="00BC103D"/>
    <w:rsid w:val="00BC3FB4"/>
    <w:rsid w:val="00BC5CEB"/>
    <w:rsid w:val="00BC68CF"/>
    <w:rsid w:val="00BC7778"/>
    <w:rsid w:val="00BD2BF8"/>
    <w:rsid w:val="00BE036B"/>
    <w:rsid w:val="00BE279E"/>
    <w:rsid w:val="00BE6B5E"/>
    <w:rsid w:val="00BF31C2"/>
    <w:rsid w:val="00BF514C"/>
    <w:rsid w:val="00BF528B"/>
    <w:rsid w:val="00C002D2"/>
    <w:rsid w:val="00C04575"/>
    <w:rsid w:val="00C13AAA"/>
    <w:rsid w:val="00C1563B"/>
    <w:rsid w:val="00C22646"/>
    <w:rsid w:val="00C22A00"/>
    <w:rsid w:val="00C3048E"/>
    <w:rsid w:val="00C30651"/>
    <w:rsid w:val="00C327EC"/>
    <w:rsid w:val="00C33A8D"/>
    <w:rsid w:val="00C357B3"/>
    <w:rsid w:val="00C41800"/>
    <w:rsid w:val="00C47033"/>
    <w:rsid w:val="00C53979"/>
    <w:rsid w:val="00C607F5"/>
    <w:rsid w:val="00C60DDF"/>
    <w:rsid w:val="00C74DD1"/>
    <w:rsid w:val="00C837F2"/>
    <w:rsid w:val="00C92632"/>
    <w:rsid w:val="00C9293D"/>
    <w:rsid w:val="00C93D41"/>
    <w:rsid w:val="00CB32BA"/>
    <w:rsid w:val="00CB33A3"/>
    <w:rsid w:val="00CB45A2"/>
    <w:rsid w:val="00CB7275"/>
    <w:rsid w:val="00CC4999"/>
    <w:rsid w:val="00CD1728"/>
    <w:rsid w:val="00CD2B12"/>
    <w:rsid w:val="00CE2377"/>
    <w:rsid w:val="00CE254B"/>
    <w:rsid w:val="00CE380D"/>
    <w:rsid w:val="00D039EF"/>
    <w:rsid w:val="00D03F98"/>
    <w:rsid w:val="00D11D29"/>
    <w:rsid w:val="00D148D9"/>
    <w:rsid w:val="00D236B2"/>
    <w:rsid w:val="00D411CC"/>
    <w:rsid w:val="00D42F7B"/>
    <w:rsid w:val="00D436A9"/>
    <w:rsid w:val="00D44972"/>
    <w:rsid w:val="00D55843"/>
    <w:rsid w:val="00D67282"/>
    <w:rsid w:val="00D73D26"/>
    <w:rsid w:val="00D84707"/>
    <w:rsid w:val="00D95FCE"/>
    <w:rsid w:val="00D97F25"/>
    <w:rsid w:val="00DA27F4"/>
    <w:rsid w:val="00DA68CF"/>
    <w:rsid w:val="00DB061B"/>
    <w:rsid w:val="00DB7AF4"/>
    <w:rsid w:val="00DC521C"/>
    <w:rsid w:val="00DC62EE"/>
    <w:rsid w:val="00DC771E"/>
    <w:rsid w:val="00DD55B1"/>
    <w:rsid w:val="00DE11FC"/>
    <w:rsid w:val="00DE4138"/>
    <w:rsid w:val="00DF1E59"/>
    <w:rsid w:val="00DF4B08"/>
    <w:rsid w:val="00DF643A"/>
    <w:rsid w:val="00DF7743"/>
    <w:rsid w:val="00E07500"/>
    <w:rsid w:val="00E2004B"/>
    <w:rsid w:val="00E353EB"/>
    <w:rsid w:val="00E37457"/>
    <w:rsid w:val="00E4242B"/>
    <w:rsid w:val="00E42FC3"/>
    <w:rsid w:val="00E534FC"/>
    <w:rsid w:val="00E54799"/>
    <w:rsid w:val="00E65C5D"/>
    <w:rsid w:val="00E668C0"/>
    <w:rsid w:val="00E67100"/>
    <w:rsid w:val="00E86688"/>
    <w:rsid w:val="00E87570"/>
    <w:rsid w:val="00E905EB"/>
    <w:rsid w:val="00E92B14"/>
    <w:rsid w:val="00E97CB7"/>
    <w:rsid w:val="00EA33F2"/>
    <w:rsid w:val="00EA6133"/>
    <w:rsid w:val="00EB314A"/>
    <w:rsid w:val="00EC1447"/>
    <w:rsid w:val="00EC6BC2"/>
    <w:rsid w:val="00EC6CB8"/>
    <w:rsid w:val="00ED1FDB"/>
    <w:rsid w:val="00ED702D"/>
    <w:rsid w:val="00EE45EC"/>
    <w:rsid w:val="00EF1950"/>
    <w:rsid w:val="00EF4434"/>
    <w:rsid w:val="00EF7D9B"/>
    <w:rsid w:val="00F01786"/>
    <w:rsid w:val="00F024DB"/>
    <w:rsid w:val="00F03480"/>
    <w:rsid w:val="00F038C8"/>
    <w:rsid w:val="00F070B6"/>
    <w:rsid w:val="00F1310B"/>
    <w:rsid w:val="00F1363F"/>
    <w:rsid w:val="00F1376A"/>
    <w:rsid w:val="00F15425"/>
    <w:rsid w:val="00F20C2D"/>
    <w:rsid w:val="00F2182E"/>
    <w:rsid w:val="00F25B0D"/>
    <w:rsid w:val="00F40467"/>
    <w:rsid w:val="00F40516"/>
    <w:rsid w:val="00F41919"/>
    <w:rsid w:val="00F45E4E"/>
    <w:rsid w:val="00F617A6"/>
    <w:rsid w:val="00F62B44"/>
    <w:rsid w:val="00F66BA6"/>
    <w:rsid w:val="00F7008A"/>
    <w:rsid w:val="00F7533E"/>
    <w:rsid w:val="00F765EE"/>
    <w:rsid w:val="00F7732A"/>
    <w:rsid w:val="00F81C6E"/>
    <w:rsid w:val="00F926B2"/>
    <w:rsid w:val="00FA68E1"/>
    <w:rsid w:val="00FB10C4"/>
    <w:rsid w:val="00FB71C4"/>
    <w:rsid w:val="00FC256A"/>
    <w:rsid w:val="00FC2C80"/>
    <w:rsid w:val="00FC4BA8"/>
    <w:rsid w:val="00FC7CA8"/>
    <w:rsid w:val="00FC7D3A"/>
    <w:rsid w:val="00FD68B8"/>
    <w:rsid w:val="00FD7146"/>
    <w:rsid w:val="00FD7800"/>
    <w:rsid w:val="00FE03F6"/>
    <w:rsid w:val="00FE0E67"/>
    <w:rsid w:val="00FE1FE8"/>
    <w:rsid w:val="00FF06F1"/>
    <w:rsid w:val="00FF4178"/>
    <w:rsid w:val="1DFCCF14"/>
    <w:rsid w:val="26AE157D"/>
    <w:rsid w:val="57F91045"/>
    <w:rsid w:val="62DA3ACF"/>
    <w:rsid w:val="6378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9358FC"/>
  <w15:docId w15:val="{5EBFF42F-3134-4A58-B261-05B90FCA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4E5F"/>
    <w:pPr>
      <w:spacing w:after="120" w:line="270" w:lineRule="atLeast"/>
    </w:pPr>
    <w:rPr>
      <w:rFonts w:ascii="Arial" w:hAnsi="Arial"/>
      <w:szCs w:val="21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C62EE"/>
    <w:pPr>
      <w:keepNext/>
      <w:numPr>
        <w:numId w:val="2"/>
      </w:numPr>
      <w:spacing w:after="480"/>
      <w:ind w:left="431" w:hanging="431"/>
      <w:outlineLvl w:val="0"/>
    </w:pPr>
    <w:rPr>
      <w:b/>
      <w:noProof/>
      <w:kern w:val="28"/>
      <w:sz w:val="40"/>
    </w:rPr>
  </w:style>
  <w:style w:type="paragraph" w:styleId="Kop2">
    <w:name w:val="heading 2"/>
    <w:aliases w:val="Paragraaf1"/>
    <w:basedOn w:val="Standaard"/>
    <w:next w:val="Standaard"/>
    <w:link w:val="Kop2Char"/>
    <w:qFormat/>
    <w:rsid w:val="004F0F0B"/>
    <w:pPr>
      <w:keepNext/>
      <w:numPr>
        <w:ilvl w:val="1"/>
        <w:numId w:val="2"/>
      </w:numPr>
      <w:spacing w:before="120"/>
      <w:ind w:left="578" w:hanging="578"/>
      <w:outlineLvl w:val="1"/>
    </w:pPr>
    <w:rPr>
      <w:b/>
      <w:sz w:val="24"/>
    </w:rPr>
  </w:style>
  <w:style w:type="paragraph" w:styleId="Kop3">
    <w:name w:val="heading 3"/>
    <w:aliases w:val="Paragraaf2"/>
    <w:basedOn w:val="Standaard"/>
    <w:next w:val="Standaard"/>
    <w:qFormat/>
    <w:rsid w:val="00B749ED"/>
    <w:pPr>
      <w:keepNext/>
      <w:outlineLvl w:val="2"/>
    </w:pPr>
  </w:style>
  <w:style w:type="paragraph" w:styleId="Kop4">
    <w:name w:val="heading 4"/>
    <w:basedOn w:val="Standaard"/>
    <w:next w:val="Standaard"/>
    <w:qFormat/>
    <w:rsid w:val="00B749ED"/>
    <w:pPr>
      <w:keepNext/>
      <w:spacing w:before="120"/>
      <w:outlineLvl w:val="3"/>
    </w:pPr>
    <w:rPr>
      <w:b/>
    </w:rPr>
  </w:style>
  <w:style w:type="paragraph" w:styleId="Kop5">
    <w:name w:val="heading 5"/>
    <w:basedOn w:val="Standaard"/>
    <w:next w:val="Standaard"/>
    <w:autoRedefine/>
    <w:qFormat/>
    <w:rsid w:val="00B749ED"/>
    <w:pPr>
      <w:tabs>
        <w:tab w:val="num" w:pos="1008"/>
      </w:tabs>
      <w:autoSpaceDE w:val="0"/>
      <w:autoSpaceDN w:val="0"/>
      <w:adjustRightInd w:val="0"/>
      <w:spacing w:before="240" w:after="60"/>
      <w:ind w:left="1009" w:hanging="1009"/>
      <w:jc w:val="both"/>
      <w:outlineLvl w:val="4"/>
    </w:pPr>
    <w:rPr>
      <w:bCs/>
      <w:iCs/>
      <w:sz w:val="18"/>
      <w:szCs w:val="26"/>
    </w:rPr>
  </w:style>
  <w:style w:type="paragraph" w:styleId="Kop6">
    <w:name w:val="heading 6"/>
    <w:basedOn w:val="Standaard"/>
    <w:next w:val="Standaard"/>
    <w:autoRedefine/>
    <w:qFormat/>
    <w:rsid w:val="00B749ED"/>
    <w:pPr>
      <w:tabs>
        <w:tab w:val="num" w:pos="1152"/>
      </w:tabs>
      <w:autoSpaceDE w:val="0"/>
      <w:autoSpaceDN w:val="0"/>
      <w:adjustRightInd w:val="0"/>
      <w:spacing w:before="240" w:after="60"/>
      <w:ind w:left="1151" w:hanging="1151"/>
      <w:jc w:val="both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autoRedefine/>
    <w:qFormat/>
    <w:rsid w:val="00B749ED"/>
    <w:pPr>
      <w:tabs>
        <w:tab w:val="num" w:pos="1296"/>
      </w:tabs>
      <w:autoSpaceDE w:val="0"/>
      <w:autoSpaceDN w:val="0"/>
      <w:adjustRightInd w:val="0"/>
      <w:spacing w:before="240" w:after="60"/>
      <w:ind w:left="1298" w:hanging="1298"/>
      <w:jc w:val="both"/>
      <w:outlineLvl w:val="6"/>
    </w:pPr>
    <w:rPr>
      <w:szCs w:val="24"/>
    </w:rPr>
  </w:style>
  <w:style w:type="paragraph" w:styleId="Kop8">
    <w:name w:val="heading 8"/>
    <w:basedOn w:val="Standaard"/>
    <w:next w:val="Standaard"/>
    <w:autoRedefine/>
    <w:qFormat/>
    <w:rsid w:val="00B749ED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autoRedefine/>
    <w:qFormat/>
    <w:rsid w:val="00B749ED"/>
    <w:pPr>
      <w:tabs>
        <w:tab w:val="num" w:pos="1584"/>
      </w:tabs>
      <w:autoSpaceDE w:val="0"/>
      <w:autoSpaceDN w:val="0"/>
      <w:adjustRightInd w:val="0"/>
      <w:spacing w:before="240" w:after="60"/>
      <w:ind w:left="1582" w:hanging="1582"/>
      <w:jc w:val="both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rsid w:val="00DC62EE"/>
    <w:rPr>
      <w:rFonts w:ascii="Arial" w:hAnsi="Arial"/>
      <w:b/>
      <w:noProof/>
      <w:kern w:val="28"/>
      <w:sz w:val="40"/>
      <w:szCs w:val="21"/>
      <w:lang w:val="nl-NL" w:eastAsia="nl-NL" w:bidi="ar-SA"/>
    </w:rPr>
  </w:style>
  <w:style w:type="character" w:customStyle="1" w:styleId="Kop2Char">
    <w:name w:val="Kop 2 Char"/>
    <w:aliases w:val="Paragraaf1 Char"/>
    <w:link w:val="Kop2"/>
    <w:rsid w:val="004F0F0B"/>
    <w:rPr>
      <w:rFonts w:ascii="Arial" w:hAnsi="Arial"/>
      <w:b/>
      <w:sz w:val="24"/>
      <w:szCs w:val="21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B749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749ED"/>
    <w:pPr>
      <w:tabs>
        <w:tab w:val="center" w:pos="4536"/>
        <w:tab w:val="right" w:pos="9072"/>
      </w:tabs>
      <w:spacing w:line="225" w:lineRule="atLeast"/>
    </w:pPr>
    <w:rPr>
      <w:sz w:val="17"/>
    </w:rPr>
  </w:style>
  <w:style w:type="paragraph" w:customStyle="1" w:styleId="Afzendgegevens">
    <w:name w:val="Afzendgegevens"/>
    <w:basedOn w:val="Standaard"/>
    <w:rsid w:val="00B749ED"/>
    <w:pPr>
      <w:spacing w:line="225" w:lineRule="atLeast"/>
    </w:pPr>
    <w:rPr>
      <w:sz w:val="16"/>
      <w:szCs w:val="24"/>
    </w:rPr>
  </w:style>
  <w:style w:type="character" w:styleId="Hyperlink">
    <w:name w:val="Hyperlink"/>
    <w:uiPriority w:val="99"/>
    <w:rsid w:val="00B749ED"/>
    <w:rPr>
      <w:color w:val="0000FF"/>
      <w:u w:val="single"/>
    </w:rPr>
  </w:style>
  <w:style w:type="paragraph" w:customStyle="1" w:styleId="Organisatiegegevens">
    <w:name w:val="Organisatiegegevens"/>
    <w:basedOn w:val="Standaard"/>
    <w:rsid w:val="00B749ED"/>
    <w:pPr>
      <w:spacing w:line="225" w:lineRule="atLeast"/>
    </w:pPr>
    <w:rPr>
      <w:b/>
      <w:szCs w:val="24"/>
    </w:rPr>
  </w:style>
  <w:style w:type="character" w:styleId="Paginanummer">
    <w:name w:val="page number"/>
    <w:basedOn w:val="Standaardalinea-lettertype"/>
    <w:uiPriority w:val="99"/>
    <w:rsid w:val="00B749ED"/>
  </w:style>
  <w:style w:type="paragraph" w:customStyle="1" w:styleId="Referentiegegevens">
    <w:name w:val="Referentiegegevens"/>
    <w:basedOn w:val="Standaard"/>
    <w:rsid w:val="00B749ED"/>
    <w:rPr>
      <w:szCs w:val="24"/>
    </w:rPr>
  </w:style>
  <w:style w:type="paragraph" w:customStyle="1" w:styleId="Retouradres">
    <w:name w:val="Retouradres"/>
    <w:basedOn w:val="Standaard"/>
    <w:rsid w:val="00B749ED"/>
    <w:pPr>
      <w:ind w:left="2552"/>
    </w:pPr>
    <w:rPr>
      <w:sz w:val="16"/>
      <w:szCs w:val="24"/>
    </w:rPr>
  </w:style>
  <w:style w:type="paragraph" w:styleId="Bijschrift">
    <w:name w:val="caption"/>
    <w:basedOn w:val="Standaard"/>
    <w:next w:val="Standaard"/>
    <w:qFormat/>
    <w:rsid w:val="00B749ED"/>
    <w:rPr>
      <w:bCs/>
      <w:i/>
      <w:sz w:val="16"/>
      <w:szCs w:val="20"/>
    </w:rPr>
  </w:style>
  <w:style w:type="paragraph" w:customStyle="1" w:styleId="Tabelnormaal">
    <w:name w:val="Tabelnormaal"/>
    <w:basedOn w:val="Standaard"/>
    <w:rsid w:val="00B749ED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6"/>
      <w:szCs w:val="20"/>
    </w:rPr>
  </w:style>
  <w:style w:type="character" w:customStyle="1" w:styleId="Tabelkop">
    <w:name w:val="Tabelkop"/>
    <w:rsid w:val="00B749ED"/>
    <w:rPr>
      <w:b/>
      <w:bCs/>
      <w:sz w:val="16"/>
    </w:rPr>
  </w:style>
  <w:style w:type="paragraph" w:customStyle="1" w:styleId="OpmaakprofielKop3">
    <w:name w:val="Opmaakprofiel Kop 3"/>
    <w:aliases w:val="Paragraaf2 + Uitvullen Links:  0 cm Verkeerd-om:  12..."/>
    <w:basedOn w:val="Kop3"/>
    <w:rsid w:val="004F0F0B"/>
    <w:pPr>
      <w:numPr>
        <w:ilvl w:val="2"/>
        <w:numId w:val="2"/>
      </w:numPr>
      <w:spacing w:before="240" w:after="60"/>
    </w:pPr>
    <w:rPr>
      <w:b/>
      <w:bCs/>
      <w:iCs/>
      <w:szCs w:val="20"/>
    </w:rPr>
  </w:style>
  <w:style w:type="paragraph" w:customStyle="1" w:styleId="Tabelvet">
    <w:name w:val="Tabelvet"/>
    <w:basedOn w:val="Tabelnormaal"/>
    <w:rsid w:val="00B749ED"/>
    <w:pPr>
      <w:jc w:val="right"/>
    </w:pPr>
    <w:rPr>
      <w:b/>
    </w:rPr>
  </w:style>
  <w:style w:type="paragraph" w:styleId="Lijst">
    <w:name w:val="List"/>
    <w:basedOn w:val="Standaard"/>
    <w:rsid w:val="00B749ED"/>
    <w:pPr>
      <w:spacing w:line="240" w:lineRule="auto"/>
      <w:ind w:left="283" w:hanging="283"/>
      <w:jc w:val="both"/>
    </w:pPr>
  </w:style>
  <w:style w:type="paragraph" w:styleId="Inhopg1">
    <w:name w:val="toc 1"/>
    <w:basedOn w:val="Standaard"/>
    <w:next w:val="Standaard"/>
    <w:autoRedefine/>
    <w:uiPriority w:val="39"/>
    <w:rsid w:val="00B749ED"/>
    <w:pPr>
      <w:tabs>
        <w:tab w:val="left" w:pos="351"/>
        <w:tab w:val="right" w:pos="7925"/>
      </w:tabs>
      <w:autoSpaceDE w:val="0"/>
      <w:autoSpaceDN w:val="0"/>
      <w:adjustRightInd w:val="0"/>
      <w:spacing w:before="120" w:after="60"/>
      <w:jc w:val="both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Inhopg3">
    <w:name w:val="toc 3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Voetnoottekst">
    <w:name w:val="footnote text"/>
    <w:basedOn w:val="Standaard"/>
    <w:link w:val="VoetnoottekstChar"/>
    <w:semiHidden/>
    <w:rsid w:val="00B749ED"/>
    <w:pPr>
      <w:autoSpaceDE w:val="0"/>
      <w:autoSpaceDN w:val="0"/>
      <w:adjustRightInd w:val="0"/>
      <w:spacing w:after="60"/>
      <w:jc w:val="both"/>
    </w:pPr>
    <w:rPr>
      <w:szCs w:val="20"/>
    </w:rPr>
  </w:style>
  <w:style w:type="character" w:customStyle="1" w:styleId="VoetnoottekstChar">
    <w:name w:val="Voetnoottekst Char"/>
    <w:link w:val="Voetnoottekst"/>
    <w:semiHidden/>
    <w:locked/>
    <w:rsid w:val="00B749ED"/>
    <w:rPr>
      <w:rFonts w:ascii="Arial" w:hAnsi="Arial"/>
      <w:lang w:val="nl-NL" w:eastAsia="nl-NL" w:bidi="ar-SA"/>
    </w:rPr>
  </w:style>
  <w:style w:type="character" w:styleId="Voetnootmarkering">
    <w:name w:val="footnote reference"/>
    <w:semiHidden/>
    <w:rsid w:val="00B749ED"/>
    <w:rPr>
      <w:vertAlign w:val="superscript"/>
    </w:rPr>
  </w:style>
  <w:style w:type="paragraph" w:customStyle="1" w:styleId="Standaard10pt">
    <w:name w:val="Standaard + 10 pt"/>
    <w:basedOn w:val="Standaard"/>
    <w:rsid w:val="00B749ED"/>
    <w:pPr>
      <w:jc w:val="both"/>
    </w:pPr>
    <w:rPr>
      <w:szCs w:val="20"/>
    </w:rPr>
  </w:style>
  <w:style w:type="paragraph" w:customStyle="1" w:styleId="Tabelnormaalinspringen">
    <w:name w:val="Tabelnormaal + inspringen"/>
    <w:basedOn w:val="Tabelnormaal"/>
    <w:rsid w:val="00B749ED"/>
    <w:pPr>
      <w:ind w:left="170"/>
    </w:pPr>
  </w:style>
  <w:style w:type="paragraph" w:customStyle="1" w:styleId="KopVet">
    <w:name w:val="Kop Vet"/>
    <w:basedOn w:val="Standaard"/>
    <w:rsid w:val="00B749ED"/>
    <w:pPr>
      <w:autoSpaceDE w:val="0"/>
      <w:autoSpaceDN w:val="0"/>
      <w:adjustRightInd w:val="0"/>
      <w:spacing w:before="240"/>
      <w:jc w:val="both"/>
    </w:pPr>
    <w:rPr>
      <w:b/>
    </w:rPr>
  </w:style>
  <w:style w:type="character" w:styleId="GevolgdeHyperlink">
    <w:name w:val="FollowedHyperlink"/>
    <w:rsid w:val="00B749ED"/>
    <w:rPr>
      <w:color w:val="800080"/>
      <w:u w:val="single"/>
    </w:rPr>
  </w:style>
  <w:style w:type="paragraph" w:customStyle="1" w:styleId="OpmaakprofielUitvullenNa3pt">
    <w:name w:val="Opmaakprofiel Uitvullen Na:  3 pt"/>
    <w:basedOn w:val="Standaard"/>
    <w:rsid w:val="00B749ED"/>
    <w:pPr>
      <w:spacing w:after="60"/>
    </w:pPr>
    <w:rPr>
      <w:szCs w:val="20"/>
    </w:rPr>
  </w:style>
  <w:style w:type="paragraph" w:customStyle="1" w:styleId="OpmaakprofielKop1">
    <w:name w:val="Opmaakprofiel Kop 1"/>
    <w:aliases w:val="Hoofdstuk + Uitvullen Voor:  12 pt"/>
    <w:basedOn w:val="Kop1"/>
    <w:rsid w:val="00B749ED"/>
    <w:pPr>
      <w:spacing w:before="240"/>
      <w:jc w:val="both"/>
    </w:pPr>
    <w:rPr>
      <w:bCs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B749ED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semiHidden/>
    <w:rsid w:val="00B749ED"/>
    <w:rPr>
      <w:rFonts w:ascii="Arial" w:hAnsi="Arial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B749ED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B749ED"/>
    <w:rPr>
      <w:rFonts w:ascii="Arial" w:hAnsi="Arial"/>
      <w:b/>
      <w:bCs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unhideWhenUsed/>
    <w:rsid w:val="00B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semiHidden/>
    <w:rsid w:val="00B749ED"/>
    <w:rPr>
      <w:rFonts w:ascii="Tahoma" w:hAnsi="Tahoma" w:cs="Tahoma"/>
      <w:sz w:val="16"/>
      <w:szCs w:val="16"/>
      <w:lang w:val="nl-NL" w:eastAsia="nl-NL" w:bidi="ar-SA"/>
    </w:rPr>
  </w:style>
  <w:style w:type="character" w:customStyle="1" w:styleId="Opmaakprofiel10pt">
    <w:name w:val="Opmaakprofiel 10 pt"/>
    <w:rsid w:val="00B749ED"/>
    <w:rPr>
      <w:sz w:val="20"/>
    </w:rPr>
  </w:style>
  <w:style w:type="paragraph" w:customStyle="1" w:styleId="Lijstalinea1">
    <w:name w:val="Lijstalinea1"/>
    <w:basedOn w:val="Standaard"/>
    <w:qFormat/>
    <w:rsid w:val="00B749ED"/>
    <w:pPr>
      <w:ind w:left="720"/>
      <w:contextualSpacing/>
    </w:pPr>
  </w:style>
  <w:style w:type="paragraph" w:customStyle="1" w:styleId="ListParagraph1">
    <w:name w:val="List Paragraph1"/>
    <w:basedOn w:val="Standaard"/>
    <w:qFormat/>
    <w:rsid w:val="00B749E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Kop1Char1">
    <w:name w:val="Kop 1 Char1"/>
    <w:aliases w:val="Hoofdstuk Char1"/>
    <w:rsid w:val="00B749ED"/>
    <w:rPr>
      <w:rFonts w:ascii="Arial" w:hAnsi="Arial"/>
      <w:b/>
      <w:noProof/>
      <w:kern w:val="28"/>
      <w:sz w:val="24"/>
      <w:szCs w:val="21"/>
      <w:lang w:val="nl-NL" w:eastAsia="nl-NL" w:bidi="ar-SA"/>
    </w:rPr>
  </w:style>
  <w:style w:type="paragraph" w:customStyle="1" w:styleId="Opsomming">
    <w:name w:val="Opsomming"/>
    <w:basedOn w:val="Standaard"/>
    <w:rsid w:val="00B749ED"/>
    <w:pPr>
      <w:keepLines/>
      <w:numPr>
        <w:numId w:val="1"/>
      </w:numPr>
      <w:autoSpaceDE w:val="0"/>
      <w:autoSpaceDN w:val="0"/>
      <w:spacing w:after="0" w:line="288" w:lineRule="atLeast"/>
    </w:pPr>
    <w:rPr>
      <w:rFonts w:cs="Arial"/>
      <w:szCs w:val="20"/>
    </w:rPr>
  </w:style>
  <w:style w:type="character" w:customStyle="1" w:styleId="WW8Num2z0">
    <w:name w:val="WW8Num2z0"/>
    <w:rsid w:val="00B749ED"/>
    <w:rPr>
      <w:rFonts w:ascii="Arial" w:eastAsia="Times New Roman" w:hAnsi="Arial" w:cs="Arial"/>
    </w:rPr>
  </w:style>
  <w:style w:type="character" w:customStyle="1" w:styleId="WW8Num2z1">
    <w:name w:val="WW8Num2z1"/>
    <w:rsid w:val="00B749ED"/>
    <w:rPr>
      <w:rFonts w:ascii="Courier New" w:hAnsi="Courier New" w:cs="Courier New"/>
    </w:rPr>
  </w:style>
  <w:style w:type="character" w:customStyle="1" w:styleId="WW8Num2z2">
    <w:name w:val="WW8Num2z2"/>
    <w:rsid w:val="00B749ED"/>
    <w:rPr>
      <w:rFonts w:ascii="Wingdings" w:hAnsi="Wingdings"/>
    </w:rPr>
  </w:style>
  <w:style w:type="character" w:customStyle="1" w:styleId="WW8Num2z3">
    <w:name w:val="WW8Num2z3"/>
    <w:rsid w:val="00B749ED"/>
    <w:rPr>
      <w:rFonts w:ascii="Symbol" w:hAnsi="Symbol"/>
    </w:rPr>
  </w:style>
  <w:style w:type="character" w:customStyle="1" w:styleId="WW8Num3z0">
    <w:name w:val="WW8Num3z0"/>
    <w:rsid w:val="00B749ED"/>
    <w:rPr>
      <w:rFonts w:ascii="Symbol" w:hAnsi="Symbol"/>
    </w:rPr>
  </w:style>
  <w:style w:type="character" w:customStyle="1" w:styleId="WW8Num3z1">
    <w:name w:val="WW8Num3z1"/>
    <w:rsid w:val="00B749ED"/>
    <w:rPr>
      <w:rFonts w:ascii="Courier New" w:hAnsi="Courier New" w:cs="Courier New"/>
    </w:rPr>
  </w:style>
  <w:style w:type="character" w:customStyle="1" w:styleId="WW8Num3z2">
    <w:name w:val="WW8Num3z2"/>
    <w:rsid w:val="00B749ED"/>
    <w:rPr>
      <w:rFonts w:ascii="Wingdings" w:hAnsi="Wingdings"/>
    </w:rPr>
  </w:style>
  <w:style w:type="character" w:customStyle="1" w:styleId="WW8Num6z0">
    <w:name w:val="WW8Num6z0"/>
    <w:rsid w:val="00B749ED"/>
    <w:rPr>
      <w:rFonts w:ascii="Symbol" w:hAnsi="Symbol"/>
    </w:rPr>
  </w:style>
  <w:style w:type="character" w:customStyle="1" w:styleId="WW8Num6z1">
    <w:name w:val="WW8Num6z1"/>
    <w:rsid w:val="00B749ED"/>
    <w:rPr>
      <w:rFonts w:ascii="Courier New" w:hAnsi="Courier New" w:cs="Courier New"/>
    </w:rPr>
  </w:style>
  <w:style w:type="character" w:customStyle="1" w:styleId="WW8Num6z2">
    <w:name w:val="WW8Num6z2"/>
    <w:rsid w:val="00B749ED"/>
    <w:rPr>
      <w:rFonts w:ascii="Wingdings" w:hAnsi="Wingdings"/>
    </w:rPr>
  </w:style>
  <w:style w:type="character" w:customStyle="1" w:styleId="WW8Num7z0">
    <w:name w:val="WW8Num7z0"/>
    <w:rsid w:val="00B749ED"/>
    <w:rPr>
      <w:rFonts w:ascii="Symbol" w:hAnsi="Symbol"/>
    </w:rPr>
  </w:style>
  <w:style w:type="character" w:customStyle="1" w:styleId="WW8Num7z1">
    <w:name w:val="WW8Num7z1"/>
    <w:rsid w:val="00B749ED"/>
    <w:rPr>
      <w:rFonts w:ascii="Courier New" w:hAnsi="Courier New" w:cs="Courier New"/>
    </w:rPr>
  </w:style>
  <w:style w:type="character" w:customStyle="1" w:styleId="WW8Num7z2">
    <w:name w:val="WW8Num7z2"/>
    <w:rsid w:val="00B749ED"/>
    <w:rPr>
      <w:rFonts w:ascii="Wingdings" w:hAnsi="Wingdings"/>
    </w:rPr>
  </w:style>
  <w:style w:type="character" w:customStyle="1" w:styleId="WW8Num8z1">
    <w:name w:val="WW8Num8z1"/>
    <w:rsid w:val="00B749ED"/>
    <w:rPr>
      <w:rFonts w:ascii="Courier New" w:hAnsi="Courier New" w:cs="Courier New"/>
    </w:rPr>
  </w:style>
  <w:style w:type="character" w:customStyle="1" w:styleId="WW8Num8z2">
    <w:name w:val="WW8Num8z2"/>
    <w:rsid w:val="00B749ED"/>
    <w:rPr>
      <w:rFonts w:ascii="Wingdings" w:hAnsi="Wingdings"/>
    </w:rPr>
  </w:style>
  <w:style w:type="character" w:customStyle="1" w:styleId="WW8Num8z3">
    <w:name w:val="WW8Num8z3"/>
    <w:rsid w:val="00B749ED"/>
    <w:rPr>
      <w:rFonts w:ascii="Symbol" w:hAnsi="Symbol"/>
    </w:rPr>
  </w:style>
  <w:style w:type="character" w:customStyle="1" w:styleId="WW8Num9z0">
    <w:name w:val="WW8Num9z0"/>
    <w:rsid w:val="00B749ED"/>
    <w:rPr>
      <w:rFonts w:ascii="Symbol" w:hAnsi="Symbol"/>
    </w:rPr>
  </w:style>
  <w:style w:type="character" w:customStyle="1" w:styleId="WW8Num9z1">
    <w:name w:val="WW8Num9z1"/>
    <w:rsid w:val="00B749ED"/>
    <w:rPr>
      <w:rFonts w:ascii="Courier New" w:hAnsi="Courier New" w:cs="Courier New"/>
    </w:rPr>
  </w:style>
  <w:style w:type="character" w:customStyle="1" w:styleId="WW8Num9z2">
    <w:name w:val="WW8Num9z2"/>
    <w:rsid w:val="00B749ED"/>
    <w:rPr>
      <w:rFonts w:ascii="Wingdings" w:hAnsi="Wingdings"/>
    </w:rPr>
  </w:style>
  <w:style w:type="character" w:customStyle="1" w:styleId="WW8Num10z0">
    <w:name w:val="WW8Num10z0"/>
    <w:rsid w:val="00B749ED"/>
    <w:rPr>
      <w:rFonts w:ascii="Arial" w:eastAsia="Times New Roman" w:hAnsi="Arial" w:cs="Arial"/>
    </w:rPr>
  </w:style>
  <w:style w:type="character" w:customStyle="1" w:styleId="WW8Num11z0">
    <w:name w:val="WW8Num11z0"/>
    <w:rsid w:val="00B749ED"/>
    <w:rPr>
      <w:rFonts w:ascii="Symbol" w:hAnsi="Symbol"/>
    </w:rPr>
  </w:style>
  <w:style w:type="character" w:customStyle="1" w:styleId="WW8Num11z1">
    <w:name w:val="WW8Num11z1"/>
    <w:rsid w:val="00B749ED"/>
    <w:rPr>
      <w:rFonts w:ascii="Courier New" w:hAnsi="Courier New" w:cs="Courier New"/>
    </w:rPr>
  </w:style>
  <w:style w:type="character" w:customStyle="1" w:styleId="WW8Num11z2">
    <w:name w:val="WW8Num11z2"/>
    <w:rsid w:val="00B749ED"/>
    <w:rPr>
      <w:rFonts w:ascii="Wingdings" w:hAnsi="Wingdings"/>
    </w:rPr>
  </w:style>
  <w:style w:type="character" w:customStyle="1" w:styleId="WW8Num13z0">
    <w:name w:val="WW8Num13z0"/>
    <w:rsid w:val="00B749ED"/>
    <w:rPr>
      <w:rFonts w:ascii="Symbol" w:hAnsi="Symbol"/>
    </w:rPr>
  </w:style>
  <w:style w:type="character" w:customStyle="1" w:styleId="WW8Num15z0">
    <w:name w:val="WW8Num15z0"/>
    <w:rsid w:val="00B749ED"/>
    <w:rPr>
      <w:rFonts w:ascii="Symbol" w:hAnsi="Symbol"/>
    </w:rPr>
  </w:style>
  <w:style w:type="character" w:customStyle="1" w:styleId="WW8Num15z1">
    <w:name w:val="WW8Num15z1"/>
    <w:rsid w:val="00B749ED"/>
    <w:rPr>
      <w:rFonts w:ascii="Courier New" w:hAnsi="Courier New" w:cs="Courier New"/>
    </w:rPr>
  </w:style>
  <w:style w:type="character" w:customStyle="1" w:styleId="WW8Num15z2">
    <w:name w:val="WW8Num15z2"/>
    <w:rsid w:val="00B749ED"/>
    <w:rPr>
      <w:rFonts w:ascii="Wingdings" w:hAnsi="Wingdings"/>
    </w:rPr>
  </w:style>
  <w:style w:type="character" w:customStyle="1" w:styleId="WW8Num16z0">
    <w:name w:val="WW8Num16z0"/>
    <w:rsid w:val="00B749ED"/>
    <w:rPr>
      <w:rFonts w:ascii="Wingdings" w:hAnsi="Wingdings"/>
    </w:rPr>
  </w:style>
  <w:style w:type="character" w:customStyle="1" w:styleId="WW8Num16z1">
    <w:name w:val="WW8Num16z1"/>
    <w:rsid w:val="00B749ED"/>
    <w:rPr>
      <w:rFonts w:ascii="Courier New" w:hAnsi="Courier New" w:cs="Courier New"/>
    </w:rPr>
  </w:style>
  <w:style w:type="character" w:customStyle="1" w:styleId="WW8Num16z3">
    <w:name w:val="WW8Num16z3"/>
    <w:rsid w:val="00B749ED"/>
    <w:rPr>
      <w:rFonts w:ascii="Symbol" w:hAnsi="Symbol"/>
    </w:rPr>
  </w:style>
  <w:style w:type="character" w:customStyle="1" w:styleId="WW8Num17z0">
    <w:name w:val="WW8Num17z0"/>
    <w:rsid w:val="00B749ED"/>
    <w:rPr>
      <w:rFonts w:ascii="Symbol" w:hAnsi="Symbol"/>
    </w:rPr>
  </w:style>
  <w:style w:type="character" w:customStyle="1" w:styleId="WW8Num18z0">
    <w:name w:val="WW8Num18z0"/>
    <w:rsid w:val="00B749ED"/>
    <w:rPr>
      <w:rFonts w:ascii="Symbol" w:hAnsi="Symbol"/>
    </w:rPr>
  </w:style>
  <w:style w:type="character" w:customStyle="1" w:styleId="WW8Num18z1">
    <w:name w:val="WW8Num18z1"/>
    <w:rsid w:val="00B749ED"/>
    <w:rPr>
      <w:rFonts w:ascii="Courier New" w:hAnsi="Courier New" w:cs="Courier New"/>
    </w:rPr>
  </w:style>
  <w:style w:type="character" w:customStyle="1" w:styleId="WW8Num18z2">
    <w:name w:val="WW8Num18z2"/>
    <w:rsid w:val="00B749ED"/>
    <w:rPr>
      <w:rFonts w:ascii="Wingdings" w:hAnsi="Wingdings"/>
    </w:rPr>
  </w:style>
  <w:style w:type="character" w:customStyle="1" w:styleId="WW8Num19z0">
    <w:name w:val="WW8Num19z0"/>
    <w:rsid w:val="00B749ED"/>
    <w:rPr>
      <w:rFonts w:ascii="Symbol" w:hAnsi="Symbol"/>
    </w:rPr>
  </w:style>
  <w:style w:type="character" w:customStyle="1" w:styleId="WW8Num19z1">
    <w:name w:val="WW8Num19z1"/>
    <w:rsid w:val="00B749ED"/>
    <w:rPr>
      <w:rFonts w:ascii="Courier New" w:hAnsi="Courier New" w:cs="Courier New"/>
    </w:rPr>
  </w:style>
  <w:style w:type="character" w:customStyle="1" w:styleId="WW8Num19z2">
    <w:name w:val="WW8Num19z2"/>
    <w:rsid w:val="00B749ED"/>
    <w:rPr>
      <w:rFonts w:ascii="Wingdings" w:hAnsi="Wingdings"/>
    </w:rPr>
  </w:style>
  <w:style w:type="character" w:customStyle="1" w:styleId="WW8Num20z0">
    <w:name w:val="WW8Num20z0"/>
    <w:rsid w:val="00B749ED"/>
    <w:rPr>
      <w:rFonts w:ascii="Arial" w:eastAsia="Times New Roman" w:hAnsi="Arial" w:cs="Arial"/>
    </w:rPr>
  </w:style>
  <w:style w:type="character" w:customStyle="1" w:styleId="WW8Num21z0">
    <w:name w:val="WW8Num21z0"/>
    <w:rsid w:val="00B749ED"/>
    <w:rPr>
      <w:rFonts w:ascii="Arial" w:eastAsia="Times New Roman" w:hAnsi="Arial" w:cs="Arial"/>
    </w:rPr>
  </w:style>
  <w:style w:type="character" w:customStyle="1" w:styleId="WW8Num21z1">
    <w:name w:val="WW8Num21z1"/>
    <w:rsid w:val="00B749ED"/>
    <w:rPr>
      <w:rFonts w:ascii="Courier New" w:hAnsi="Courier New" w:cs="Courier New"/>
    </w:rPr>
  </w:style>
  <w:style w:type="character" w:customStyle="1" w:styleId="WW8Num21z2">
    <w:name w:val="WW8Num21z2"/>
    <w:rsid w:val="00B749ED"/>
    <w:rPr>
      <w:rFonts w:ascii="Wingdings" w:hAnsi="Wingdings"/>
    </w:rPr>
  </w:style>
  <w:style w:type="character" w:customStyle="1" w:styleId="WW8Num21z3">
    <w:name w:val="WW8Num21z3"/>
    <w:rsid w:val="00B749ED"/>
    <w:rPr>
      <w:rFonts w:ascii="Symbol" w:hAnsi="Symbol"/>
    </w:rPr>
  </w:style>
  <w:style w:type="character" w:customStyle="1" w:styleId="WW8Num22z0">
    <w:name w:val="WW8Num22z0"/>
    <w:rsid w:val="00B749ED"/>
    <w:rPr>
      <w:rFonts w:ascii="Scala Sans" w:hAnsi="Scala Sans"/>
    </w:rPr>
  </w:style>
  <w:style w:type="character" w:customStyle="1" w:styleId="WW8Num24z0">
    <w:name w:val="WW8Num24z0"/>
    <w:rsid w:val="00B749ED"/>
    <w:rPr>
      <w:rFonts w:ascii="Symbol" w:hAnsi="Symbol"/>
    </w:rPr>
  </w:style>
  <w:style w:type="character" w:customStyle="1" w:styleId="WW8Num24z1">
    <w:name w:val="WW8Num24z1"/>
    <w:rsid w:val="00B749ED"/>
    <w:rPr>
      <w:rFonts w:ascii="Courier New" w:hAnsi="Courier New" w:cs="Courier New"/>
    </w:rPr>
  </w:style>
  <w:style w:type="character" w:customStyle="1" w:styleId="WW8Num24z2">
    <w:name w:val="WW8Num24z2"/>
    <w:rsid w:val="00B749ED"/>
    <w:rPr>
      <w:rFonts w:ascii="Wingdings" w:hAnsi="Wingdings"/>
    </w:rPr>
  </w:style>
  <w:style w:type="character" w:customStyle="1" w:styleId="WW8Num25z0">
    <w:name w:val="WW8Num25z0"/>
    <w:rsid w:val="00B749ED"/>
    <w:rPr>
      <w:rFonts w:ascii="Symbol" w:hAnsi="Symbol"/>
    </w:rPr>
  </w:style>
  <w:style w:type="character" w:customStyle="1" w:styleId="WW8Num25z1">
    <w:name w:val="WW8Num25z1"/>
    <w:rsid w:val="00B749ED"/>
    <w:rPr>
      <w:rFonts w:ascii="Courier New" w:hAnsi="Courier New" w:cs="Courier New"/>
    </w:rPr>
  </w:style>
  <w:style w:type="character" w:customStyle="1" w:styleId="WW8Num25z2">
    <w:name w:val="WW8Num25z2"/>
    <w:rsid w:val="00B749ED"/>
    <w:rPr>
      <w:rFonts w:ascii="Wingdings" w:hAnsi="Wingdings"/>
    </w:rPr>
  </w:style>
  <w:style w:type="character" w:customStyle="1" w:styleId="WW8Num26z0">
    <w:name w:val="WW8Num26z0"/>
    <w:rsid w:val="00B749ED"/>
    <w:rPr>
      <w:rFonts w:ascii="Symbol" w:hAnsi="Symbol"/>
    </w:rPr>
  </w:style>
  <w:style w:type="character" w:customStyle="1" w:styleId="WW8Num26z1">
    <w:name w:val="WW8Num26z1"/>
    <w:rsid w:val="00B749ED"/>
    <w:rPr>
      <w:rFonts w:ascii="Courier New" w:hAnsi="Courier New" w:cs="Courier New"/>
    </w:rPr>
  </w:style>
  <w:style w:type="character" w:customStyle="1" w:styleId="WW8Num26z2">
    <w:name w:val="WW8Num26z2"/>
    <w:rsid w:val="00B749ED"/>
    <w:rPr>
      <w:rFonts w:ascii="Wingdings" w:hAnsi="Wingdings"/>
    </w:rPr>
  </w:style>
  <w:style w:type="character" w:customStyle="1" w:styleId="WW8Num27z0">
    <w:name w:val="WW8Num27z0"/>
    <w:rsid w:val="00B749ED"/>
    <w:rPr>
      <w:rFonts w:ascii="Symbol" w:hAnsi="Symbol"/>
    </w:rPr>
  </w:style>
  <w:style w:type="character" w:customStyle="1" w:styleId="WW8Num27z1">
    <w:name w:val="WW8Num27z1"/>
    <w:rsid w:val="00B749ED"/>
    <w:rPr>
      <w:rFonts w:ascii="Courier New" w:hAnsi="Courier New" w:cs="Courier New"/>
    </w:rPr>
  </w:style>
  <w:style w:type="character" w:customStyle="1" w:styleId="WW8Num27z2">
    <w:name w:val="WW8Num27z2"/>
    <w:rsid w:val="00B749ED"/>
    <w:rPr>
      <w:rFonts w:ascii="Wingdings" w:hAnsi="Wingdings"/>
    </w:rPr>
  </w:style>
  <w:style w:type="character" w:customStyle="1" w:styleId="WW8Num29z0">
    <w:name w:val="WW8Num29z0"/>
    <w:rsid w:val="00B749ED"/>
    <w:rPr>
      <w:rFonts w:ascii="Arial" w:eastAsia="Times New Roman" w:hAnsi="Arial" w:cs="Arial"/>
    </w:rPr>
  </w:style>
  <w:style w:type="character" w:customStyle="1" w:styleId="WW8Num29z1">
    <w:name w:val="WW8Num29z1"/>
    <w:rsid w:val="00B749ED"/>
    <w:rPr>
      <w:rFonts w:ascii="Courier New" w:hAnsi="Courier New" w:cs="Courier New"/>
    </w:rPr>
  </w:style>
  <w:style w:type="character" w:customStyle="1" w:styleId="WW8Num29z2">
    <w:name w:val="WW8Num29z2"/>
    <w:rsid w:val="00B749ED"/>
    <w:rPr>
      <w:rFonts w:ascii="Wingdings" w:hAnsi="Wingdings"/>
    </w:rPr>
  </w:style>
  <w:style w:type="character" w:customStyle="1" w:styleId="WW8Num29z3">
    <w:name w:val="WW8Num29z3"/>
    <w:rsid w:val="00B749ED"/>
    <w:rPr>
      <w:rFonts w:ascii="Symbol" w:hAnsi="Symbol"/>
    </w:rPr>
  </w:style>
  <w:style w:type="character" w:customStyle="1" w:styleId="WW8Num30z0">
    <w:name w:val="WW8Num30z0"/>
    <w:rsid w:val="00B749ED"/>
    <w:rPr>
      <w:rFonts w:ascii="Symbol" w:hAnsi="Symbol"/>
    </w:rPr>
  </w:style>
  <w:style w:type="character" w:customStyle="1" w:styleId="WW8Num30z1">
    <w:name w:val="WW8Num30z1"/>
    <w:rsid w:val="00B749ED"/>
    <w:rPr>
      <w:rFonts w:ascii="Courier New" w:hAnsi="Courier New" w:cs="Courier New"/>
    </w:rPr>
  </w:style>
  <w:style w:type="character" w:customStyle="1" w:styleId="WW8Num30z2">
    <w:name w:val="WW8Num30z2"/>
    <w:rsid w:val="00B749ED"/>
    <w:rPr>
      <w:rFonts w:ascii="Univers" w:eastAsia="Arial Unicode MS" w:hAnsi="Univers" w:cs="Arial"/>
    </w:rPr>
  </w:style>
  <w:style w:type="character" w:customStyle="1" w:styleId="WW8Num30z5">
    <w:name w:val="WW8Num30z5"/>
    <w:rsid w:val="00B749ED"/>
    <w:rPr>
      <w:rFonts w:ascii="Wingdings" w:hAnsi="Wingdings"/>
    </w:rPr>
  </w:style>
  <w:style w:type="character" w:customStyle="1" w:styleId="WW8Num31z0">
    <w:name w:val="WW8Num31z0"/>
    <w:rsid w:val="00B749ED"/>
    <w:rPr>
      <w:rFonts w:ascii="Symbol" w:hAnsi="Symbol"/>
    </w:rPr>
  </w:style>
  <w:style w:type="character" w:customStyle="1" w:styleId="WW8Num31z1">
    <w:name w:val="WW8Num31z1"/>
    <w:rsid w:val="00B749ED"/>
    <w:rPr>
      <w:rFonts w:ascii="Courier New" w:hAnsi="Courier New" w:cs="Courier New"/>
    </w:rPr>
  </w:style>
  <w:style w:type="character" w:customStyle="1" w:styleId="WW8Num31z2">
    <w:name w:val="WW8Num31z2"/>
    <w:rsid w:val="00B749ED"/>
    <w:rPr>
      <w:rFonts w:ascii="Wingdings" w:hAnsi="Wingdings"/>
    </w:rPr>
  </w:style>
  <w:style w:type="character" w:customStyle="1" w:styleId="WW8Num32z0">
    <w:name w:val="WW8Num32z0"/>
    <w:rsid w:val="00B749ED"/>
    <w:rPr>
      <w:rFonts w:ascii="Wingdings" w:hAnsi="Wingdings"/>
      <w:b w:val="0"/>
      <w:i w:val="0"/>
      <w:sz w:val="20"/>
    </w:rPr>
  </w:style>
  <w:style w:type="character" w:customStyle="1" w:styleId="WW8Num33z1">
    <w:name w:val="WW8Num33z1"/>
    <w:rsid w:val="00B749ED"/>
    <w:rPr>
      <w:rFonts w:ascii="Courier New" w:hAnsi="Courier New" w:cs="Courier New"/>
    </w:rPr>
  </w:style>
  <w:style w:type="character" w:customStyle="1" w:styleId="WW8Num34z0">
    <w:name w:val="WW8Num34z0"/>
    <w:rsid w:val="00B749ED"/>
    <w:rPr>
      <w:rFonts w:ascii="Symbol" w:hAnsi="Symbol"/>
    </w:rPr>
  </w:style>
  <w:style w:type="character" w:customStyle="1" w:styleId="WW8Num34z1">
    <w:name w:val="WW8Num34z1"/>
    <w:rsid w:val="00B749ED"/>
    <w:rPr>
      <w:rFonts w:ascii="Courier New" w:hAnsi="Courier New" w:cs="Courier New"/>
    </w:rPr>
  </w:style>
  <w:style w:type="character" w:customStyle="1" w:styleId="WW8Num34z2">
    <w:name w:val="WW8Num34z2"/>
    <w:rsid w:val="00B749ED"/>
    <w:rPr>
      <w:rFonts w:ascii="Wingdings" w:hAnsi="Wingdings"/>
    </w:rPr>
  </w:style>
  <w:style w:type="character" w:customStyle="1" w:styleId="WW8Num35z1">
    <w:name w:val="WW8Num35z1"/>
    <w:rsid w:val="00B749ED"/>
    <w:rPr>
      <w:rFonts w:ascii="Courier New" w:hAnsi="Courier New"/>
    </w:rPr>
  </w:style>
  <w:style w:type="character" w:customStyle="1" w:styleId="WW8Num35z2">
    <w:name w:val="WW8Num35z2"/>
    <w:rsid w:val="00B749ED"/>
    <w:rPr>
      <w:rFonts w:ascii="Wingdings" w:hAnsi="Wingdings"/>
    </w:rPr>
  </w:style>
  <w:style w:type="character" w:customStyle="1" w:styleId="WW8Num35z3">
    <w:name w:val="WW8Num35z3"/>
    <w:rsid w:val="00B749ED"/>
    <w:rPr>
      <w:rFonts w:ascii="Symbol" w:hAnsi="Symbol"/>
    </w:rPr>
  </w:style>
  <w:style w:type="character" w:customStyle="1" w:styleId="WW8Num36z0">
    <w:name w:val="WW8Num36z0"/>
    <w:rsid w:val="00B749ED"/>
    <w:rPr>
      <w:rFonts w:ascii="Arial" w:eastAsia="Times New Roman" w:hAnsi="Arial" w:cs="Arial"/>
    </w:rPr>
  </w:style>
  <w:style w:type="character" w:customStyle="1" w:styleId="WW8Num36z1">
    <w:name w:val="WW8Num36z1"/>
    <w:rsid w:val="00B749ED"/>
    <w:rPr>
      <w:rFonts w:ascii="Courier New" w:hAnsi="Courier New" w:cs="Courier New"/>
    </w:rPr>
  </w:style>
  <w:style w:type="character" w:customStyle="1" w:styleId="WW8Num36z2">
    <w:name w:val="WW8Num36z2"/>
    <w:rsid w:val="00B749ED"/>
    <w:rPr>
      <w:rFonts w:ascii="Wingdings" w:hAnsi="Wingdings"/>
    </w:rPr>
  </w:style>
  <w:style w:type="character" w:customStyle="1" w:styleId="WW8Num36z3">
    <w:name w:val="WW8Num36z3"/>
    <w:rsid w:val="00B749ED"/>
    <w:rPr>
      <w:rFonts w:ascii="Symbol" w:hAnsi="Symbol"/>
    </w:rPr>
  </w:style>
  <w:style w:type="character" w:customStyle="1" w:styleId="WW8Num38z0">
    <w:name w:val="WW8Num38z0"/>
    <w:rsid w:val="00B749ED"/>
    <w:rPr>
      <w:rFonts w:ascii="Arial" w:eastAsia="Times New Roman" w:hAnsi="Arial" w:cs="Arial"/>
    </w:rPr>
  </w:style>
  <w:style w:type="character" w:customStyle="1" w:styleId="WW8Num38z1">
    <w:name w:val="WW8Num38z1"/>
    <w:rsid w:val="00B749ED"/>
    <w:rPr>
      <w:rFonts w:ascii="Courier New" w:hAnsi="Courier New" w:cs="Courier New"/>
    </w:rPr>
  </w:style>
  <w:style w:type="character" w:customStyle="1" w:styleId="WW8Num38z2">
    <w:name w:val="WW8Num38z2"/>
    <w:rsid w:val="00B749ED"/>
    <w:rPr>
      <w:rFonts w:ascii="Wingdings" w:hAnsi="Wingdings"/>
    </w:rPr>
  </w:style>
  <w:style w:type="character" w:customStyle="1" w:styleId="WW8Num38z3">
    <w:name w:val="WW8Num38z3"/>
    <w:rsid w:val="00B749ED"/>
    <w:rPr>
      <w:rFonts w:ascii="Symbol" w:hAnsi="Symbol"/>
    </w:rPr>
  </w:style>
  <w:style w:type="character" w:customStyle="1" w:styleId="WW8Num39z0">
    <w:name w:val="WW8Num39z0"/>
    <w:rsid w:val="00B749ED"/>
    <w:rPr>
      <w:rFonts w:ascii="Symbol" w:hAnsi="Symbol"/>
    </w:rPr>
  </w:style>
  <w:style w:type="character" w:customStyle="1" w:styleId="WW8Num39z1">
    <w:name w:val="WW8Num39z1"/>
    <w:rsid w:val="00B749ED"/>
    <w:rPr>
      <w:rFonts w:ascii="Courier New" w:hAnsi="Courier New" w:cs="Courier New"/>
    </w:rPr>
  </w:style>
  <w:style w:type="character" w:customStyle="1" w:styleId="WW8Num39z2">
    <w:name w:val="WW8Num39z2"/>
    <w:rsid w:val="00B749ED"/>
    <w:rPr>
      <w:rFonts w:ascii="Wingdings" w:hAnsi="Wingdings"/>
    </w:rPr>
  </w:style>
  <w:style w:type="character" w:customStyle="1" w:styleId="WW8Num40z0">
    <w:name w:val="WW8Num40z0"/>
    <w:rsid w:val="00B749ED"/>
    <w:rPr>
      <w:rFonts w:ascii="Symbol" w:hAnsi="Symbol"/>
    </w:rPr>
  </w:style>
  <w:style w:type="character" w:customStyle="1" w:styleId="WW8Num40z1">
    <w:name w:val="WW8Num40z1"/>
    <w:rsid w:val="00B749ED"/>
    <w:rPr>
      <w:rFonts w:ascii="Courier New" w:hAnsi="Courier New" w:cs="Courier New"/>
    </w:rPr>
  </w:style>
  <w:style w:type="character" w:customStyle="1" w:styleId="WW8Num40z2">
    <w:name w:val="WW8Num40z2"/>
    <w:rsid w:val="00B749ED"/>
    <w:rPr>
      <w:rFonts w:ascii="Wingdings" w:hAnsi="Wingdings"/>
    </w:rPr>
  </w:style>
  <w:style w:type="character" w:customStyle="1" w:styleId="WW8Num41z0">
    <w:name w:val="WW8Num41z0"/>
    <w:rsid w:val="00B749ED"/>
    <w:rPr>
      <w:rFonts w:ascii="Symbol" w:hAnsi="Symbol"/>
    </w:rPr>
  </w:style>
  <w:style w:type="character" w:customStyle="1" w:styleId="WW8Num41z1">
    <w:name w:val="WW8Num41z1"/>
    <w:rsid w:val="00B749ED"/>
    <w:rPr>
      <w:rFonts w:ascii="Courier New" w:hAnsi="Courier New" w:cs="Courier New"/>
    </w:rPr>
  </w:style>
  <w:style w:type="character" w:customStyle="1" w:styleId="WW8Num41z2">
    <w:name w:val="WW8Num41z2"/>
    <w:rsid w:val="00B749ED"/>
    <w:rPr>
      <w:rFonts w:ascii="Wingdings" w:hAnsi="Wingdings"/>
    </w:rPr>
  </w:style>
  <w:style w:type="character" w:customStyle="1" w:styleId="WW8Num42z0">
    <w:name w:val="WW8Num42z0"/>
    <w:rsid w:val="00B749ED"/>
    <w:rPr>
      <w:rFonts w:ascii="Symbol" w:hAnsi="Symbol"/>
    </w:rPr>
  </w:style>
  <w:style w:type="character" w:customStyle="1" w:styleId="WW8Num42z1">
    <w:name w:val="WW8Num42z1"/>
    <w:rsid w:val="00B749ED"/>
    <w:rPr>
      <w:rFonts w:ascii="Courier New" w:hAnsi="Courier New" w:cs="Courier New"/>
    </w:rPr>
  </w:style>
  <w:style w:type="character" w:customStyle="1" w:styleId="WW8Num42z2">
    <w:name w:val="WW8Num42z2"/>
    <w:rsid w:val="00B749ED"/>
    <w:rPr>
      <w:rFonts w:ascii="Wingdings" w:hAnsi="Wingdings"/>
    </w:rPr>
  </w:style>
  <w:style w:type="character" w:customStyle="1" w:styleId="WW8Num43z0">
    <w:name w:val="WW8Num43z0"/>
    <w:rsid w:val="00B749ED"/>
    <w:rPr>
      <w:rFonts w:ascii="Symbol" w:hAnsi="Symbol"/>
    </w:rPr>
  </w:style>
  <w:style w:type="character" w:customStyle="1" w:styleId="WW8Num43z1">
    <w:name w:val="WW8Num43z1"/>
    <w:rsid w:val="00B749ED"/>
    <w:rPr>
      <w:rFonts w:ascii="Courier New" w:hAnsi="Courier New" w:cs="Courier New"/>
    </w:rPr>
  </w:style>
  <w:style w:type="character" w:customStyle="1" w:styleId="WW8Num43z2">
    <w:name w:val="WW8Num43z2"/>
    <w:rsid w:val="00B749ED"/>
    <w:rPr>
      <w:rFonts w:ascii="Wingdings" w:hAnsi="Wingdings"/>
    </w:rPr>
  </w:style>
  <w:style w:type="character" w:customStyle="1" w:styleId="WW8Num44z0">
    <w:name w:val="WW8Num44z0"/>
    <w:rsid w:val="00B749ED"/>
    <w:rPr>
      <w:rFonts w:ascii="Arial" w:eastAsia="Times New Roman" w:hAnsi="Arial" w:cs="Arial"/>
    </w:rPr>
  </w:style>
  <w:style w:type="character" w:customStyle="1" w:styleId="WW8Num44z1">
    <w:name w:val="WW8Num44z1"/>
    <w:rsid w:val="00B749ED"/>
    <w:rPr>
      <w:rFonts w:ascii="Courier New" w:hAnsi="Courier New" w:cs="Courier New"/>
    </w:rPr>
  </w:style>
  <w:style w:type="character" w:customStyle="1" w:styleId="WW8Num44z2">
    <w:name w:val="WW8Num44z2"/>
    <w:rsid w:val="00B749ED"/>
    <w:rPr>
      <w:rFonts w:ascii="Wingdings" w:hAnsi="Wingdings"/>
    </w:rPr>
  </w:style>
  <w:style w:type="character" w:customStyle="1" w:styleId="WW8Num44z3">
    <w:name w:val="WW8Num44z3"/>
    <w:rsid w:val="00B749ED"/>
    <w:rPr>
      <w:rFonts w:ascii="Symbol" w:hAnsi="Symbol"/>
    </w:rPr>
  </w:style>
  <w:style w:type="character" w:customStyle="1" w:styleId="WW8Num45z0">
    <w:name w:val="WW8Num45z0"/>
    <w:rsid w:val="00B749ED"/>
    <w:rPr>
      <w:rFonts w:ascii="Symbol" w:hAnsi="Symbol"/>
    </w:rPr>
  </w:style>
  <w:style w:type="character" w:customStyle="1" w:styleId="WW8Num45z1">
    <w:name w:val="WW8Num45z1"/>
    <w:rsid w:val="00B749ED"/>
    <w:rPr>
      <w:rFonts w:ascii="Courier New" w:hAnsi="Courier New" w:cs="Courier New"/>
    </w:rPr>
  </w:style>
  <w:style w:type="character" w:customStyle="1" w:styleId="WW8Num45z2">
    <w:name w:val="WW8Num45z2"/>
    <w:rsid w:val="00B749ED"/>
    <w:rPr>
      <w:rFonts w:ascii="Wingdings" w:hAnsi="Wingdings"/>
    </w:rPr>
  </w:style>
  <w:style w:type="character" w:customStyle="1" w:styleId="WW8NumSt15z0">
    <w:name w:val="WW8NumSt15z0"/>
    <w:rsid w:val="00B749ED"/>
    <w:rPr>
      <w:rFonts w:ascii="Symbol" w:hAnsi="Symbol"/>
    </w:rPr>
  </w:style>
  <w:style w:type="character" w:customStyle="1" w:styleId="Standaardalinea-lettertype1">
    <w:name w:val="Standaardalinea-lettertype1"/>
    <w:rsid w:val="00B749ED"/>
  </w:style>
  <w:style w:type="character" w:customStyle="1" w:styleId="FootnoteCharacters">
    <w:name w:val="Footnote Characters"/>
    <w:rsid w:val="00B749ED"/>
    <w:rPr>
      <w:rFonts w:ascii="Arial" w:hAnsi="Arial"/>
      <w:sz w:val="20"/>
      <w:vertAlign w:val="superscript"/>
    </w:rPr>
  </w:style>
  <w:style w:type="character" w:customStyle="1" w:styleId="CharChar">
    <w:name w:val="Char Char"/>
    <w:rsid w:val="00B749ED"/>
    <w:rPr>
      <w:rFonts w:ascii="Arial" w:hAnsi="Arial"/>
      <w:b/>
      <w:spacing w:val="10"/>
      <w:sz w:val="40"/>
      <w:lang w:val="nl-NL" w:eastAsia="ar-SA" w:bidi="ar-SA"/>
    </w:rPr>
  </w:style>
  <w:style w:type="character" w:customStyle="1" w:styleId="CharChar1">
    <w:name w:val="Char Char1"/>
    <w:rsid w:val="00B749ED"/>
    <w:rPr>
      <w:rFonts w:ascii="Arial" w:hAnsi="Arial"/>
      <w:b/>
      <w:spacing w:val="6"/>
      <w:sz w:val="24"/>
      <w:lang w:val="nl-NL" w:eastAsia="ar-SA" w:bidi="ar-SA"/>
    </w:rPr>
  </w:style>
  <w:style w:type="character" w:customStyle="1" w:styleId="Verwijzingopmerking1">
    <w:name w:val="Verwijzing opmerking1"/>
    <w:rsid w:val="00B749ED"/>
    <w:rPr>
      <w:sz w:val="16"/>
      <w:szCs w:val="16"/>
    </w:rPr>
  </w:style>
  <w:style w:type="character" w:customStyle="1" w:styleId="sxugcrs1">
    <w:name w:val="sxug_crs1"/>
    <w:rsid w:val="00B749ED"/>
    <w:rPr>
      <w:rFonts w:ascii="Verdana" w:hAnsi="Verdana"/>
      <w:i/>
      <w:iCs/>
      <w:color w:val="000000"/>
      <w:sz w:val="17"/>
      <w:szCs w:val="17"/>
    </w:rPr>
  </w:style>
  <w:style w:type="paragraph" w:customStyle="1" w:styleId="Heading">
    <w:name w:val="Heading"/>
    <w:basedOn w:val="Standaard"/>
    <w:next w:val="Plattetekst"/>
    <w:rsid w:val="00B749ED"/>
    <w:pPr>
      <w:keepNext/>
      <w:suppressAutoHyphens/>
      <w:spacing w:before="240"/>
      <w:jc w:val="both"/>
    </w:pPr>
    <w:rPr>
      <w:rFonts w:eastAsia="DejaVu Sans" w:cs="DejaVu Sans"/>
      <w:sz w:val="28"/>
      <w:szCs w:val="28"/>
      <w:lang w:eastAsia="ar-SA"/>
    </w:rPr>
  </w:style>
  <w:style w:type="paragraph" w:styleId="Plattetekst">
    <w:name w:val="Body Text"/>
    <w:basedOn w:val="Standaard"/>
    <w:link w:val="PlattetekstChar"/>
    <w:rsid w:val="00B749ED"/>
    <w:pPr>
      <w:suppressAutoHyphens/>
      <w:spacing w:after="0" w:line="240" w:lineRule="auto"/>
    </w:pPr>
    <w:rPr>
      <w:sz w:val="18"/>
      <w:szCs w:val="20"/>
      <w:lang w:eastAsia="ar-SA"/>
    </w:rPr>
  </w:style>
  <w:style w:type="character" w:customStyle="1" w:styleId="PlattetekstChar">
    <w:name w:val="Platte tekst Char"/>
    <w:link w:val="Plattetekst"/>
    <w:rsid w:val="00B749ED"/>
    <w:rPr>
      <w:rFonts w:ascii="Arial" w:hAnsi="Arial"/>
      <w:sz w:val="18"/>
      <w:lang w:val="nl-NL" w:eastAsia="ar-SA" w:bidi="ar-SA"/>
    </w:rPr>
  </w:style>
  <w:style w:type="paragraph" w:customStyle="1" w:styleId="Caption1">
    <w:name w:val="Caption1"/>
    <w:basedOn w:val="Standaard"/>
    <w:rsid w:val="00B749ED"/>
    <w:pPr>
      <w:suppressLineNumbers/>
      <w:suppressAutoHyphens/>
      <w:spacing w:before="120"/>
      <w:jc w:val="both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Aanleiding">
    <w:name w:val="Aanleiding"/>
    <w:basedOn w:val="Kop6"/>
    <w:next w:val="Standaard"/>
    <w:rsid w:val="00B749ED"/>
    <w:pPr>
      <w:pageBreakBefore/>
      <w:numPr>
        <w:ilvl w:val="5"/>
      </w:numPr>
      <w:tabs>
        <w:tab w:val="num" w:pos="1152"/>
      </w:tabs>
      <w:suppressAutoHyphens/>
      <w:autoSpaceDE/>
      <w:autoSpaceDN/>
      <w:adjustRightInd/>
      <w:spacing w:before="60" w:after="1080" w:line="540" w:lineRule="atLeast"/>
      <w:ind w:left="1151" w:hanging="1151"/>
      <w:outlineLvl w:val="9"/>
    </w:pPr>
    <w:rPr>
      <w:b/>
      <w:bCs w:val="0"/>
      <w:spacing w:val="10"/>
      <w:sz w:val="40"/>
      <w:szCs w:val="20"/>
      <w:lang w:eastAsia="ar-SA"/>
    </w:rPr>
  </w:style>
  <w:style w:type="paragraph" w:customStyle="1" w:styleId="Alineakopje">
    <w:name w:val="Alineakopje"/>
    <w:basedOn w:val="Standaard"/>
    <w:next w:val="Standaard"/>
    <w:rsid w:val="00B749ED"/>
    <w:pPr>
      <w:suppressAutoHyphens/>
      <w:spacing w:before="60" w:after="0"/>
      <w:jc w:val="both"/>
    </w:pPr>
    <w:rPr>
      <w:i/>
      <w:szCs w:val="20"/>
      <w:lang w:eastAsia="ar-SA"/>
    </w:rPr>
  </w:style>
  <w:style w:type="paragraph" w:customStyle="1" w:styleId="RapportTitel">
    <w:name w:val="Rapport Titel"/>
    <w:basedOn w:val="Standaard"/>
    <w:rsid w:val="00B749ED"/>
    <w:pPr>
      <w:suppressAutoHyphens/>
      <w:spacing w:before="60" w:after="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Ondertitel">
    <w:name w:val="Subtitle"/>
    <w:basedOn w:val="RapportTitel"/>
    <w:qFormat/>
    <w:rsid w:val="00B749ED"/>
    <w:pPr>
      <w:spacing w:line="270" w:lineRule="atLeast"/>
    </w:pPr>
    <w:rPr>
      <w:spacing w:val="6"/>
      <w:sz w:val="24"/>
    </w:rPr>
  </w:style>
  <w:style w:type="paragraph" w:customStyle="1" w:styleId="Naamauteurs">
    <w:name w:val="Naam auteurs"/>
    <w:basedOn w:val="Ondertitel"/>
    <w:rsid w:val="00B749ED"/>
    <w:rPr>
      <w:b w:val="0"/>
      <w:sz w:val="20"/>
    </w:rPr>
  </w:style>
  <w:style w:type="paragraph" w:customStyle="1" w:styleId="Inhoudsopgave">
    <w:name w:val="Inhoudsopgave"/>
    <w:basedOn w:val="Standaard"/>
    <w:next w:val="Standaard"/>
    <w:rsid w:val="00B749ED"/>
    <w:pPr>
      <w:suppressAutoHyphens/>
      <w:spacing w:before="60" w:after="810" w:line="540" w:lineRule="atLeast"/>
      <w:jc w:val="both"/>
    </w:pPr>
    <w:rPr>
      <w:b/>
      <w:spacing w:val="10"/>
      <w:sz w:val="40"/>
      <w:szCs w:val="20"/>
      <w:lang w:eastAsia="ar-SA"/>
    </w:rPr>
  </w:style>
  <w:style w:type="paragraph" w:customStyle="1" w:styleId="Illustratiebijschrift">
    <w:name w:val="Illustratie bijschrift"/>
    <w:basedOn w:val="Standaard"/>
    <w:next w:val="Standaard"/>
    <w:rsid w:val="00B749ED"/>
    <w:pPr>
      <w:suppressAutoHyphens/>
      <w:spacing w:before="60" w:after="0" w:line="220" w:lineRule="atLeast"/>
      <w:jc w:val="both"/>
    </w:pPr>
    <w:rPr>
      <w:sz w:val="16"/>
      <w:szCs w:val="20"/>
      <w:lang w:eastAsia="ar-SA"/>
    </w:rPr>
  </w:style>
  <w:style w:type="paragraph" w:customStyle="1" w:styleId="Illustratieheading">
    <w:name w:val="Illustratieheading"/>
    <w:basedOn w:val="Standaard"/>
    <w:next w:val="Illustratiebijschrift"/>
    <w:rsid w:val="00B749ED"/>
    <w:pPr>
      <w:suppressAutoHyphens/>
      <w:spacing w:before="60" w:after="0" w:line="220" w:lineRule="atLeast"/>
      <w:jc w:val="both"/>
    </w:pPr>
    <w:rPr>
      <w:b/>
      <w:sz w:val="16"/>
      <w:szCs w:val="20"/>
      <w:lang w:eastAsia="ar-SA"/>
    </w:rPr>
  </w:style>
  <w:style w:type="paragraph" w:customStyle="1" w:styleId="opsommetblokjes">
    <w:name w:val="opsom met blokje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Cijfer">
    <w:name w:val="Opsom met Cijfer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Letters">
    <w:name w:val="Opsom met Letter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Refgeg">
    <w:name w:val="Refgeg"/>
    <w:basedOn w:val="Standaard"/>
    <w:rsid w:val="00B749ED"/>
    <w:pPr>
      <w:suppressAutoHyphens/>
      <w:spacing w:before="60" w:after="0" w:line="225" w:lineRule="atLeast"/>
      <w:jc w:val="both"/>
    </w:pPr>
    <w:rPr>
      <w:sz w:val="16"/>
      <w:szCs w:val="20"/>
      <w:lang w:eastAsia="ar-SA"/>
    </w:rPr>
  </w:style>
  <w:style w:type="paragraph" w:customStyle="1" w:styleId="Illustratiebuitenkantlijn">
    <w:name w:val="Illustratie buiten kantlijn"/>
    <w:basedOn w:val="Standaard"/>
    <w:next w:val="Standaard"/>
    <w:rsid w:val="00B749ED"/>
    <w:pPr>
      <w:suppressAutoHyphens/>
      <w:spacing w:before="60" w:after="0" w:line="220" w:lineRule="atLeast"/>
      <w:ind w:left="-2211"/>
      <w:jc w:val="both"/>
    </w:pPr>
    <w:rPr>
      <w:sz w:val="16"/>
      <w:szCs w:val="20"/>
      <w:lang w:eastAsia="ar-SA"/>
    </w:rPr>
  </w:style>
  <w:style w:type="paragraph" w:customStyle="1" w:styleId="Subopsomming">
    <w:name w:val="Subopsomming"/>
    <w:basedOn w:val="Standaard"/>
    <w:rsid w:val="00B749ED"/>
    <w:pPr>
      <w:tabs>
        <w:tab w:val="left" w:pos="48"/>
      </w:tabs>
      <w:suppressAutoHyphens/>
      <w:spacing w:before="60" w:after="0"/>
      <w:ind w:left="-312"/>
      <w:jc w:val="both"/>
    </w:pPr>
    <w:rPr>
      <w:szCs w:val="20"/>
      <w:lang w:eastAsia="ar-SA"/>
    </w:rPr>
  </w:style>
  <w:style w:type="paragraph" w:customStyle="1" w:styleId="Tussenkop">
    <w:name w:val="Tussenkop"/>
    <w:basedOn w:val="Standaard"/>
    <w:next w:val="Standaard"/>
    <w:rsid w:val="00B749ED"/>
    <w:pPr>
      <w:suppressAutoHyphens/>
      <w:spacing w:before="60" w:after="0"/>
      <w:jc w:val="both"/>
    </w:pPr>
    <w:rPr>
      <w:b/>
      <w:szCs w:val="20"/>
      <w:lang w:eastAsia="ar-SA"/>
    </w:rPr>
  </w:style>
  <w:style w:type="paragraph" w:customStyle="1" w:styleId="Dienstgegevens">
    <w:name w:val="Dienstgegevens"/>
    <w:basedOn w:val="Standaard"/>
    <w:rsid w:val="00B749ED"/>
    <w:pPr>
      <w:suppressAutoHyphens/>
      <w:spacing w:before="60" w:after="0" w:line="225" w:lineRule="atLeast"/>
      <w:jc w:val="both"/>
    </w:pPr>
    <w:rPr>
      <w:sz w:val="17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B749ED"/>
    <w:pPr>
      <w:suppressAutoHyphens/>
      <w:spacing w:before="60" w:after="60" w:line="240" w:lineRule="auto"/>
      <w:ind w:left="-390"/>
      <w:jc w:val="both"/>
    </w:pPr>
    <w:rPr>
      <w:rFonts w:ascii="Univers (W1)" w:hAnsi="Univers (W1)"/>
      <w:bCs/>
      <w:i/>
      <w:iCs/>
      <w:sz w:val="18"/>
      <w:szCs w:val="24"/>
      <w:lang w:eastAsia="ar-SA"/>
    </w:rPr>
  </w:style>
  <w:style w:type="character" w:customStyle="1" w:styleId="PlattetekstinspringenChar">
    <w:name w:val="Platte tekst inspringen Char"/>
    <w:link w:val="Plattetekstinspringen"/>
    <w:rsid w:val="00B749ED"/>
    <w:rPr>
      <w:rFonts w:ascii="Univers (W1)" w:hAnsi="Univers (W1)"/>
      <w:bCs/>
      <w:i/>
      <w:iCs/>
      <w:sz w:val="18"/>
      <w:szCs w:val="24"/>
      <w:lang w:val="nl-NL" w:eastAsia="ar-SA" w:bidi="ar-SA"/>
    </w:rPr>
  </w:style>
  <w:style w:type="paragraph" w:customStyle="1" w:styleId="Tabel">
    <w:name w:val="Tabel"/>
    <w:basedOn w:val="Standaard"/>
    <w:rsid w:val="00B749ED"/>
    <w:pPr>
      <w:keepLines/>
      <w:suppressAutoHyphens/>
      <w:overflowPunct w:val="0"/>
      <w:autoSpaceDE w:val="0"/>
      <w:spacing w:before="60" w:after="60" w:line="240" w:lineRule="atLeast"/>
      <w:jc w:val="both"/>
      <w:textAlignment w:val="baseline"/>
    </w:pPr>
    <w:rPr>
      <w:rFonts w:ascii="Univers" w:hAnsi="Univers"/>
      <w:sz w:val="18"/>
      <w:szCs w:val="20"/>
      <w:lang w:eastAsia="ar-SA"/>
    </w:rPr>
  </w:style>
  <w:style w:type="paragraph" w:styleId="Eindnoottekst">
    <w:name w:val="endnote text"/>
    <w:basedOn w:val="Standaard"/>
    <w:link w:val="EindnoottekstChar"/>
    <w:semiHidden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character" w:customStyle="1" w:styleId="EindnoottekstChar">
    <w:name w:val="Eindnoottekst Char"/>
    <w:link w:val="Eindnoottekst"/>
    <w:semiHidden/>
    <w:rsid w:val="00B749ED"/>
    <w:rPr>
      <w:rFonts w:ascii="Arial" w:hAnsi="Arial"/>
      <w:lang w:val="nl-NL" w:eastAsia="ar-SA" w:bidi="ar-SA"/>
    </w:rPr>
  </w:style>
  <w:style w:type="paragraph" w:customStyle="1" w:styleId="Documentstructuur1">
    <w:name w:val="Documentstructuur1"/>
    <w:basedOn w:val="Standaard"/>
    <w:rsid w:val="00B749ED"/>
    <w:pPr>
      <w:shd w:val="clear" w:color="auto" w:fill="000080"/>
      <w:suppressAutoHyphens/>
      <w:spacing w:before="60" w:after="0"/>
      <w:jc w:val="both"/>
    </w:pPr>
    <w:rPr>
      <w:rFonts w:ascii="Tahoma" w:hAnsi="Tahoma" w:cs="Tahoma"/>
      <w:szCs w:val="20"/>
      <w:lang w:eastAsia="ar-SA"/>
    </w:rPr>
  </w:style>
  <w:style w:type="paragraph" w:customStyle="1" w:styleId="Standaardinspringing1">
    <w:name w:val="Standaardinspringing1"/>
    <w:basedOn w:val="Standaard"/>
    <w:rsid w:val="00B749ED"/>
    <w:pPr>
      <w:suppressAutoHyphens/>
      <w:spacing w:after="0" w:line="240" w:lineRule="auto"/>
      <w:ind w:left="708"/>
    </w:pPr>
    <w:rPr>
      <w:szCs w:val="20"/>
      <w:lang w:eastAsia="ar-SA"/>
    </w:rPr>
  </w:style>
  <w:style w:type="paragraph" w:customStyle="1" w:styleId="Tekstopmerking1">
    <w:name w:val="Tekst opmerking1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Framecontents">
    <w:name w:val="Frame contents"/>
    <w:basedOn w:val="Plattetekst"/>
    <w:rsid w:val="00B749ED"/>
  </w:style>
  <w:style w:type="paragraph" w:customStyle="1" w:styleId="TableContents">
    <w:name w:val="Table Contents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B749ED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B749ED"/>
    <w:pPr>
      <w:tabs>
        <w:tab w:val="right" w:leader="dot" w:pos="9972"/>
      </w:tabs>
      <w:ind w:left="2547"/>
    </w:pPr>
  </w:style>
  <w:style w:type="paragraph" w:customStyle="1" w:styleId="inspringencijfer">
    <w:name w:val="inspringen cijfer"/>
    <w:basedOn w:val="Standaard"/>
    <w:rsid w:val="00B749ED"/>
    <w:pPr>
      <w:numPr>
        <w:numId w:val="11"/>
      </w:numPr>
      <w:spacing w:line="312" w:lineRule="auto"/>
    </w:pPr>
    <w:rPr>
      <w:sz w:val="19"/>
      <w:szCs w:val="24"/>
    </w:rPr>
  </w:style>
  <w:style w:type="paragraph" w:customStyle="1" w:styleId="inspringenblokje">
    <w:name w:val="inspringen blokje"/>
    <w:basedOn w:val="Standaard"/>
    <w:rsid w:val="00B749ED"/>
    <w:pPr>
      <w:numPr>
        <w:numId w:val="10"/>
      </w:numPr>
      <w:spacing w:line="312" w:lineRule="auto"/>
    </w:pPr>
    <w:rPr>
      <w:sz w:val="19"/>
      <w:szCs w:val="24"/>
    </w:rPr>
  </w:style>
  <w:style w:type="paragraph" w:customStyle="1" w:styleId="OpmaakprofielKop7Links">
    <w:name w:val="Opmaakprofiel Kop 7 + Links"/>
    <w:basedOn w:val="Kop7"/>
    <w:rsid w:val="00B749ED"/>
    <w:pPr>
      <w:numPr>
        <w:numId w:val="12"/>
      </w:numPr>
      <w:autoSpaceDE/>
      <w:autoSpaceDN/>
      <w:adjustRightInd/>
      <w:spacing w:before="0" w:after="0" w:line="312" w:lineRule="auto"/>
      <w:jc w:val="left"/>
    </w:pPr>
    <w:rPr>
      <w:szCs w:val="20"/>
    </w:rPr>
  </w:style>
  <w:style w:type="paragraph" w:customStyle="1" w:styleId="Kop17">
    <w:name w:val="Kop 17"/>
    <w:basedOn w:val="OpmaakprofielKop7Links"/>
    <w:rsid w:val="00B749ED"/>
    <w:rPr>
      <w:rFonts w:cs="Arial"/>
    </w:rPr>
  </w:style>
  <w:style w:type="paragraph" w:customStyle="1" w:styleId="Default">
    <w:name w:val="Default"/>
    <w:rsid w:val="00F070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rsid w:val="00C7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74DD1"/>
    <w:rPr>
      <w:rFonts w:ascii="Tahoma" w:hAnsi="Tahoma" w:cs="Tahoma"/>
      <w:sz w:val="16"/>
      <w:szCs w:val="16"/>
    </w:rPr>
  </w:style>
  <w:style w:type="paragraph" w:styleId="Geenafstand">
    <w:name w:val="No Spacing"/>
    <w:qFormat/>
    <w:rsid w:val="00555BCA"/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semiHidden/>
    <w:locked/>
    <w:rsid w:val="00555BCA"/>
    <w:rPr>
      <w:rFonts w:cs="Times New Roman"/>
      <w:sz w:val="20"/>
      <w:szCs w:val="20"/>
    </w:rPr>
  </w:style>
  <w:style w:type="table" w:customStyle="1" w:styleId="Lijsttabel3-Accent31">
    <w:name w:val="Lijsttabel 3 - Accent 31"/>
    <w:basedOn w:val="Standaardtabel"/>
    <w:uiPriority w:val="48"/>
    <w:rsid w:val="00C327EC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Tabelraster">
    <w:name w:val="Table Grid"/>
    <w:basedOn w:val="Standaardtabel"/>
    <w:rsid w:val="00230945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5142A"/>
    <w:rPr>
      <w:rFonts w:ascii="Arial" w:hAnsi="Arial"/>
      <w:sz w:val="17"/>
      <w:szCs w:val="21"/>
    </w:rPr>
  </w:style>
  <w:style w:type="paragraph" w:styleId="Lijstalinea">
    <w:name w:val="List Paragraph"/>
    <w:basedOn w:val="Standaard"/>
    <w:uiPriority w:val="34"/>
    <w:qFormat/>
    <w:rsid w:val="00765E49"/>
    <w:pPr>
      <w:ind w:left="720"/>
      <w:contextualSpacing/>
    </w:pPr>
  </w:style>
  <w:style w:type="character" w:styleId="Verwijzingopmerking">
    <w:name w:val="annotation reference"/>
    <w:basedOn w:val="Standaardalinea-lettertype"/>
    <w:rsid w:val="001F1EA1"/>
    <w:rPr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651E42"/>
    <w:rPr>
      <w:rFonts w:ascii="Arial" w:hAnsi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2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98b1bb-f3a7-490c-ab8f-52950708385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89F533AD4AA44381EF0878F0E51F7B" ma:contentTypeVersion="11" ma:contentTypeDescription="Een nieuw document maken." ma:contentTypeScope="" ma:versionID="1542475a7d418e0243541d183bf1dab8">
  <xsd:schema xmlns:xsd="http://www.w3.org/2001/XMLSchema" xmlns:xs="http://www.w3.org/2001/XMLSchema" xmlns:p="http://schemas.microsoft.com/office/2006/metadata/properties" xmlns:ns2="6b98b1bb-f3a7-490c-ab8f-529507083858" targetNamespace="http://schemas.microsoft.com/office/2006/metadata/properties" ma:root="true" ma:fieldsID="7b656844c811ebcd83e5f20acf3404a4" ns2:_="">
    <xsd:import namespace="6b98b1bb-f3a7-490c-ab8f-529507083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8b1bb-f3a7-490c-ab8f-5295070838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69b13c3-ef03-4887-a299-f57447f5e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6F2E46-67D2-4AA9-9002-0E646CD0EAE8}">
  <ds:schemaRefs>
    <ds:schemaRef ds:uri="http://schemas.microsoft.com/office/2006/metadata/properties"/>
    <ds:schemaRef ds:uri="http://schemas.microsoft.com/office/infopath/2007/PartnerControls"/>
    <ds:schemaRef ds:uri="6b98b1bb-f3a7-490c-ab8f-529507083858"/>
  </ds:schemaRefs>
</ds:datastoreItem>
</file>

<file path=customXml/itemProps2.xml><?xml version="1.0" encoding="utf-8"?>
<ds:datastoreItem xmlns:ds="http://schemas.openxmlformats.org/officeDocument/2006/customXml" ds:itemID="{041EC279-6C7B-4D19-B1C5-B62B8254BD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35C111-D07A-42DB-9187-9A70036564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99EEF3-25E6-4362-B790-BABC320E9D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604</Characters>
  <Application>Microsoft Office Word</Application>
  <DocSecurity>0</DocSecurity>
  <Lines>5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Szirbek</dc:creator>
  <cp:lastModifiedBy>Erik Bruijn</cp:lastModifiedBy>
  <cp:revision>3</cp:revision>
  <dcterms:created xsi:type="dcterms:W3CDTF">2025-10-18T12:24:00Z</dcterms:created>
  <dcterms:modified xsi:type="dcterms:W3CDTF">2025-11-05T20:53:00Z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0x010100F689F533AD4AA44381EF0878F0E51F7B</vt:lpwstr>
  </property>
  <property fmtid="{D5CDD505-2E9C-101B-9397-08002B2CF9AE}" pid="3" name="MediaServiceImageTags">
    <vt:lpwstr/>
  </property>
  <property fmtid="{D5CDD505-2E9C-101B-9397-08002B2CF9AE}" pid="4" name="MSIP_Label_5d152cbb-2672-4f28-bdc8-9314e0e5a631_Enabled">
    <vt:lpwstr>true</vt:lpwstr>
  </property>
  <property fmtid="{D5CDD505-2E9C-101B-9397-08002B2CF9AE}" pid="5" name="MSIP_Label_5d152cbb-2672-4f28-bdc8-9314e0e5a631_SetDate">
    <vt:lpwstr>2025-03-11T16:16:53Z</vt:lpwstr>
  </property>
  <property fmtid="{D5CDD505-2E9C-101B-9397-08002B2CF9AE}" pid="6" name="MSIP_Label_5d152cbb-2672-4f28-bdc8-9314e0e5a631_Method">
    <vt:lpwstr>Standard</vt:lpwstr>
  </property>
  <property fmtid="{D5CDD505-2E9C-101B-9397-08002B2CF9AE}" pid="7" name="MSIP_Label_5d152cbb-2672-4f28-bdc8-9314e0e5a631_Name">
    <vt:lpwstr>Intern</vt:lpwstr>
  </property>
  <property fmtid="{D5CDD505-2E9C-101B-9397-08002B2CF9AE}" pid="8" name="MSIP_Label_5d152cbb-2672-4f28-bdc8-9314e0e5a631_SiteId">
    <vt:lpwstr>75397285-be72-4b69-b401-97fedb58a1c3</vt:lpwstr>
  </property>
  <property fmtid="{D5CDD505-2E9C-101B-9397-08002B2CF9AE}" pid="9" name="MSIP_Label_5d152cbb-2672-4f28-bdc8-9314e0e5a631_ActionId">
    <vt:lpwstr>7909e449-6e2d-4c02-8649-205f43ce26b9</vt:lpwstr>
  </property>
  <property fmtid="{D5CDD505-2E9C-101B-9397-08002B2CF9AE}" pid="10" name="MSIP_Label_5d152cbb-2672-4f28-bdc8-9314e0e5a631_ContentBits">
    <vt:lpwstr>0</vt:lpwstr>
  </property>
  <property fmtid="{D5CDD505-2E9C-101B-9397-08002B2CF9AE}" pid="11" name="MSIP_Label_5d152cbb-2672-4f28-bdc8-9314e0e5a631_Tag">
    <vt:lpwstr>10, 3, 0, 2</vt:lpwstr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xd_Signature">
    <vt:bool>false</vt:bool>
  </property>
</Properties>
</file>