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FF75C" w14:textId="31136561" w:rsidR="009922CD" w:rsidRPr="000F52C0" w:rsidRDefault="007F1DE1" w:rsidP="00E97F56">
      <w:pPr>
        <w:pStyle w:val="BijlageGenummerdKop"/>
        <w:numPr>
          <w:ilvl w:val="0"/>
          <w:numId w:val="0"/>
        </w:numPr>
        <w:ind w:left="-1985"/>
      </w:pPr>
      <w:bookmarkStart w:id="0" w:name="_Toc496111710"/>
      <w:bookmarkStart w:id="1" w:name="_Toc9253282"/>
      <w:bookmarkStart w:id="2" w:name="bwKopBijlage_M"/>
      <w:r>
        <w:t xml:space="preserve">Bijlage </w:t>
      </w:r>
      <w:r w:rsidR="00B01C0B">
        <w:t>J</w:t>
      </w:r>
      <w:r w:rsidR="00E97F56">
        <w:t xml:space="preserve"> </w:t>
      </w:r>
      <w:r w:rsidR="00E97F56">
        <w:tab/>
      </w:r>
      <w:r w:rsidR="00E97F56">
        <w:tab/>
      </w:r>
      <w:r w:rsidR="00E97F56">
        <w:tab/>
      </w:r>
      <w:r w:rsidR="00E97F56">
        <w:tab/>
      </w:r>
      <w:r w:rsidR="00E97F56">
        <w:tab/>
      </w:r>
      <w:r w:rsidR="00E97F56">
        <w:tab/>
      </w:r>
      <w:r w:rsidR="00E97F56">
        <w:tab/>
      </w:r>
      <w:r w:rsidR="00E97F56">
        <w:tab/>
      </w:r>
      <w:r w:rsidR="009922CD" w:rsidRPr="000F52C0">
        <w:t>Format Concept staat van ontleding van de inschrijvingssom</w:t>
      </w:r>
      <w:bookmarkEnd w:id="0"/>
      <w:bookmarkEnd w:id="1"/>
    </w:p>
    <w:bookmarkEnd w:id="2"/>
    <w:p w14:paraId="0C5171F8" w14:textId="77777777" w:rsidR="009922CD" w:rsidRPr="000F52C0" w:rsidRDefault="009922CD" w:rsidP="009922CD">
      <w:pPr>
        <w:pStyle w:val="Broodtekst"/>
        <w:tabs>
          <w:tab w:val="clear" w:pos="680"/>
          <w:tab w:val="left" w:pos="284"/>
        </w:tabs>
        <w:rPr>
          <w:rFonts w:cs="Verdana"/>
          <w:b/>
          <w:i/>
          <w:vanish/>
          <w:color w:val="3366FF"/>
          <w:sz w:val="16"/>
          <w:szCs w:val="16"/>
        </w:rPr>
      </w:pPr>
      <w:r w:rsidRPr="000F52C0">
        <w:rPr>
          <w:rFonts w:cs="Verdana"/>
          <w:b/>
          <w:i/>
          <w:vanish/>
          <w:color w:val="3366FF"/>
          <w:sz w:val="16"/>
          <w:szCs w:val="16"/>
        </w:rPr>
        <w:t>Format moet opgesteld worden door de kostendeskundige van het project en dient ter vergelijking met de raming.</w:t>
      </w:r>
    </w:p>
    <w:tbl>
      <w:tblPr>
        <w:tblStyle w:val="Tabelraster1"/>
        <w:tblW w:w="0" w:type="auto"/>
        <w:tblInd w:w="-714" w:type="dxa"/>
        <w:tblLook w:val="04A0" w:firstRow="1" w:lastRow="0" w:firstColumn="1" w:lastColumn="0" w:noHBand="0" w:noVBand="1"/>
      </w:tblPr>
      <w:tblGrid>
        <w:gridCol w:w="6379"/>
        <w:gridCol w:w="1701"/>
      </w:tblGrid>
      <w:tr w:rsidR="00FF188F" w:rsidRPr="00301153" w14:paraId="3A94A405" w14:textId="77777777" w:rsidTr="003A5B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 w:val="0"/>
        </w:trPr>
        <w:tc>
          <w:tcPr>
            <w:tcW w:w="6379" w:type="dxa"/>
          </w:tcPr>
          <w:p w14:paraId="2B8E0027" w14:textId="77777777" w:rsidR="00FF188F" w:rsidRPr="00301153" w:rsidRDefault="00FF188F" w:rsidP="00B719E5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Directe kosten*</w:t>
            </w:r>
            <w:r w:rsidRPr="00301153">
              <w:rPr>
                <w:rFonts w:eastAsia="Times New Roman" w:cs="Verdana"/>
                <w:i/>
                <w:sz w:val="18"/>
              </w:rPr>
              <w:t xml:space="preserve"> </w:t>
            </w:r>
            <w:r w:rsidRPr="00301153">
              <w:rPr>
                <w:rFonts w:eastAsia="Times New Roman" w:cs="Verdana"/>
                <w:i/>
                <w:vanish/>
                <w:color w:val="3366FF"/>
                <w:sz w:val="16"/>
                <w:szCs w:val="16"/>
              </w:rPr>
              <w:t>(posten benoemen op object- of systeemniveau en/of deelobject- of deelsysteemniveau)</w:t>
            </w:r>
          </w:p>
        </w:tc>
        <w:tc>
          <w:tcPr>
            <w:tcW w:w="1701" w:type="dxa"/>
          </w:tcPr>
          <w:p w14:paraId="01A88F78" w14:textId="77777777" w:rsidR="00FF188F" w:rsidRPr="00301153" w:rsidRDefault="00FF188F" w:rsidP="00B719E5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</w:p>
        </w:tc>
      </w:tr>
      <w:tr w:rsidR="00FF188F" w:rsidRPr="00301153" w14:paraId="5E00676F" w14:textId="77777777" w:rsidTr="003A5B29">
        <w:tc>
          <w:tcPr>
            <w:tcW w:w="6379" w:type="dxa"/>
          </w:tcPr>
          <w:p w14:paraId="73651AD9" w14:textId="77777777" w:rsidR="00FF188F" w:rsidRPr="00301153" w:rsidRDefault="00FF188F" w:rsidP="00B719E5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i/>
                <w:sz w:val="18"/>
              </w:rPr>
            </w:pPr>
            <w:r w:rsidRPr="00301153">
              <w:rPr>
                <w:rFonts w:eastAsia="Times New Roman"/>
                <w:i/>
                <w:sz w:val="18"/>
              </w:rPr>
              <w:t>Bouwkosten* (Uitvoeringswerkzaamheden)</w:t>
            </w:r>
          </w:p>
        </w:tc>
        <w:tc>
          <w:tcPr>
            <w:tcW w:w="1701" w:type="dxa"/>
          </w:tcPr>
          <w:p w14:paraId="08C3E3A2" w14:textId="77777777" w:rsidR="00FF188F" w:rsidRPr="00301153" w:rsidRDefault="00FF188F" w:rsidP="00B719E5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</w:p>
        </w:tc>
      </w:tr>
      <w:tr w:rsidR="00FF188F" w:rsidRPr="00301153" w14:paraId="4D2E31D8" w14:textId="77777777" w:rsidTr="003A5B29">
        <w:tc>
          <w:tcPr>
            <w:tcW w:w="6379" w:type="dxa"/>
          </w:tcPr>
          <w:p w14:paraId="36150391" w14:textId="7C112102" w:rsidR="00FF188F" w:rsidRPr="00301153" w:rsidRDefault="00FF188F" w:rsidP="00B719E5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</w:p>
        </w:tc>
        <w:tc>
          <w:tcPr>
            <w:tcW w:w="1701" w:type="dxa"/>
          </w:tcPr>
          <w:p w14:paraId="5F369CE7" w14:textId="54F953CF" w:rsidR="00FF188F" w:rsidRPr="00301153" w:rsidRDefault="00FF188F" w:rsidP="00B719E5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</w:p>
        </w:tc>
      </w:tr>
      <w:tr w:rsidR="00B01C0B" w:rsidRPr="00301153" w14:paraId="785C1F7A" w14:textId="77777777" w:rsidTr="003A5B29">
        <w:tc>
          <w:tcPr>
            <w:tcW w:w="6379" w:type="dxa"/>
          </w:tcPr>
          <w:p w14:paraId="72153B26" w14:textId="740773D1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  <w:r>
              <w:rPr>
                <w:rFonts w:eastAsia="Times New Roman" w:cs="Verdana"/>
                <w:sz w:val="18"/>
              </w:rPr>
              <w:t xml:space="preserve">IGO 3; </w:t>
            </w:r>
            <w:r w:rsidRPr="00301153">
              <w:rPr>
                <w:rFonts w:eastAsia="Times New Roman" w:cs="Verdana"/>
                <w:sz w:val="18"/>
              </w:rPr>
              <w:t>asfalt</w:t>
            </w:r>
            <w:r>
              <w:rPr>
                <w:rFonts w:eastAsia="Times New Roman" w:cs="Verdana"/>
                <w:sz w:val="18"/>
              </w:rPr>
              <w:t>, markering, hemelwaterafvoersysteem</w:t>
            </w:r>
            <w:r w:rsidR="00797114">
              <w:rPr>
                <w:rFonts w:eastAsia="Times New Roman" w:cs="Verdana"/>
                <w:sz w:val="18"/>
              </w:rPr>
              <w:t>, bebording</w:t>
            </w:r>
          </w:p>
        </w:tc>
        <w:tc>
          <w:tcPr>
            <w:tcW w:w="1701" w:type="dxa"/>
          </w:tcPr>
          <w:p w14:paraId="338B0C1A" w14:textId="7A331182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472D1720" w14:textId="77777777" w:rsidTr="003A5B29">
        <w:tc>
          <w:tcPr>
            <w:tcW w:w="6379" w:type="dxa"/>
          </w:tcPr>
          <w:p w14:paraId="013089F4" w14:textId="14339FF7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  <w:r>
              <w:rPr>
                <w:rFonts w:eastAsia="Times New Roman" w:cs="Verdana"/>
                <w:sz w:val="18"/>
              </w:rPr>
              <w:t>IGO 3</w:t>
            </w:r>
            <w:r w:rsidRPr="00301153">
              <w:rPr>
                <w:rFonts w:eastAsia="Times New Roman" w:cs="Verdana"/>
                <w:sz w:val="18"/>
              </w:rPr>
              <w:t xml:space="preserve">; </w:t>
            </w:r>
            <w:r>
              <w:rPr>
                <w:rFonts w:eastAsia="Times New Roman" w:cs="Verdana"/>
                <w:sz w:val="18"/>
              </w:rPr>
              <w:t>vaste brug</w:t>
            </w:r>
          </w:p>
        </w:tc>
        <w:tc>
          <w:tcPr>
            <w:tcW w:w="1701" w:type="dxa"/>
          </w:tcPr>
          <w:p w14:paraId="3E290838" w14:textId="78C00356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1C941623" w14:textId="77777777" w:rsidTr="003A5B29">
        <w:tc>
          <w:tcPr>
            <w:tcW w:w="6379" w:type="dxa"/>
          </w:tcPr>
          <w:p w14:paraId="520A4D0D" w14:textId="794CE29D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  <w:r>
              <w:rPr>
                <w:rFonts w:eastAsia="Times New Roman" w:cs="Verdana"/>
                <w:sz w:val="18"/>
              </w:rPr>
              <w:t>IGO 3; voertuigkering</w:t>
            </w:r>
          </w:p>
        </w:tc>
        <w:tc>
          <w:tcPr>
            <w:tcW w:w="1701" w:type="dxa"/>
          </w:tcPr>
          <w:p w14:paraId="703AD897" w14:textId="01C4B11A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171D58B6" w14:textId="77777777" w:rsidTr="003A5B29">
        <w:tc>
          <w:tcPr>
            <w:tcW w:w="6379" w:type="dxa"/>
          </w:tcPr>
          <w:p w14:paraId="468000DA" w14:textId="71CAD91B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  <w:r>
              <w:rPr>
                <w:rFonts w:eastAsia="Times New Roman" w:cs="Verdana"/>
                <w:sz w:val="18"/>
              </w:rPr>
              <w:t>IGO 3</w:t>
            </w:r>
            <w:r w:rsidRPr="007F544E">
              <w:rPr>
                <w:rFonts w:eastAsia="Times New Roman" w:cs="Verdana"/>
                <w:sz w:val="18"/>
              </w:rPr>
              <w:t>; bermen</w:t>
            </w:r>
          </w:p>
        </w:tc>
        <w:tc>
          <w:tcPr>
            <w:tcW w:w="1701" w:type="dxa"/>
          </w:tcPr>
          <w:p w14:paraId="37AD86E9" w14:textId="77EDAADE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77DD5288" w14:textId="77777777" w:rsidTr="003A5B29">
        <w:tc>
          <w:tcPr>
            <w:tcW w:w="6379" w:type="dxa"/>
          </w:tcPr>
          <w:p w14:paraId="75A580F7" w14:textId="7234BD9D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3; verkeersmaatregelen</w:t>
            </w:r>
          </w:p>
        </w:tc>
        <w:tc>
          <w:tcPr>
            <w:tcW w:w="1701" w:type="dxa"/>
          </w:tcPr>
          <w:p w14:paraId="6951880D" w14:textId="533D500C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1423CEC8" w14:textId="77777777" w:rsidTr="003A5B29">
        <w:tc>
          <w:tcPr>
            <w:tcW w:w="6379" w:type="dxa"/>
          </w:tcPr>
          <w:p w14:paraId="7F2DBD1A" w14:textId="4215A3E5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  <w:tc>
          <w:tcPr>
            <w:tcW w:w="1701" w:type="dxa"/>
          </w:tcPr>
          <w:p w14:paraId="18BC8AC1" w14:textId="70853A2C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0718E98F" w14:textId="77777777" w:rsidTr="003A5B29">
        <w:tc>
          <w:tcPr>
            <w:tcW w:w="6379" w:type="dxa"/>
          </w:tcPr>
          <w:p w14:paraId="78B2F00A" w14:textId="4967075D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 xml:space="preserve">IGO 3A; </w:t>
            </w:r>
            <w:r w:rsidRPr="00301153">
              <w:rPr>
                <w:rFonts w:eastAsia="Times New Roman" w:cs="Verdana"/>
                <w:sz w:val="18"/>
              </w:rPr>
              <w:t>asfalt</w:t>
            </w:r>
            <w:r>
              <w:rPr>
                <w:rFonts w:eastAsia="Times New Roman" w:cs="Verdana"/>
                <w:sz w:val="18"/>
              </w:rPr>
              <w:t>, markering, hemelwaterafvoersysteem</w:t>
            </w:r>
          </w:p>
        </w:tc>
        <w:tc>
          <w:tcPr>
            <w:tcW w:w="1701" w:type="dxa"/>
          </w:tcPr>
          <w:p w14:paraId="03AFB755" w14:textId="4AD54194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4E2AFEBA" w14:textId="77777777" w:rsidTr="003A5B29">
        <w:tc>
          <w:tcPr>
            <w:tcW w:w="6379" w:type="dxa"/>
          </w:tcPr>
          <w:p w14:paraId="33573616" w14:textId="48EBFBCD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3A</w:t>
            </w:r>
            <w:r w:rsidRPr="00301153">
              <w:rPr>
                <w:rFonts w:eastAsia="Times New Roman" w:cs="Verdana"/>
                <w:sz w:val="18"/>
              </w:rPr>
              <w:t xml:space="preserve">; </w:t>
            </w:r>
            <w:r>
              <w:rPr>
                <w:rFonts w:eastAsia="Times New Roman" w:cs="Verdana"/>
                <w:sz w:val="18"/>
              </w:rPr>
              <w:t>vaste brug</w:t>
            </w:r>
          </w:p>
        </w:tc>
        <w:tc>
          <w:tcPr>
            <w:tcW w:w="1701" w:type="dxa"/>
          </w:tcPr>
          <w:p w14:paraId="33C2AB1B" w14:textId="3C07FEC5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3FE3DC13" w14:textId="77777777" w:rsidTr="003A5B29">
        <w:tc>
          <w:tcPr>
            <w:tcW w:w="6379" w:type="dxa"/>
          </w:tcPr>
          <w:p w14:paraId="18FBB6A4" w14:textId="307A1038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3A; voertuigkering</w:t>
            </w:r>
          </w:p>
        </w:tc>
        <w:tc>
          <w:tcPr>
            <w:tcW w:w="1701" w:type="dxa"/>
          </w:tcPr>
          <w:p w14:paraId="0B9A776A" w14:textId="482EDEF4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7F88156A" w14:textId="77777777" w:rsidTr="003A5B29">
        <w:tc>
          <w:tcPr>
            <w:tcW w:w="6379" w:type="dxa"/>
          </w:tcPr>
          <w:p w14:paraId="43CA8856" w14:textId="7B6DD18E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3A</w:t>
            </w:r>
            <w:r w:rsidRPr="007F544E">
              <w:rPr>
                <w:rFonts w:eastAsia="Times New Roman" w:cs="Verdana"/>
                <w:sz w:val="18"/>
              </w:rPr>
              <w:t>; bermen</w:t>
            </w:r>
          </w:p>
        </w:tc>
        <w:tc>
          <w:tcPr>
            <w:tcW w:w="1701" w:type="dxa"/>
          </w:tcPr>
          <w:p w14:paraId="4BDD3005" w14:textId="53297B64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78EE892F" w14:textId="77777777" w:rsidTr="003A5B29">
        <w:tc>
          <w:tcPr>
            <w:tcW w:w="6379" w:type="dxa"/>
          </w:tcPr>
          <w:p w14:paraId="60BB68E8" w14:textId="19C48EFD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3A; verkeersmaatregelen</w:t>
            </w:r>
          </w:p>
        </w:tc>
        <w:tc>
          <w:tcPr>
            <w:tcW w:w="1701" w:type="dxa"/>
          </w:tcPr>
          <w:p w14:paraId="10B488BE" w14:textId="5ADF402F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190E8F46" w14:textId="77777777" w:rsidTr="003A5B29">
        <w:tc>
          <w:tcPr>
            <w:tcW w:w="6379" w:type="dxa"/>
          </w:tcPr>
          <w:p w14:paraId="4927C4E9" w14:textId="267B14F2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  <w:tc>
          <w:tcPr>
            <w:tcW w:w="1701" w:type="dxa"/>
          </w:tcPr>
          <w:p w14:paraId="15B9EEE5" w14:textId="7661F183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7E344F85" w14:textId="77777777" w:rsidTr="003A5B29">
        <w:tc>
          <w:tcPr>
            <w:tcW w:w="6379" w:type="dxa"/>
          </w:tcPr>
          <w:p w14:paraId="1F8AE986" w14:textId="5D8E9866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 xml:space="preserve">IGO 10; </w:t>
            </w:r>
            <w:r w:rsidRPr="00301153">
              <w:rPr>
                <w:rFonts w:eastAsia="Times New Roman" w:cs="Verdana"/>
                <w:sz w:val="18"/>
              </w:rPr>
              <w:t>asfalt</w:t>
            </w:r>
            <w:r>
              <w:rPr>
                <w:rFonts w:eastAsia="Times New Roman" w:cs="Verdana"/>
                <w:sz w:val="18"/>
              </w:rPr>
              <w:t>, markering, hemelwaterafvoersysteem</w:t>
            </w:r>
          </w:p>
        </w:tc>
        <w:tc>
          <w:tcPr>
            <w:tcW w:w="1701" w:type="dxa"/>
          </w:tcPr>
          <w:p w14:paraId="2F2D76D3" w14:textId="3DD2DDAA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337983CD" w14:textId="77777777" w:rsidTr="003A5B29">
        <w:tc>
          <w:tcPr>
            <w:tcW w:w="6379" w:type="dxa"/>
          </w:tcPr>
          <w:p w14:paraId="702DF050" w14:textId="45F0B169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10</w:t>
            </w:r>
            <w:r w:rsidRPr="00301153">
              <w:rPr>
                <w:rFonts w:eastAsia="Times New Roman" w:cs="Verdana"/>
                <w:sz w:val="18"/>
              </w:rPr>
              <w:t xml:space="preserve">; </w:t>
            </w:r>
            <w:r>
              <w:rPr>
                <w:rFonts w:eastAsia="Times New Roman" w:cs="Verdana"/>
                <w:sz w:val="18"/>
              </w:rPr>
              <w:t>vaste brug</w:t>
            </w:r>
          </w:p>
        </w:tc>
        <w:tc>
          <w:tcPr>
            <w:tcW w:w="1701" w:type="dxa"/>
          </w:tcPr>
          <w:p w14:paraId="2D6915E3" w14:textId="42B21C33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45FDC4C5" w14:textId="77777777" w:rsidTr="003A5B29">
        <w:tc>
          <w:tcPr>
            <w:tcW w:w="6379" w:type="dxa"/>
          </w:tcPr>
          <w:p w14:paraId="4D7CBA63" w14:textId="6FD11226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10; voertuigkering</w:t>
            </w:r>
          </w:p>
        </w:tc>
        <w:tc>
          <w:tcPr>
            <w:tcW w:w="1701" w:type="dxa"/>
          </w:tcPr>
          <w:p w14:paraId="45075968" w14:textId="06E08EC0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69DB34CC" w14:textId="77777777" w:rsidTr="003A5B29">
        <w:tc>
          <w:tcPr>
            <w:tcW w:w="6379" w:type="dxa"/>
          </w:tcPr>
          <w:p w14:paraId="25CD1151" w14:textId="00EFB432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10</w:t>
            </w:r>
            <w:r w:rsidRPr="007F544E">
              <w:rPr>
                <w:rFonts w:eastAsia="Times New Roman" w:cs="Verdana"/>
                <w:sz w:val="18"/>
              </w:rPr>
              <w:t>; bermen</w:t>
            </w:r>
          </w:p>
        </w:tc>
        <w:tc>
          <w:tcPr>
            <w:tcW w:w="1701" w:type="dxa"/>
          </w:tcPr>
          <w:p w14:paraId="471E20C0" w14:textId="7F29C822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03E317CB" w14:textId="77777777" w:rsidTr="003A5B29">
        <w:tc>
          <w:tcPr>
            <w:tcW w:w="6379" w:type="dxa"/>
          </w:tcPr>
          <w:p w14:paraId="22EC1C9F" w14:textId="2D06F676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10; verkeersmaatregelen</w:t>
            </w:r>
          </w:p>
        </w:tc>
        <w:tc>
          <w:tcPr>
            <w:tcW w:w="1701" w:type="dxa"/>
          </w:tcPr>
          <w:p w14:paraId="5712B629" w14:textId="7B815E2E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5577D9D3" w14:textId="77777777" w:rsidTr="003A5B29">
        <w:tc>
          <w:tcPr>
            <w:tcW w:w="6379" w:type="dxa"/>
          </w:tcPr>
          <w:p w14:paraId="46BEB8AC" w14:textId="383C4720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  <w:tc>
          <w:tcPr>
            <w:tcW w:w="1701" w:type="dxa"/>
          </w:tcPr>
          <w:p w14:paraId="1DBF7853" w14:textId="0CC68DD8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257A6A12" w14:textId="77777777" w:rsidTr="003A5B29">
        <w:tc>
          <w:tcPr>
            <w:tcW w:w="6379" w:type="dxa"/>
          </w:tcPr>
          <w:p w14:paraId="3E38D330" w14:textId="53F615B3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 xml:space="preserve">IGO 11; </w:t>
            </w:r>
            <w:r w:rsidRPr="00301153">
              <w:rPr>
                <w:rFonts w:eastAsia="Times New Roman" w:cs="Verdana"/>
                <w:sz w:val="18"/>
              </w:rPr>
              <w:t>asfalt</w:t>
            </w:r>
            <w:r>
              <w:rPr>
                <w:rFonts w:eastAsia="Times New Roman" w:cs="Verdana"/>
                <w:sz w:val="18"/>
              </w:rPr>
              <w:t>, markering, hemelwaterafvoersysteem</w:t>
            </w:r>
          </w:p>
        </w:tc>
        <w:tc>
          <w:tcPr>
            <w:tcW w:w="1701" w:type="dxa"/>
          </w:tcPr>
          <w:p w14:paraId="250AAC22" w14:textId="29604651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6F67E337" w14:textId="77777777" w:rsidTr="003A5B29">
        <w:tc>
          <w:tcPr>
            <w:tcW w:w="6379" w:type="dxa"/>
          </w:tcPr>
          <w:p w14:paraId="34747EDA" w14:textId="50471CF6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11</w:t>
            </w:r>
            <w:r w:rsidRPr="00301153">
              <w:rPr>
                <w:rFonts w:eastAsia="Times New Roman" w:cs="Verdana"/>
                <w:sz w:val="18"/>
              </w:rPr>
              <w:t xml:space="preserve">; </w:t>
            </w:r>
            <w:r>
              <w:rPr>
                <w:rFonts w:eastAsia="Times New Roman" w:cs="Verdana"/>
                <w:sz w:val="18"/>
              </w:rPr>
              <w:t>vaste brug</w:t>
            </w:r>
          </w:p>
        </w:tc>
        <w:tc>
          <w:tcPr>
            <w:tcW w:w="1701" w:type="dxa"/>
          </w:tcPr>
          <w:p w14:paraId="74334EEE" w14:textId="7640FC6E" w:rsidR="00B01C0B" w:rsidRPr="00B2530A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60054767" w14:textId="77777777" w:rsidTr="003A5B29">
        <w:tc>
          <w:tcPr>
            <w:tcW w:w="6379" w:type="dxa"/>
          </w:tcPr>
          <w:p w14:paraId="7D5C720D" w14:textId="22137BBE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11; voertuigkering</w:t>
            </w:r>
          </w:p>
        </w:tc>
        <w:tc>
          <w:tcPr>
            <w:tcW w:w="1701" w:type="dxa"/>
          </w:tcPr>
          <w:p w14:paraId="5E90471F" w14:textId="0FF4317C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3D99D3E4" w14:textId="77777777" w:rsidTr="003A5B29">
        <w:tc>
          <w:tcPr>
            <w:tcW w:w="6379" w:type="dxa"/>
          </w:tcPr>
          <w:p w14:paraId="3E72B6AD" w14:textId="49C8E2A9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11</w:t>
            </w:r>
            <w:r w:rsidRPr="007F544E">
              <w:rPr>
                <w:rFonts w:eastAsia="Times New Roman" w:cs="Verdana"/>
                <w:sz w:val="18"/>
              </w:rPr>
              <w:t>; bermen</w:t>
            </w:r>
          </w:p>
        </w:tc>
        <w:tc>
          <w:tcPr>
            <w:tcW w:w="1701" w:type="dxa"/>
          </w:tcPr>
          <w:p w14:paraId="51D6EEF3" w14:textId="732B54A1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4E95CEC1" w14:textId="77777777" w:rsidTr="003A5B29">
        <w:tc>
          <w:tcPr>
            <w:tcW w:w="6379" w:type="dxa"/>
          </w:tcPr>
          <w:p w14:paraId="033539FC" w14:textId="3818CCE4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11; verkeersmaatregelen</w:t>
            </w:r>
          </w:p>
        </w:tc>
        <w:tc>
          <w:tcPr>
            <w:tcW w:w="1701" w:type="dxa"/>
          </w:tcPr>
          <w:p w14:paraId="2BFE1C70" w14:textId="7E43357C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53E750BA" w14:textId="77777777" w:rsidTr="003A5B29">
        <w:tc>
          <w:tcPr>
            <w:tcW w:w="6379" w:type="dxa"/>
          </w:tcPr>
          <w:p w14:paraId="459D071E" w14:textId="39293E2E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  <w:tc>
          <w:tcPr>
            <w:tcW w:w="1701" w:type="dxa"/>
          </w:tcPr>
          <w:p w14:paraId="3426E9E2" w14:textId="162F8C62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2A6CFBEC" w14:textId="77777777" w:rsidTr="003A5B29">
        <w:tc>
          <w:tcPr>
            <w:tcW w:w="6379" w:type="dxa"/>
          </w:tcPr>
          <w:p w14:paraId="4FEA17E3" w14:textId="326A1346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 xml:space="preserve">IGO 18; </w:t>
            </w:r>
            <w:r w:rsidRPr="00301153">
              <w:rPr>
                <w:rFonts w:eastAsia="Times New Roman" w:cs="Verdana"/>
                <w:sz w:val="18"/>
              </w:rPr>
              <w:t>asfalt</w:t>
            </w:r>
            <w:r>
              <w:rPr>
                <w:rFonts w:eastAsia="Times New Roman" w:cs="Verdana"/>
                <w:sz w:val="18"/>
              </w:rPr>
              <w:t>, markering, hemelwaterafvoersysteem</w:t>
            </w:r>
          </w:p>
        </w:tc>
        <w:tc>
          <w:tcPr>
            <w:tcW w:w="1701" w:type="dxa"/>
          </w:tcPr>
          <w:p w14:paraId="62A33674" w14:textId="525DC6E8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7E956E2B" w14:textId="77777777" w:rsidTr="003A5B29">
        <w:tc>
          <w:tcPr>
            <w:tcW w:w="6379" w:type="dxa"/>
          </w:tcPr>
          <w:p w14:paraId="0FCD0482" w14:textId="253A8F36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18</w:t>
            </w:r>
            <w:r w:rsidRPr="00301153">
              <w:rPr>
                <w:rFonts w:eastAsia="Times New Roman" w:cs="Verdana"/>
                <w:sz w:val="18"/>
              </w:rPr>
              <w:t xml:space="preserve">; </w:t>
            </w:r>
            <w:r>
              <w:rPr>
                <w:rFonts w:eastAsia="Times New Roman" w:cs="Verdana"/>
                <w:sz w:val="18"/>
              </w:rPr>
              <w:t>vaste brug</w:t>
            </w:r>
          </w:p>
        </w:tc>
        <w:tc>
          <w:tcPr>
            <w:tcW w:w="1701" w:type="dxa"/>
          </w:tcPr>
          <w:p w14:paraId="4732AFF7" w14:textId="6A00B7E7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1356D9AF" w14:textId="77777777" w:rsidTr="003A5B29">
        <w:tc>
          <w:tcPr>
            <w:tcW w:w="6379" w:type="dxa"/>
          </w:tcPr>
          <w:p w14:paraId="11CECAAD" w14:textId="65630F31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18; voertuigkering</w:t>
            </w:r>
          </w:p>
        </w:tc>
        <w:tc>
          <w:tcPr>
            <w:tcW w:w="1701" w:type="dxa"/>
          </w:tcPr>
          <w:p w14:paraId="4542161B" w14:textId="11EAD54D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11FACBB7" w14:textId="77777777" w:rsidTr="003A5B29">
        <w:tc>
          <w:tcPr>
            <w:tcW w:w="6379" w:type="dxa"/>
          </w:tcPr>
          <w:p w14:paraId="2C1F4023" w14:textId="0FD13999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18</w:t>
            </w:r>
            <w:r w:rsidRPr="007F544E">
              <w:rPr>
                <w:rFonts w:eastAsia="Times New Roman" w:cs="Verdana"/>
                <w:sz w:val="18"/>
              </w:rPr>
              <w:t>; bermen</w:t>
            </w:r>
          </w:p>
        </w:tc>
        <w:tc>
          <w:tcPr>
            <w:tcW w:w="1701" w:type="dxa"/>
          </w:tcPr>
          <w:p w14:paraId="45EC36B0" w14:textId="4F5F2503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749FFD44" w14:textId="77777777" w:rsidTr="003A5B29">
        <w:tc>
          <w:tcPr>
            <w:tcW w:w="6379" w:type="dxa"/>
          </w:tcPr>
          <w:p w14:paraId="2D8682F9" w14:textId="30AA5961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606D9E">
              <w:rPr>
                <w:rFonts w:eastAsia="Times New Roman" w:cs="Verdana"/>
                <w:sz w:val="18"/>
              </w:rPr>
              <w:t>IGO 1</w:t>
            </w:r>
            <w:r>
              <w:rPr>
                <w:rFonts w:eastAsia="Times New Roman" w:cs="Verdana"/>
                <w:sz w:val="18"/>
              </w:rPr>
              <w:t>8</w:t>
            </w:r>
            <w:r w:rsidRPr="00606D9E">
              <w:rPr>
                <w:rFonts w:eastAsia="Times New Roman" w:cs="Verdana"/>
                <w:sz w:val="18"/>
              </w:rPr>
              <w:t>; verkeersmaatregelen</w:t>
            </w:r>
          </w:p>
        </w:tc>
        <w:tc>
          <w:tcPr>
            <w:tcW w:w="1701" w:type="dxa"/>
          </w:tcPr>
          <w:p w14:paraId="1C5B462D" w14:textId="74A6DE87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22326C3A" w14:textId="77777777" w:rsidTr="003A5B29">
        <w:tc>
          <w:tcPr>
            <w:tcW w:w="6379" w:type="dxa"/>
          </w:tcPr>
          <w:p w14:paraId="30059C46" w14:textId="102849E0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  <w:tc>
          <w:tcPr>
            <w:tcW w:w="1701" w:type="dxa"/>
          </w:tcPr>
          <w:p w14:paraId="6248E97E" w14:textId="6DC09530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6EC217CB" w14:textId="77777777" w:rsidTr="003A5B29">
        <w:tc>
          <w:tcPr>
            <w:tcW w:w="6379" w:type="dxa"/>
          </w:tcPr>
          <w:p w14:paraId="4E41FCDB" w14:textId="3753ED67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 xml:space="preserve">IGO 23; </w:t>
            </w:r>
            <w:r w:rsidRPr="00301153">
              <w:rPr>
                <w:rFonts w:eastAsia="Times New Roman" w:cs="Verdana"/>
                <w:sz w:val="18"/>
              </w:rPr>
              <w:t>asfalt</w:t>
            </w:r>
            <w:r>
              <w:rPr>
                <w:rFonts w:eastAsia="Times New Roman" w:cs="Verdana"/>
                <w:sz w:val="18"/>
              </w:rPr>
              <w:t>, markering, hemelwaterafvoersysteem</w:t>
            </w:r>
          </w:p>
        </w:tc>
        <w:tc>
          <w:tcPr>
            <w:tcW w:w="1701" w:type="dxa"/>
          </w:tcPr>
          <w:p w14:paraId="548E3633" w14:textId="0111917E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5B84F307" w14:textId="77777777" w:rsidTr="003A5B29">
        <w:tc>
          <w:tcPr>
            <w:tcW w:w="6379" w:type="dxa"/>
          </w:tcPr>
          <w:p w14:paraId="3701FED8" w14:textId="3E549E56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23</w:t>
            </w:r>
            <w:r w:rsidRPr="00301153">
              <w:rPr>
                <w:rFonts w:eastAsia="Times New Roman" w:cs="Verdana"/>
                <w:sz w:val="18"/>
              </w:rPr>
              <w:t xml:space="preserve">; </w:t>
            </w:r>
            <w:r>
              <w:rPr>
                <w:rFonts w:eastAsia="Times New Roman" w:cs="Verdana"/>
                <w:sz w:val="18"/>
              </w:rPr>
              <w:t>vaste brug</w:t>
            </w:r>
          </w:p>
        </w:tc>
        <w:tc>
          <w:tcPr>
            <w:tcW w:w="1701" w:type="dxa"/>
          </w:tcPr>
          <w:p w14:paraId="629A7B9C" w14:textId="62D164EF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5B12096F" w14:textId="77777777" w:rsidTr="003A5B29">
        <w:tc>
          <w:tcPr>
            <w:tcW w:w="6379" w:type="dxa"/>
          </w:tcPr>
          <w:p w14:paraId="68E8A8B3" w14:textId="7BEB7E60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23; voertuigkering</w:t>
            </w:r>
          </w:p>
        </w:tc>
        <w:tc>
          <w:tcPr>
            <w:tcW w:w="1701" w:type="dxa"/>
          </w:tcPr>
          <w:p w14:paraId="409CD131" w14:textId="218A16C2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224CF667" w14:textId="77777777" w:rsidTr="003A5B29">
        <w:tc>
          <w:tcPr>
            <w:tcW w:w="6379" w:type="dxa"/>
          </w:tcPr>
          <w:p w14:paraId="0F05DFEC" w14:textId="5C5DACF4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IGO 23</w:t>
            </w:r>
            <w:r w:rsidRPr="007F544E">
              <w:rPr>
                <w:rFonts w:eastAsia="Times New Roman" w:cs="Verdana"/>
                <w:sz w:val="18"/>
              </w:rPr>
              <w:t>; bermen</w:t>
            </w:r>
          </w:p>
        </w:tc>
        <w:tc>
          <w:tcPr>
            <w:tcW w:w="1701" w:type="dxa"/>
          </w:tcPr>
          <w:p w14:paraId="6F6C2178" w14:textId="658909FD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7A3F5F67" w14:textId="77777777" w:rsidTr="003A5B29">
        <w:tc>
          <w:tcPr>
            <w:tcW w:w="6379" w:type="dxa"/>
          </w:tcPr>
          <w:p w14:paraId="2029D426" w14:textId="77ADCCF6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606D9E">
              <w:rPr>
                <w:rFonts w:eastAsia="Times New Roman" w:cs="Verdana"/>
                <w:sz w:val="18"/>
              </w:rPr>
              <w:t xml:space="preserve">IGO </w:t>
            </w:r>
            <w:r>
              <w:rPr>
                <w:rFonts w:eastAsia="Times New Roman" w:cs="Verdana"/>
                <w:sz w:val="18"/>
              </w:rPr>
              <w:t>23</w:t>
            </w:r>
            <w:r w:rsidRPr="00606D9E">
              <w:rPr>
                <w:rFonts w:eastAsia="Times New Roman" w:cs="Verdana"/>
                <w:sz w:val="18"/>
              </w:rPr>
              <w:t>; verkeersmaatregelen</w:t>
            </w:r>
          </w:p>
        </w:tc>
        <w:tc>
          <w:tcPr>
            <w:tcW w:w="1701" w:type="dxa"/>
          </w:tcPr>
          <w:p w14:paraId="7FBC6A1A" w14:textId="6F98A95F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76FB021D" w14:textId="77777777" w:rsidTr="003A5B29">
        <w:tc>
          <w:tcPr>
            <w:tcW w:w="6379" w:type="dxa"/>
          </w:tcPr>
          <w:p w14:paraId="1D1C088B" w14:textId="5116B7DE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  <w:tc>
          <w:tcPr>
            <w:tcW w:w="1701" w:type="dxa"/>
          </w:tcPr>
          <w:p w14:paraId="57807AFC" w14:textId="7687C17C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1AA29B73" w14:textId="77777777" w:rsidTr="003A5B29">
        <w:tc>
          <w:tcPr>
            <w:tcW w:w="6379" w:type="dxa"/>
          </w:tcPr>
          <w:p w14:paraId="2897B169" w14:textId="23B05825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lastRenderedPageBreak/>
              <w:t>A</w:t>
            </w:r>
            <w:r w:rsidR="00B01C0B" w:rsidRPr="00AB6BAF">
              <w:rPr>
                <w:rFonts w:eastAsia="Times New Roman" w:cs="Verdana"/>
                <w:sz w:val="18"/>
              </w:rPr>
              <w:t>; vaste brug</w:t>
            </w:r>
          </w:p>
        </w:tc>
        <w:tc>
          <w:tcPr>
            <w:tcW w:w="1701" w:type="dxa"/>
          </w:tcPr>
          <w:p w14:paraId="5E7DC95B" w14:textId="0E45D958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10F261A5" w14:textId="77777777" w:rsidTr="003A5B29">
        <w:tc>
          <w:tcPr>
            <w:tcW w:w="6379" w:type="dxa"/>
          </w:tcPr>
          <w:p w14:paraId="6AA5B0EE" w14:textId="4DE38B88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A</w:t>
            </w:r>
            <w:r w:rsidR="00B01C0B">
              <w:rPr>
                <w:rFonts w:eastAsia="Times New Roman" w:cs="Verdana"/>
                <w:sz w:val="18"/>
              </w:rPr>
              <w:t>; voertuigkering</w:t>
            </w:r>
          </w:p>
        </w:tc>
        <w:tc>
          <w:tcPr>
            <w:tcW w:w="1701" w:type="dxa"/>
          </w:tcPr>
          <w:p w14:paraId="718185AE" w14:textId="731337A1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65BB7DB9" w14:textId="77777777" w:rsidTr="003A5B29">
        <w:tc>
          <w:tcPr>
            <w:tcW w:w="6379" w:type="dxa"/>
          </w:tcPr>
          <w:p w14:paraId="1D559C57" w14:textId="04AEAC67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A</w:t>
            </w:r>
            <w:r w:rsidR="00B01C0B" w:rsidRPr="007F544E">
              <w:rPr>
                <w:rFonts w:eastAsia="Times New Roman" w:cs="Verdana"/>
                <w:sz w:val="18"/>
              </w:rPr>
              <w:t>; bermen</w:t>
            </w:r>
          </w:p>
        </w:tc>
        <w:tc>
          <w:tcPr>
            <w:tcW w:w="1701" w:type="dxa"/>
          </w:tcPr>
          <w:p w14:paraId="785B6841" w14:textId="1B3CC73E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54095C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295C466D" w14:textId="77777777" w:rsidTr="003A5B29">
        <w:tc>
          <w:tcPr>
            <w:tcW w:w="6379" w:type="dxa"/>
          </w:tcPr>
          <w:p w14:paraId="4815CE29" w14:textId="6DCD4DAD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A</w:t>
            </w:r>
            <w:r w:rsidR="00B01C0B" w:rsidRPr="007F544E">
              <w:rPr>
                <w:rFonts w:eastAsia="Times New Roman" w:cs="Verdana"/>
                <w:sz w:val="18"/>
              </w:rPr>
              <w:t>; verkeersmaatregelen</w:t>
            </w:r>
          </w:p>
        </w:tc>
        <w:tc>
          <w:tcPr>
            <w:tcW w:w="1701" w:type="dxa"/>
          </w:tcPr>
          <w:p w14:paraId="0792E4B2" w14:textId="3E1E9764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54095C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3D86B31F" w14:textId="77777777" w:rsidTr="003A5B29">
        <w:tc>
          <w:tcPr>
            <w:tcW w:w="6379" w:type="dxa"/>
          </w:tcPr>
          <w:p w14:paraId="32151A8A" w14:textId="46DD980A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  <w:tc>
          <w:tcPr>
            <w:tcW w:w="1701" w:type="dxa"/>
          </w:tcPr>
          <w:p w14:paraId="6EA7FC4B" w14:textId="29C6B369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20C98F4A" w14:textId="77777777" w:rsidTr="003A5B29">
        <w:tc>
          <w:tcPr>
            <w:tcW w:w="6379" w:type="dxa"/>
          </w:tcPr>
          <w:p w14:paraId="7D92C046" w14:textId="0B1A4E76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B</w:t>
            </w:r>
            <w:r w:rsidR="00B01C0B" w:rsidRPr="00AB6BAF">
              <w:rPr>
                <w:rFonts w:eastAsia="Times New Roman" w:cs="Verdana"/>
                <w:sz w:val="18"/>
              </w:rPr>
              <w:t>; vaste brug</w:t>
            </w:r>
          </w:p>
        </w:tc>
        <w:tc>
          <w:tcPr>
            <w:tcW w:w="1701" w:type="dxa"/>
          </w:tcPr>
          <w:p w14:paraId="01E74833" w14:textId="4C80B0DC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4C184FE2" w14:textId="77777777" w:rsidTr="003A5B29">
        <w:tc>
          <w:tcPr>
            <w:tcW w:w="6379" w:type="dxa"/>
          </w:tcPr>
          <w:p w14:paraId="55E34216" w14:textId="36A06BBF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B</w:t>
            </w:r>
            <w:r w:rsidR="00B01C0B" w:rsidRPr="007F544E">
              <w:rPr>
                <w:rFonts w:eastAsia="Times New Roman" w:cs="Verdana"/>
                <w:sz w:val="18"/>
              </w:rPr>
              <w:t>; voertuigkering</w:t>
            </w:r>
          </w:p>
        </w:tc>
        <w:tc>
          <w:tcPr>
            <w:tcW w:w="1701" w:type="dxa"/>
          </w:tcPr>
          <w:p w14:paraId="0A6B2933" w14:textId="54A12234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28772004" w14:textId="77777777" w:rsidTr="003A5B29">
        <w:tc>
          <w:tcPr>
            <w:tcW w:w="6379" w:type="dxa"/>
          </w:tcPr>
          <w:p w14:paraId="2B883BCB" w14:textId="24E64654" w:rsidR="00B01C0B" w:rsidRDefault="00ED7C3F" w:rsidP="00797114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B</w:t>
            </w:r>
            <w:r w:rsidR="00B01C0B" w:rsidRPr="007F544E">
              <w:rPr>
                <w:rFonts w:eastAsia="Times New Roman" w:cs="Verdana"/>
                <w:sz w:val="18"/>
              </w:rPr>
              <w:t xml:space="preserve">; </w:t>
            </w:r>
            <w:r w:rsidR="00797114">
              <w:rPr>
                <w:rFonts w:eastAsia="Times New Roman" w:cs="Verdana"/>
                <w:sz w:val="18"/>
              </w:rPr>
              <w:t>b</w:t>
            </w:r>
            <w:r w:rsidR="00B01C0B" w:rsidRPr="007F544E">
              <w:rPr>
                <w:rFonts w:eastAsia="Times New Roman" w:cs="Verdana"/>
                <w:sz w:val="18"/>
              </w:rPr>
              <w:t>ermen</w:t>
            </w:r>
          </w:p>
        </w:tc>
        <w:tc>
          <w:tcPr>
            <w:tcW w:w="1701" w:type="dxa"/>
          </w:tcPr>
          <w:p w14:paraId="246A98DD" w14:textId="39B7DD18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1B5DF4">
              <w:rPr>
                <w:rFonts w:eastAsia="Times New Roman" w:cs="Verdana"/>
                <w:sz w:val="18"/>
              </w:rPr>
              <w:t>€</w:t>
            </w:r>
          </w:p>
        </w:tc>
      </w:tr>
      <w:tr w:rsidR="00797114" w:rsidRPr="00301153" w14:paraId="25C8C4A7" w14:textId="77777777" w:rsidTr="003A5B29">
        <w:tc>
          <w:tcPr>
            <w:tcW w:w="6379" w:type="dxa"/>
          </w:tcPr>
          <w:p w14:paraId="769F75CE" w14:textId="5B28DAEA" w:rsidR="00797114" w:rsidRPr="00797114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  <w:r>
              <w:rPr>
                <w:rFonts w:eastAsia="Times New Roman" w:cs="Verdana"/>
                <w:sz w:val="18"/>
              </w:rPr>
              <w:t>B</w:t>
            </w:r>
            <w:r w:rsidR="00797114">
              <w:rPr>
                <w:rFonts w:eastAsia="Times New Roman" w:cs="Verdana"/>
                <w:sz w:val="18"/>
              </w:rPr>
              <w:t>; b</w:t>
            </w:r>
            <w:r w:rsidR="00797114" w:rsidRPr="00797114">
              <w:rPr>
                <w:rFonts w:eastAsia="Times New Roman" w:cs="Verdana"/>
                <w:sz w:val="18"/>
              </w:rPr>
              <w:t>ebording</w:t>
            </w:r>
          </w:p>
        </w:tc>
        <w:tc>
          <w:tcPr>
            <w:tcW w:w="1701" w:type="dxa"/>
          </w:tcPr>
          <w:p w14:paraId="5E776774" w14:textId="1419EC45" w:rsidR="00797114" w:rsidRPr="00797114" w:rsidRDefault="00797114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  <w:r w:rsidRPr="00797114">
              <w:rPr>
                <w:rFonts w:eastAsia="Times New Roman" w:cs="Verdana"/>
                <w:sz w:val="18"/>
              </w:rPr>
              <w:t>€</w:t>
            </w:r>
          </w:p>
        </w:tc>
      </w:tr>
      <w:tr w:rsidR="00797114" w:rsidRPr="00301153" w14:paraId="011D748F" w14:textId="77777777" w:rsidTr="003A5B29">
        <w:tc>
          <w:tcPr>
            <w:tcW w:w="6379" w:type="dxa"/>
          </w:tcPr>
          <w:p w14:paraId="3951C53B" w14:textId="52B7956D" w:rsidR="00797114" w:rsidRPr="00797114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  <w:r>
              <w:rPr>
                <w:rFonts w:eastAsia="Times New Roman" w:cs="Verdana"/>
                <w:sz w:val="18"/>
              </w:rPr>
              <w:t>B</w:t>
            </w:r>
            <w:r w:rsidR="00797114">
              <w:rPr>
                <w:rFonts w:eastAsia="Times New Roman" w:cs="Verdana"/>
                <w:sz w:val="18"/>
              </w:rPr>
              <w:t>; r</w:t>
            </w:r>
            <w:r w:rsidR="00797114" w:rsidRPr="00797114">
              <w:rPr>
                <w:rFonts w:eastAsia="Times New Roman" w:cs="Verdana"/>
                <w:sz w:val="18"/>
              </w:rPr>
              <w:t>emming- en geleidewerken</w:t>
            </w:r>
          </w:p>
        </w:tc>
        <w:tc>
          <w:tcPr>
            <w:tcW w:w="1701" w:type="dxa"/>
          </w:tcPr>
          <w:p w14:paraId="1108291A" w14:textId="30CEA481" w:rsidR="00797114" w:rsidRPr="00797114" w:rsidRDefault="00797114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  <w:r w:rsidRPr="00797114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1E9F04C6" w14:textId="77777777" w:rsidTr="003A5B29">
        <w:tc>
          <w:tcPr>
            <w:tcW w:w="6379" w:type="dxa"/>
          </w:tcPr>
          <w:p w14:paraId="1DCFA67A" w14:textId="2478F553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B</w:t>
            </w:r>
            <w:r w:rsidR="00B01C0B" w:rsidRPr="007F544E">
              <w:rPr>
                <w:rFonts w:eastAsia="Times New Roman" w:cs="Verdana"/>
                <w:sz w:val="18"/>
              </w:rPr>
              <w:t>; verkeersmaatregelen</w:t>
            </w:r>
          </w:p>
        </w:tc>
        <w:tc>
          <w:tcPr>
            <w:tcW w:w="1701" w:type="dxa"/>
          </w:tcPr>
          <w:p w14:paraId="42324C1E" w14:textId="5BB03D65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1B5DF4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21299FF5" w14:textId="77777777" w:rsidTr="003A5B29">
        <w:tc>
          <w:tcPr>
            <w:tcW w:w="6379" w:type="dxa"/>
          </w:tcPr>
          <w:p w14:paraId="45E1243C" w14:textId="56D2450F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  <w:tc>
          <w:tcPr>
            <w:tcW w:w="1701" w:type="dxa"/>
          </w:tcPr>
          <w:p w14:paraId="6937EA6F" w14:textId="05598865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57BAE036" w14:textId="77777777" w:rsidTr="003A5B29">
        <w:tc>
          <w:tcPr>
            <w:tcW w:w="6379" w:type="dxa"/>
          </w:tcPr>
          <w:p w14:paraId="25CF7980" w14:textId="7DB6D235" w:rsidR="00B01C0B" w:rsidRP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  <w:r>
              <w:rPr>
                <w:rFonts w:eastAsia="Times New Roman" w:cs="Verdana"/>
                <w:sz w:val="18"/>
                <w:szCs w:val="18"/>
              </w:rPr>
              <w:t>C</w:t>
            </w:r>
            <w:r w:rsidR="00B01C0B" w:rsidRPr="00B01C0B">
              <w:rPr>
                <w:rFonts w:eastAsia="Times New Roman" w:cs="Verdana"/>
                <w:sz w:val="18"/>
                <w:szCs w:val="18"/>
              </w:rPr>
              <w:t xml:space="preserve">; vaste brug </w:t>
            </w:r>
          </w:p>
        </w:tc>
        <w:tc>
          <w:tcPr>
            <w:tcW w:w="1701" w:type="dxa"/>
          </w:tcPr>
          <w:p w14:paraId="2374ED28" w14:textId="6063FF98" w:rsidR="00B01C0B" w:rsidRP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  <w:r w:rsidRPr="00B01C0B">
              <w:rPr>
                <w:rFonts w:eastAsia="Times New Roman" w:cs="Verdana"/>
                <w:sz w:val="18"/>
                <w:szCs w:val="18"/>
              </w:rPr>
              <w:t xml:space="preserve">€ </w:t>
            </w:r>
          </w:p>
        </w:tc>
      </w:tr>
      <w:tr w:rsidR="00B01C0B" w:rsidRPr="00301153" w14:paraId="0B35984A" w14:textId="77777777" w:rsidTr="003A5B29">
        <w:tc>
          <w:tcPr>
            <w:tcW w:w="6379" w:type="dxa"/>
          </w:tcPr>
          <w:p w14:paraId="0728EA67" w14:textId="0BC2EAF4" w:rsidR="00B01C0B" w:rsidRP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  <w:r>
              <w:rPr>
                <w:rFonts w:eastAsia="Times New Roman" w:cs="Verdana"/>
                <w:sz w:val="18"/>
                <w:szCs w:val="18"/>
              </w:rPr>
              <w:t>C</w:t>
            </w:r>
            <w:r w:rsidR="00B01C0B" w:rsidRPr="00B01C0B">
              <w:rPr>
                <w:rFonts w:eastAsia="Times New Roman" w:cs="Verdana"/>
                <w:sz w:val="18"/>
                <w:szCs w:val="18"/>
              </w:rPr>
              <w:t>; voertuigkering</w:t>
            </w:r>
          </w:p>
        </w:tc>
        <w:tc>
          <w:tcPr>
            <w:tcW w:w="1701" w:type="dxa"/>
          </w:tcPr>
          <w:p w14:paraId="47B52412" w14:textId="07CD2A09" w:rsidR="00B01C0B" w:rsidRP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  <w:r w:rsidRPr="00B01C0B">
              <w:rPr>
                <w:rFonts w:eastAsia="Times New Roman" w:cs="Verdana"/>
                <w:sz w:val="18"/>
                <w:szCs w:val="18"/>
              </w:rPr>
              <w:t>€</w:t>
            </w:r>
          </w:p>
        </w:tc>
      </w:tr>
      <w:tr w:rsidR="00B01C0B" w:rsidRPr="00301153" w14:paraId="63F54143" w14:textId="77777777" w:rsidTr="003A5B29">
        <w:tc>
          <w:tcPr>
            <w:tcW w:w="6379" w:type="dxa"/>
          </w:tcPr>
          <w:p w14:paraId="2430D977" w14:textId="53A5786D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C</w:t>
            </w:r>
            <w:r w:rsidR="00B01C0B" w:rsidRPr="007F544E">
              <w:rPr>
                <w:rFonts w:eastAsia="Times New Roman" w:cs="Verdana"/>
                <w:sz w:val="18"/>
              </w:rPr>
              <w:t>; bermen</w:t>
            </w:r>
          </w:p>
        </w:tc>
        <w:tc>
          <w:tcPr>
            <w:tcW w:w="1701" w:type="dxa"/>
          </w:tcPr>
          <w:p w14:paraId="01137ED4" w14:textId="10641DEC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461F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3C390DD4" w14:textId="77777777" w:rsidTr="003A5B29">
        <w:tc>
          <w:tcPr>
            <w:tcW w:w="6379" w:type="dxa"/>
          </w:tcPr>
          <w:p w14:paraId="2770A54A" w14:textId="5159CDAC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C</w:t>
            </w:r>
            <w:r w:rsidR="00B01C0B" w:rsidRPr="007F544E">
              <w:rPr>
                <w:rFonts w:eastAsia="Times New Roman" w:cs="Verdana"/>
                <w:sz w:val="18"/>
              </w:rPr>
              <w:t>; verkeersmaatregelen</w:t>
            </w:r>
          </w:p>
        </w:tc>
        <w:tc>
          <w:tcPr>
            <w:tcW w:w="1701" w:type="dxa"/>
          </w:tcPr>
          <w:p w14:paraId="2781DE47" w14:textId="3F6917AB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461F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0A5451DD" w14:textId="77777777" w:rsidTr="003A5B29">
        <w:tc>
          <w:tcPr>
            <w:tcW w:w="6379" w:type="dxa"/>
          </w:tcPr>
          <w:p w14:paraId="2FDBB5F0" w14:textId="440BB679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  <w:tc>
          <w:tcPr>
            <w:tcW w:w="1701" w:type="dxa"/>
          </w:tcPr>
          <w:p w14:paraId="1ADF79E7" w14:textId="37A15A23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242046A5" w14:textId="77777777" w:rsidTr="003A5B29">
        <w:tc>
          <w:tcPr>
            <w:tcW w:w="6379" w:type="dxa"/>
          </w:tcPr>
          <w:p w14:paraId="0938F721" w14:textId="6E456706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  <w:szCs w:val="18"/>
              </w:rPr>
              <w:t>D</w:t>
            </w:r>
            <w:r w:rsidR="00B01C0B" w:rsidRPr="00B01C0B">
              <w:rPr>
                <w:rFonts w:eastAsia="Times New Roman" w:cs="Verdana"/>
                <w:sz w:val="18"/>
                <w:szCs w:val="18"/>
              </w:rPr>
              <w:t xml:space="preserve">; vaste brug </w:t>
            </w:r>
          </w:p>
        </w:tc>
        <w:tc>
          <w:tcPr>
            <w:tcW w:w="1701" w:type="dxa"/>
          </w:tcPr>
          <w:p w14:paraId="696D609D" w14:textId="39378287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B01C0B">
              <w:rPr>
                <w:rFonts w:eastAsia="Times New Roman" w:cs="Verdana"/>
                <w:sz w:val="18"/>
                <w:szCs w:val="18"/>
              </w:rPr>
              <w:t xml:space="preserve">€ </w:t>
            </w:r>
          </w:p>
        </w:tc>
      </w:tr>
      <w:tr w:rsidR="00B01C0B" w:rsidRPr="00301153" w14:paraId="34C8CB32" w14:textId="77777777" w:rsidTr="003A5B29">
        <w:tc>
          <w:tcPr>
            <w:tcW w:w="6379" w:type="dxa"/>
          </w:tcPr>
          <w:p w14:paraId="5C467C26" w14:textId="6D21B460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  <w:szCs w:val="18"/>
              </w:rPr>
              <w:t>D</w:t>
            </w:r>
            <w:r w:rsidR="00B01C0B" w:rsidRPr="00B01C0B">
              <w:rPr>
                <w:rFonts w:eastAsia="Times New Roman" w:cs="Verdana"/>
                <w:sz w:val="18"/>
                <w:szCs w:val="18"/>
              </w:rPr>
              <w:t>; voertuigkering</w:t>
            </w:r>
          </w:p>
        </w:tc>
        <w:tc>
          <w:tcPr>
            <w:tcW w:w="1701" w:type="dxa"/>
          </w:tcPr>
          <w:p w14:paraId="1715A788" w14:textId="5C14BB91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B01C0B">
              <w:rPr>
                <w:rFonts w:eastAsia="Times New Roman" w:cs="Verdana"/>
                <w:sz w:val="18"/>
                <w:szCs w:val="18"/>
              </w:rPr>
              <w:t>€</w:t>
            </w:r>
          </w:p>
        </w:tc>
      </w:tr>
      <w:tr w:rsidR="00B01C0B" w:rsidRPr="00301153" w14:paraId="1DC82DCB" w14:textId="77777777" w:rsidTr="003A5B29">
        <w:tc>
          <w:tcPr>
            <w:tcW w:w="6379" w:type="dxa"/>
          </w:tcPr>
          <w:p w14:paraId="7ADEEC8B" w14:textId="1D752CD2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D</w:t>
            </w:r>
            <w:r w:rsidR="00B01C0B" w:rsidRPr="007F544E">
              <w:rPr>
                <w:rFonts w:eastAsia="Times New Roman" w:cs="Verdana"/>
                <w:sz w:val="18"/>
              </w:rPr>
              <w:t>; bermen</w:t>
            </w:r>
          </w:p>
        </w:tc>
        <w:tc>
          <w:tcPr>
            <w:tcW w:w="1701" w:type="dxa"/>
          </w:tcPr>
          <w:p w14:paraId="552594BE" w14:textId="1B051F98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461F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2C5A6ECA" w14:textId="77777777" w:rsidTr="003A5B29">
        <w:tc>
          <w:tcPr>
            <w:tcW w:w="6379" w:type="dxa"/>
          </w:tcPr>
          <w:p w14:paraId="39FAC562" w14:textId="3DCF179F" w:rsidR="00B01C0B" w:rsidRDefault="00ED7C3F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>
              <w:rPr>
                <w:rFonts w:eastAsia="Times New Roman" w:cs="Verdana"/>
                <w:sz w:val="18"/>
              </w:rPr>
              <w:t>D</w:t>
            </w:r>
            <w:r w:rsidR="00B01C0B" w:rsidRPr="007F544E">
              <w:rPr>
                <w:rFonts w:eastAsia="Times New Roman" w:cs="Verdana"/>
                <w:sz w:val="18"/>
              </w:rPr>
              <w:t>; verkeersmaatregelen</w:t>
            </w:r>
          </w:p>
        </w:tc>
        <w:tc>
          <w:tcPr>
            <w:tcW w:w="1701" w:type="dxa"/>
          </w:tcPr>
          <w:p w14:paraId="64730A2E" w14:textId="6F4C0B2D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461F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3C4C2ECD" w14:textId="77777777" w:rsidTr="003A5B29">
        <w:tc>
          <w:tcPr>
            <w:tcW w:w="6379" w:type="dxa"/>
          </w:tcPr>
          <w:p w14:paraId="121BF3BE" w14:textId="3582A04A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  <w:tc>
          <w:tcPr>
            <w:tcW w:w="1701" w:type="dxa"/>
          </w:tcPr>
          <w:p w14:paraId="55626F14" w14:textId="01D723BC" w:rsidR="00B01C0B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121DF089" w14:textId="77777777" w:rsidTr="003A5B29">
        <w:tc>
          <w:tcPr>
            <w:tcW w:w="6379" w:type="dxa"/>
          </w:tcPr>
          <w:p w14:paraId="4E7324EB" w14:textId="2363446F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jc w:val="right"/>
              <w:rPr>
                <w:rFonts w:eastAsia="Times New Roman" w:cs="Verdana"/>
                <w:szCs w:val="18"/>
              </w:rPr>
            </w:pPr>
            <w:bookmarkStart w:id="3" w:name="_GoBack"/>
            <w:bookmarkEnd w:id="3"/>
            <w:r w:rsidRPr="00301153">
              <w:rPr>
                <w:rFonts w:eastAsia="Times New Roman" w:cs="Verdana"/>
                <w:sz w:val="18"/>
              </w:rPr>
              <w:t>Subtotaal A (directe bouwkosten):</w:t>
            </w:r>
          </w:p>
        </w:tc>
        <w:tc>
          <w:tcPr>
            <w:tcW w:w="1701" w:type="dxa"/>
          </w:tcPr>
          <w:p w14:paraId="325C1853" w14:textId="772A0DE0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09E77EA0" w14:textId="77777777" w:rsidTr="003A5B29">
        <w:tc>
          <w:tcPr>
            <w:tcW w:w="6379" w:type="dxa"/>
          </w:tcPr>
          <w:p w14:paraId="0935DC1A" w14:textId="6AEBE7D7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  <w:tc>
          <w:tcPr>
            <w:tcW w:w="1701" w:type="dxa"/>
          </w:tcPr>
          <w:p w14:paraId="724987B1" w14:textId="5170AEBA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5D719F6D" w14:textId="77777777" w:rsidTr="003A5B29">
        <w:tc>
          <w:tcPr>
            <w:tcW w:w="6379" w:type="dxa"/>
          </w:tcPr>
          <w:p w14:paraId="2EA90EB8" w14:textId="0A253BB8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  <w:r w:rsidRPr="00301153">
              <w:rPr>
                <w:rFonts w:eastAsia="Times New Roman"/>
                <w:i/>
                <w:sz w:val="18"/>
              </w:rPr>
              <w:t>Engineeringskosten* (Ontwerpwerkzaamheden)</w:t>
            </w:r>
          </w:p>
        </w:tc>
        <w:tc>
          <w:tcPr>
            <w:tcW w:w="1701" w:type="dxa"/>
          </w:tcPr>
          <w:p w14:paraId="26A6860E" w14:textId="6724CEFA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4A5EDF2A" w14:textId="77777777" w:rsidTr="003A5B29">
        <w:tc>
          <w:tcPr>
            <w:tcW w:w="6379" w:type="dxa"/>
          </w:tcPr>
          <w:p w14:paraId="41319EA7" w14:textId="6034DD90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/>
                <w:i/>
              </w:rPr>
            </w:pPr>
          </w:p>
        </w:tc>
        <w:tc>
          <w:tcPr>
            <w:tcW w:w="1701" w:type="dxa"/>
          </w:tcPr>
          <w:p w14:paraId="27A04409" w14:textId="7EE632B9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Cs w:val="18"/>
              </w:rPr>
            </w:pPr>
          </w:p>
        </w:tc>
      </w:tr>
      <w:tr w:rsidR="00B01C0B" w:rsidRPr="00301153" w14:paraId="4756FA6C" w14:textId="77777777" w:rsidTr="003A5B29">
        <w:tc>
          <w:tcPr>
            <w:tcW w:w="6379" w:type="dxa"/>
          </w:tcPr>
          <w:p w14:paraId="58DA775D" w14:textId="2B553530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jc w:val="right"/>
              <w:rPr>
                <w:rFonts w:eastAsia="Times New Roman" w:cs="Verdana"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Subtotaal B (directe engineeringskosten):</w:t>
            </w:r>
          </w:p>
        </w:tc>
        <w:tc>
          <w:tcPr>
            <w:tcW w:w="1701" w:type="dxa"/>
          </w:tcPr>
          <w:p w14:paraId="50221A47" w14:textId="5251E89A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01452CD6" w14:textId="77777777" w:rsidTr="003A5B29">
        <w:tc>
          <w:tcPr>
            <w:tcW w:w="6379" w:type="dxa"/>
          </w:tcPr>
          <w:p w14:paraId="1067BCB0" w14:textId="719A94F8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</w:rPr>
            </w:pPr>
          </w:p>
        </w:tc>
        <w:tc>
          <w:tcPr>
            <w:tcW w:w="1701" w:type="dxa"/>
          </w:tcPr>
          <w:p w14:paraId="76BE6568" w14:textId="71269E7A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</w:rPr>
            </w:pPr>
          </w:p>
        </w:tc>
      </w:tr>
      <w:tr w:rsidR="00B01C0B" w:rsidRPr="00301153" w14:paraId="28FB8B68" w14:textId="77777777" w:rsidTr="003A5B29">
        <w:tc>
          <w:tcPr>
            <w:tcW w:w="6379" w:type="dxa"/>
          </w:tcPr>
          <w:p w14:paraId="6B73F745" w14:textId="478C6C61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</w:rPr>
            </w:pPr>
            <w:r w:rsidRPr="00301153">
              <w:rPr>
                <w:rFonts w:eastAsia="Times New Roman" w:cs="Verdana"/>
                <w:b/>
                <w:sz w:val="18"/>
              </w:rPr>
              <w:t>Indirecte kosten*</w:t>
            </w:r>
            <w:r>
              <w:rPr>
                <w:rFonts w:eastAsia="Times New Roman" w:cs="Verdana"/>
                <w:b/>
                <w:sz w:val="18"/>
              </w:rPr>
              <w:t xml:space="preserve"> Aanleg</w:t>
            </w:r>
          </w:p>
        </w:tc>
        <w:tc>
          <w:tcPr>
            <w:tcW w:w="1701" w:type="dxa"/>
          </w:tcPr>
          <w:p w14:paraId="5AE1F186" w14:textId="206E6E5B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</w:rPr>
            </w:pPr>
          </w:p>
        </w:tc>
      </w:tr>
      <w:tr w:rsidR="00B01C0B" w:rsidRPr="00301153" w14:paraId="1B89970A" w14:textId="77777777" w:rsidTr="003A5B29">
        <w:tc>
          <w:tcPr>
            <w:tcW w:w="6379" w:type="dxa"/>
          </w:tcPr>
          <w:p w14:paraId="6ED1D8E6" w14:textId="3D37CADE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Eenmalige kosten*</w:t>
            </w:r>
          </w:p>
        </w:tc>
        <w:tc>
          <w:tcPr>
            <w:tcW w:w="1701" w:type="dxa"/>
          </w:tcPr>
          <w:p w14:paraId="037ADD54" w14:textId="795E999B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1C267583" w14:textId="77777777" w:rsidTr="003A5B29">
        <w:tc>
          <w:tcPr>
            <w:tcW w:w="6379" w:type="dxa"/>
          </w:tcPr>
          <w:p w14:paraId="087424F7" w14:textId="36A1D469" w:rsidR="00B01C0B" w:rsidRPr="00301153" w:rsidRDefault="00B01C0B" w:rsidP="00B01C0B">
            <w:pPr>
              <w:spacing w:line="260" w:lineRule="atLeast"/>
              <w:ind w:left="227" w:hanging="227"/>
              <w:rPr>
                <w:rFonts w:eastAsia="Times New Roman" w:cs="Verdana"/>
                <w:b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Algemene bouwplaatskosten*</w:t>
            </w:r>
          </w:p>
        </w:tc>
        <w:tc>
          <w:tcPr>
            <w:tcW w:w="1701" w:type="dxa"/>
          </w:tcPr>
          <w:p w14:paraId="6ABAD266" w14:textId="5B3FB8CF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60074B64" w14:textId="77777777" w:rsidTr="003A5B29">
        <w:tc>
          <w:tcPr>
            <w:tcW w:w="6379" w:type="dxa"/>
          </w:tcPr>
          <w:p w14:paraId="0A76EFFF" w14:textId="0C37FF09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  <w:r>
              <w:rPr>
                <w:rFonts w:eastAsia="Times New Roman" w:cs="Verdana"/>
                <w:sz w:val="18"/>
              </w:rPr>
              <w:t>Uitvoeringskosten*</w:t>
            </w:r>
          </w:p>
        </w:tc>
        <w:tc>
          <w:tcPr>
            <w:tcW w:w="1701" w:type="dxa"/>
          </w:tcPr>
          <w:p w14:paraId="0FE1AF1B" w14:textId="38255B9A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7D590C5E" w14:textId="77777777" w:rsidTr="003A5B29">
        <w:tc>
          <w:tcPr>
            <w:tcW w:w="6379" w:type="dxa"/>
          </w:tcPr>
          <w:p w14:paraId="12E41818" w14:textId="5DA25861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Projectmanagementkosten* (incl. staf/koepel)</w:t>
            </w:r>
          </w:p>
        </w:tc>
        <w:tc>
          <w:tcPr>
            <w:tcW w:w="1701" w:type="dxa"/>
          </w:tcPr>
          <w:p w14:paraId="537CFF40" w14:textId="2B9A685C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2FE03309" w14:textId="77777777" w:rsidTr="003A5B29">
        <w:tc>
          <w:tcPr>
            <w:tcW w:w="6379" w:type="dxa"/>
          </w:tcPr>
          <w:p w14:paraId="5C3C7559" w14:textId="48F9A0CB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Algemene kosten*</w:t>
            </w:r>
          </w:p>
        </w:tc>
        <w:tc>
          <w:tcPr>
            <w:tcW w:w="1701" w:type="dxa"/>
          </w:tcPr>
          <w:p w14:paraId="166EB346" w14:textId="61BA73CE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0F1335F4" w14:textId="77777777" w:rsidTr="003A5B29">
        <w:tc>
          <w:tcPr>
            <w:tcW w:w="6379" w:type="dxa"/>
          </w:tcPr>
          <w:p w14:paraId="4712B95C" w14:textId="754135D0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  <w:r>
              <w:rPr>
                <w:rFonts w:eastAsia="Times New Roman" w:cs="Verdana"/>
                <w:sz w:val="18"/>
              </w:rPr>
              <w:t>Winst*</w:t>
            </w:r>
            <w:r w:rsidRPr="00301153">
              <w:rPr>
                <w:rFonts w:eastAsia="Times New Roman"/>
                <w:sz w:val="18"/>
              </w:rPr>
              <w:t xml:space="preserve"> </w:t>
            </w:r>
          </w:p>
        </w:tc>
        <w:tc>
          <w:tcPr>
            <w:tcW w:w="1701" w:type="dxa"/>
          </w:tcPr>
          <w:p w14:paraId="345DD723" w14:textId="4E7EE5C2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316833F0" w14:textId="77777777" w:rsidTr="003A5B29">
        <w:tc>
          <w:tcPr>
            <w:tcW w:w="6379" w:type="dxa"/>
          </w:tcPr>
          <w:p w14:paraId="6F099C1E" w14:textId="3E689DEA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Risico*</w:t>
            </w:r>
          </w:p>
        </w:tc>
        <w:tc>
          <w:tcPr>
            <w:tcW w:w="1701" w:type="dxa"/>
          </w:tcPr>
          <w:p w14:paraId="5EB719DE" w14:textId="32D8B370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b/>
                <w:sz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0469B7A8" w14:textId="77777777" w:rsidTr="003A5B29">
        <w:tc>
          <w:tcPr>
            <w:tcW w:w="6379" w:type="dxa"/>
          </w:tcPr>
          <w:p w14:paraId="5CD064EE" w14:textId="49E0097C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</w:rPr>
            </w:pPr>
          </w:p>
        </w:tc>
        <w:tc>
          <w:tcPr>
            <w:tcW w:w="1701" w:type="dxa"/>
          </w:tcPr>
          <w:p w14:paraId="41BCD5FA" w14:textId="2522FA10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</w:rPr>
            </w:pPr>
          </w:p>
        </w:tc>
      </w:tr>
      <w:tr w:rsidR="00B01C0B" w:rsidRPr="00301153" w14:paraId="7FD65873" w14:textId="77777777" w:rsidTr="003A5B29">
        <w:tc>
          <w:tcPr>
            <w:tcW w:w="6379" w:type="dxa"/>
          </w:tcPr>
          <w:p w14:paraId="2BB768AB" w14:textId="0E170B8E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jc w:val="right"/>
              <w:rPr>
                <w:rFonts w:eastAsia="Times New Roman" w:cs="Verdana"/>
              </w:rPr>
            </w:pPr>
            <w:r w:rsidRPr="00301153">
              <w:rPr>
                <w:rFonts w:eastAsia="Times New Roman" w:cs="Verdana"/>
                <w:sz w:val="18"/>
              </w:rPr>
              <w:t>Subtotaal C (indirecte kosten):</w:t>
            </w:r>
          </w:p>
        </w:tc>
        <w:tc>
          <w:tcPr>
            <w:tcW w:w="1701" w:type="dxa"/>
          </w:tcPr>
          <w:p w14:paraId="36373AC5" w14:textId="6E5355FF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  <w:tr w:rsidR="00B01C0B" w:rsidRPr="00301153" w14:paraId="19AD0497" w14:textId="77777777" w:rsidTr="003A5B29">
        <w:tc>
          <w:tcPr>
            <w:tcW w:w="6379" w:type="dxa"/>
          </w:tcPr>
          <w:p w14:paraId="7BD1FA85" w14:textId="68AA74E5" w:rsidR="00B01C0B" w:rsidRPr="00CB1D2F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184AB50" w14:textId="671696F7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</w:p>
        </w:tc>
      </w:tr>
      <w:tr w:rsidR="00B01C0B" w:rsidRPr="00301153" w14:paraId="6CCF885F" w14:textId="77777777" w:rsidTr="003A5B29">
        <w:tc>
          <w:tcPr>
            <w:tcW w:w="6379" w:type="dxa"/>
          </w:tcPr>
          <w:p w14:paraId="76ED24D4" w14:textId="2CF250E8" w:rsidR="00B01C0B" w:rsidRPr="00CB1D2F" w:rsidRDefault="00B01C0B" w:rsidP="00B01C0B">
            <w:pPr>
              <w:tabs>
                <w:tab w:val="left" w:pos="1440"/>
              </w:tabs>
              <w:spacing w:line="260" w:lineRule="atLeast"/>
              <w:jc w:val="right"/>
              <w:rPr>
                <w:rFonts w:eastAsia="Times New Roman" w:cs="Verdana"/>
                <w:sz w:val="18"/>
                <w:szCs w:val="18"/>
              </w:rPr>
            </w:pPr>
            <w:r w:rsidRPr="00CB1D2F">
              <w:rPr>
                <w:rFonts w:eastAsia="Times New Roman" w:cs="Verdana"/>
                <w:sz w:val="18"/>
                <w:szCs w:val="18"/>
              </w:rPr>
              <w:t>Inschrijvingssom</w:t>
            </w:r>
            <w:r>
              <w:rPr>
                <w:rFonts w:eastAsia="Times New Roman" w:cs="Verdana"/>
                <w:sz w:val="18"/>
                <w:szCs w:val="18"/>
              </w:rPr>
              <w:t xml:space="preserve"> (Subtotaal A + B + C</w:t>
            </w:r>
            <w:r w:rsidRPr="00CB1D2F">
              <w:rPr>
                <w:rFonts w:eastAsia="Times New Roman" w:cs="Verdana"/>
                <w:sz w:val="18"/>
                <w:szCs w:val="18"/>
              </w:rPr>
              <w:t>):</w:t>
            </w:r>
          </w:p>
        </w:tc>
        <w:tc>
          <w:tcPr>
            <w:tcW w:w="1701" w:type="dxa"/>
          </w:tcPr>
          <w:p w14:paraId="02AAC837" w14:textId="68916591" w:rsidR="00B01C0B" w:rsidRPr="00301153" w:rsidRDefault="00B01C0B" w:rsidP="00B01C0B">
            <w:pPr>
              <w:tabs>
                <w:tab w:val="left" w:pos="1440"/>
              </w:tabs>
              <w:spacing w:line="260" w:lineRule="atLeast"/>
              <w:rPr>
                <w:rFonts w:eastAsia="Times New Roman" w:cs="Verdana"/>
                <w:sz w:val="18"/>
                <w:szCs w:val="18"/>
              </w:rPr>
            </w:pPr>
            <w:r w:rsidRPr="00301153">
              <w:rPr>
                <w:rFonts w:eastAsia="Times New Roman" w:cs="Verdana"/>
                <w:sz w:val="18"/>
              </w:rPr>
              <w:t>€</w:t>
            </w:r>
          </w:p>
        </w:tc>
      </w:tr>
    </w:tbl>
    <w:p w14:paraId="7C5AE7C9" w14:textId="77777777" w:rsidR="003B2605" w:rsidRDefault="00FF188F" w:rsidP="003A5B29">
      <w:pPr>
        <w:spacing w:line="240" w:lineRule="auto"/>
        <w:ind w:left="-709"/>
        <w:rPr>
          <w:rFonts w:eastAsia="Times New Roman" w:cs="Arial"/>
          <w:sz w:val="14"/>
          <w:szCs w:val="14"/>
        </w:rPr>
      </w:pPr>
      <w:r w:rsidRPr="00301153">
        <w:rPr>
          <w:rFonts w:eastAsia="Times New Roman" w:cs="Arial"/>
          <w:sz w:val="14"/>
          <w:szCs w:val="14"/>
        </w:rPr>
        <w:t>* Begrippen conform Standaardsystematiek voor kostenramingen (SSK2010) uitgeg</w:t>
      </w:r>
      <w:r w:rsidR="003B2605">
        <w:rPr>
          <w:rFonts w:eastAsia="Times New Roman" w:cs="Arial"/>
          <w:sz w:val="14"/>
          <w:szCs w:val="14"/>
        </w:rPr>
        <w:t xml:space="preserve">even door CROW. </w:t>
      </w:r>
    </w:p>
    <w:p w14:paraId="0F04BCE9" w14:textId="27FBA7A3" w:rsidR="00241548" w:rsidRPr="00301153" w:rsidRDefault="003B2605" w:rsidP="003A5B29">
      <w:pPr>
        <w:spacing w:line="240" w:lineRule="auto"/>
        <w:ind w:left="-709"/>
        <w:rPr>
          <w:rFonts w:eastAsia="Times New Roman" w:cs="Arial"/>
          <w:sz w:val="14"/>
          <w:szCs w:val="14"/>
        </w:rPr>
      </w:pPr>
      <w:r w:rsidRPr="003B2605">
        <w:rPr>
          <w:rFonts w:eastAsia="Times New Roman" w:cs="Arial"/>
          <w:sz w:val="14"/>
          <w:szCs w:val="14"/>
        </w:rPr>
        <w:t>Bij de indirecte kosten dienen – in afwijking van de SSK – Algemene bouwplaatskosten en Projectmangementkosten separaat te worden opgenomen. Indien de inschrijver meent te moeten inschrijven met een projectkorting, dan moet deze volledig in de post Winst worden opgenomen.</w:t>
      </w:r>
    </w:p>
    <w:sectPr w:rsidR="00241548" w:rsidRPr="00301153" w:rsidSect="009922C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E5EB62" w14:textId="77777777" w:rsidR="00CC6401" w:rsidRDefault="00CC6401" w:rsidP="0088501B">
      <w:r>
        <w:separator/>
      </w:r>
    </w:p>
  </w:endnote>
  <w:endnote w:type="continuationSeparator" w:id="0">
    <w:p w14:paraId="2083DA82" w14:textId="77777777" w:rsidR="00CC6401" w:rsidRDefault="00CC6401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CEEE7" w14:textId="77777777" w:rsidR="00B61F3F" w:rsidRDefault="00B61F3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4A472" w14:textId="77777777" w:rsidR="00CC6401" w:rsidRDefault="00CC6401" w:rsidP="00EE1726">
    <w:pPr>
      <w:pStyle w:val="Voettekst"/>
      <w:tabs>
        <w:tab w:val="clear" w:pos="4536"/>
        <w:tab w:val="right" w:pos="9356"/>
      </w:tabs>
      <w:ind w:left="1134"/>
      <w:rPr>
        <w:szCs w:val="13"/>
      </w:rPr>
    </w:pPr>
  </w:p>
  <w:p w14:paraId="31059889" w14:textId="77777777" w:rsidR="00CC6401" w:rsidRDefault="00CC6401" w:rsidP="00EE1726">
    <w:pPr>
      <w:pStyle w:val="Voettekst"/>
      <w:tabs>
        <w:tab w:val="clear" w:pos="4536"/>
        <w:tab w:val="right" w:pos="9356"/>
      </w:tabs>
      <w:ind w:left="1134"/>
      <w:rPr>
        <w:szCs w:val="13"/>
      </w:rPr>
    </w:pPr>
  </w:p>
  <w:p w14:paraId="3EB981A2" w14:textId="7B395AA4" w:rsidR="00CC6401" w:rsidRDefault="00CC6401" w:rsidP="00E97F56">
    <w:pPr>
      <w:pStyle w:val="Voettekst"/>
      <w:tabs>
        <w:tab w:val="clear" w:pos="4536"/>
        <w:tab w:val="right" w:pos="9356"/>
      </w:tabs>
    </w:pPr>
    <w:r w:rsidRPr="00956738">
      <w:rPr>
        <w:szCs w:val="13"/>
      </w:rPr>
      <w:t xml:space="preserve">Vertrouwelijkheid: RWS </w:t>
    </w:r>
    <w:r w:rsidR="00AA6987">
      <w:rPr>
        <w:szCs w:val="13"/>
      </w:rPr>
      <w:t>INFORMATIE</w:t>
    </w:r>
    <w:r>
      <w:rPr>
        <w:szCs w:val="13"/>
      </w:rPr>
      <w:tab/>
    </w:r>
    <w:r w:rsidRPr="00473F93">
      <w:rPr>
        <w:szCs w:val="13"/>
      </w:rPr>
      <w:t xml:space="preserve">Pagina </w:t>
    </w:r>
    <w:r>
      <w:rPr>
        <w:szCs w:val="13"/>
      </w:rPr>
      <w:fldChar w:fldCharType="begin"/>
    </w:r>
    <w:r>
      <w:rPr>
        <w:szCs w:val="13"/>
      </w:rPr>
      <w:instrText xml:space="preserve"> =</w:instrText>
    </w:r>
    <w:r w:rsidRPr="00473F93">
      <w:rPr>
        <w:szCs w:val="13"/>
      </w:rPr>
      <w:fldChar w:fldCharType="begin"/>
    </w:r>
    <w:r w:rsidRPr="00473F93">
      <w:rPr>
        <w:szCs w:val="13"/>
      </w:rPr>
      <w:instrText xml:space="preserve"> </w:instrText>
    </w:r>
    <w:r>
      <w:rPr>
        <w:szCs w:val="13"/>
      </w:rPr>
      <w:instrText>PAGE</w:instrText>
    </w:r>
    <w:r w:rsidRPr="00473F93">
      <w:rPr>
        <w:szCs w:val="13"/>
      </w:rPr>
      <w:instrText xml:space="preserve"> </w:instrText>
    </w:r>
    <w:r w:rsidRPr="00473F93">
      <w:rPr>
        <w:szCs w:val="13"/>
      </w:rPr>
      <w:fldChar w:fldCharType="separate"/>
    </w:r>
    <w:r w:rsidR="00ED7C3F">
      <w:rPr>
        <w:noProof/>
        <w:szCs w:val="13"/>
      </w:rPr>
      <w:instrText>1</w:instrText>
    </w:r>
    <w:r w:rsidRPr="00473F93">
      <w:rPr>
        <w:szCs w:val="13"/>
      </w:rPr>
      <w:fldChar w:fldCharType="end"/>
    </w:r>
    <w:r>
      <w:rPr>
        <w:szCs w:val="13"/>
      </w:rPr>
      <w:instrText xml:space="preserve"> -0</w:instrText>
    </w:r>
    <w:r>
      <w:rPr>
        <w:szCs w:val="13"/>
      </w:rPr>
      <w:fldChar w:fldCharType="separate"/>
    </w:r>
    <w:r w:rsidR="00ED7C3F">
      <w:rPr>
        <w:noProof/>
        <w:szCs w:val="13"/>
      </w:rPr>
      <w:t>1</w:t>
    </w:r>
    <w:r>
      <w:rPr>
        <w:szCs w:val="13"/>
      </w:rPr>
      <w:fldChar w:fldCharType="end"/>
    </w:r>
    <w:r w:rsidRPr="00473F93">
      <w:rPr>
        <w:szCs w:val="13"/>
      </w:rPr>
      <w:t xml:space="preserve"> van </w:t>
    </w:r>
    <w:r w:rsidR="00E97F56">
      <w:rPr>
        <w:szCs w:val="13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AB9FD" w14:textId="77777777" w:rsidR="00B61F3F" w:rsidRDefault="00B61F3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7B6221" w14:textId="77777777" w:rsidR="00CC6401" w:rsidRDefault="00CC6401" w:rsidP="0088501B">
      <w:r>
        <w:separator/>
      </w:r>
    </w:p>
  </w:footnote>
  <w:footnote w:type="continuationSeparator" w:id="0">
    <w:p w14:paraId="4E705126" w14:textId="77777777" w:rsidR="00CC6401" w:rsidRDefault="00CC6401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AB46F" w14:textId="77777777" w:rsidR="00B61F3F" w:rsidRDefault="00B61F3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1EFD6" w14:textId="7B814BC3" w:rsidR="00CC6401" w:rsidRDefault="00CC6401" w:rsidP="005D5408">
    <w:pPr>
      <w:pStyle w:val="Koptekst"/>
      <w:ind w:left="-284" w:hanging="142"/>
    </w:pPr>
  </w:p>
  <w:p w14:paraId="535236F3" w14:textId="77777777" w:rsidR="00093A7E" w:rsidRDefault="00ED7C3F" w:rsidP="00093A7E">
    <w:pPr>
      <w:tabs>
        <w:tab w:val="left" w:pos="1260"/>
      </w:tabs>
      <w:ind w:hanging="1134"/>
      <w:rPr>
        <w:rFonts w:cs="V&amp;W Syntax (Adobe)"/>
      </w:rPr>
    </w:pPr>
    <w:r>
      <w:rPr>
        <w:rFonts w:cs="V&amp;W Syntax (Adobe)"/>
      </w:rPr>
      <w:pict w14:anchorId="336CF61D">
        <v:rect id="_x0000_i1025" style="width:0;height:.75pt" o:hralign="center" o:hrstd="t" o:hrnoshade="t" o:hr="t" fillcolor="black" stroked="f">
          <v:imagedata r:id="rId1" o:title=""/>
        </v:rect>
      </w:pict>
    </w:r>
  </w:p>
  <w:p w14:paraId="1412F96C" w14:textId="5568C2BD" w:rsidR="00093A7E" w:rsidRPr="00476317" w:rsidRDefault="00093A7E" w:rsidP="00093A7E">
    <w:pPr>
      <w:tabs>
        <w:tab w:val="left" w:pos="1260"/>
      </w:tabs>
      <w:ind w:hanging="1134"/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9524F4">
      <w:rPr>
        <w:rFonts w:cs="V&amp;W Syntax (Adobe)"/>
      </w:rPr>
      <w:t>3</w:t>
    </w:r>
    <w:r w:rsidR="007F1DE1">
      <w:rPr>
        <w:rFonts w:cs="V&amp;W Syntax (Adobe)"/>
      </w:rPr>
      <w:t>11</w:t>
    </w:r>
    <w:r w:rsidR="00B61F3F">
      <w:rPr>
        <w:rFonts w:cs="V&amp;W Syntax (Adobe)"/>
      </w:rPr>
      <w:t>88170</w:t>
    </w:r>
  </w:p>
  <w:p w14:paraId="2A447A84" w14:textId="36F7625A" w:rsidR="00093A7E" w:rsidRDefault="00ED7C3F" w:rsidP="00093A7E">
    <w:pPr>
      <w:pStyle w:val="Koptekst"/>
      <w:ind w:left="-1134" w:right="1161"/>
    </w:pPr>
    <w:r>
      <w:rPr>
        <w:rFonts w:cs="V&amp;W Syntax (Adobe)"/>
      </w:rPr>
      <w:pict w14:anchorId="762A7745">
        <v:rect id="_x0000_i1026" style="width:0;height:.75pt" o:hralign="center" o:hrstd="t" o:hrnoshade="t" o:hr="t" fillcolor="black" stroked="f">
          <v:imagedata r:id="rId1" o:title=""/>
        </v:rect>
      </w:pict>
    </w:r>
    <w:r>
      <w:rPr>
        <w:rFonts w:cs="V&amp;W Syntax (Adobe)"/>
      </w:rPr>
      <w:pict w14:anchorId="562E8FDF">
        <v:rect id="_x0000_i1027" style="width:379.1pt;height:.05pt" o:hrpct="860" o:hralign="center" o:hrstd="t" o:hrnoshade="t" o:hr="t" fillcolor="black" stroked="f">
          <v:imagedata r:id="rId1" o:title="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BC02E" w14:textId="77777777" w:rsidR="00B61F3F" w:rsidRDefault="00B61F3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9F24C0E"/>
    <w:multiLevelType w:val="hybridMultilevel"/>
    <w:tmpl w:val="EEEA230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D4D47B32"/>
    <w:lvl w:ilvl="0">
      <w:start w:val="8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A95DFC"/>
    <w:multiLevelType w:val="hybridMultilevel"/>
    <w:tmpl w:val="737CBDCA"/>
    <w:lvl w:ilvl="0" w:tplc="8E2A7112">
      <w:start w:val="6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24" w15:restartNumberingAfterBreak="0">
    <w:nsid w:val="36A6389A"/>
    <w:multiLevelType w:val="multilevel"/>
    <w:tmpl w:val="6A8E5BD4"/>
    <w:numStyleLink w:val="Stijl2"/>
  </w:abstractNum>
  <w:abstractNum w:abstractNumId="25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>
    <w:abstractNumId w:val="10"/>
  </w:num>
  <w:num w:numId="2">
    <w:abstractNumId w:val="12"/>
  </w:num>
  <w:num w:numId="3">
    <w:abstractNumId w:val="29"/>
  </w:num>
  <w:num w:numId="4">
    <w:abstractNumId w:val="11"/>
  </w:num>
  <w:num w:numId="5">
    <w:abstractNumId w:val="16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7"/>
  </w:num>
  <w:num w:numId="16">
    <w:abstractNumId w:val="25"/>
  </w:num>
  <w:num w:numId="17">
    <w:abstractNumId w:val="9"/>
  </w:num>
  <w:num w:numId="18">
    <w:abstractNumId w:val="21"/>
  </w:num>
  <w:num w:numId="19">
    <w:abstractNumId w:val="32"/>
  </w:num>
  <w:num w:numId="20">
    <w:abstractNumId w:val="13"/>
  </w:num>
  <w:num w:numId="21">
    <w:abstractNumId w:val="24"/>
  </w:num>
  <w:num w:numId="22">
    <w:abstractNumId w:val="26"/>
  </w:num>
  <w:num w:numId="23">
    <w:abstractNumId w:val="18"/>
  </w:num>
  <w:num w:numId="24">
    <w:abstractNumId w:val="28"/>
  </w:num>
  <w:num w:numId="25">
    <w:abstractNumId w:val="27"/>
  </w:num>
  <w:num w:numId="26">
    <w:abstractNumId w:val="6"/>
  </w:num>
  <w:num w:numId="27">
    <w:abstractNumId w:val="15"/>
  </w:num>
  <w:num w:numId="28">
    <w:abstractNumId w:val="22"/>
  </w:num>
  <w:num w:numId="29">
    <w:abstractNumId w:val="4"/>
  </w:num>
  <w:num w:numId="30">
    <w:abstractNumId w:val="18"/>
  </w:num>
  <w:num w:numId="31">
    <w:abstractNumId w:val="14"/>
  </w:num>
  <w:num w:numId="32">
    <w:abstractNumId w:val="31"/>
  </w:num>
  <w:num w:numId="33">
    <w:abstractNumId w:val="19"/>
  </w:num>
  <w:num w:numId="34">
    <w:abstractNumId w:val="8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01"/>
    <w:rsid w:val="00065FB0"/>
    <w:rsid w:val="00093A7E"/>
    <w:rsid w:val="000E1F3B"/>
    <w:rsid w:val="000F52C0"/>
    <w:rsid w:val="00161B76"/>
    <w:rsid w:val="00182066"/>
    <w:rsid w:val="001D6F03"/>
    <w:rsid w:val="00241548"/>
    <w:rsid w:val="00245307"/>
    <w:rsid w:val="002562CF"/>
    <w:rsid w:val="002A6578"/>
    <w:rsid w:val="002B1092"/>
    <w:rsid w:val="002E0FD2"/>
    <w:rsid w:val="00301153"/>
    <w:rsid w:val="003644D0"/>
    <w:rsid w:val="0038549E"/>
    <w:rsid w:val="003A5B29"/>
    <w:rsid w:val="003B2605"/>
    <w:rsid w:val="003C4BF2"/>
    <w:rsid w:val="0040142D"/>
    <w:rsid w:val="0040571B"/>
    <w:rsid w:val="00450447"/>
    <w:rsid w:val="004B0EA1"/>
    <w:rsid w:val="004D766D"/>
    <w:rsid w:val="004E3D99"/>
    <w:rsid w:val="00511B6A"/>
    <w:rsid w:val="00595C71"/>
    <w:rsid w:val="005A4FBE"/>
    <w:rsid w:val="005D2CF1"/>
    <w:rsid w:val="005D5408"/>
    <w:rsid w:val="005E046F"/>
    <w:rsid w:val="005E5BEF"/>
    <w:rsid w:val="006006F5"/>
    <w:rsid w:val="00614227"/>
    <w:rsid w:val="0062792A"/>
    <w:rsid w:val="006A0637"/>
    <w:rsid w:val="006D2E66"/>
    <w:rsid w:val="006F42D7"/>
    <w:rsid w:val="0073653F"/>
    <w:rsid w:val="00797114"/>
    <w:rsid w:val="007F1DE1"/>
    <w:rsid w:val="007F3838"/>
    <w:rsid w:val="007F4AEA"/>
    <w:rsid w:val="007F544E"/>
    <w:rsid w:val="0088501B"/>
    <w:rsid w:val="008E3581"/>
    <w:rsid w:val="00905289"/>
    <w:rsid w:val="009074A8"/>
    <w:rsid w:val="009524F4"/>
    <w:rsid w:val="00962705"/>
    <w:rsid w:val="00967426"/>
    <w:rsid w:val="009922CD"/>
    <w:rsid w:val="009C5CF5"/>
    <w:rsid w:val="00A32591"/>
    <w:rsid w:val="00A50E7D"/>
    <w:rsid w:val="00A77ABF"/>
    <w:rsid w:val="00A863E9"/>
    <w:rsid w:val="00AA5CC2"/>
    <w:rsid w:val="00AA6987"/>
    <w:rsid w:val="00AB6BAF"/>
    <w:rsid w:val="00AD4CED"/>
    <w:rsid w:val="00B01C0B"/>
    <w:rsid w:val="00B022C4"/>
    <w:rsid w:val="00B2530A"/>
    <w:rsid w:val="00B26FAD"/>
    <w:rsid w:val="00B47780"/>
    <w:rsid w:val="00B559E9"/>
    <w:rsid w:val="00B61F3F"/>
    <w:rsid w:val="00B72222"/>
    <w:rsid w:val="00B80650"/>
    <w:rsid w:val="00C36FAA"/>
    <w:rsid w:val="00CA55CC"/>
    <w:rsid w:val="00CB1D2F"/>
    <w:rsid w:val="00CC6401"/>
    <w:rsid w:val="00D03DC4"/>
    <w:rsid w:val="00D314E8"/>
    <w:rsid w:val="00D561FC"/>
    <w:rsid w:val="00DA3555"/>
    <w:rsid w:val="00E97F56"/>
    <w:rsid w:val="00ED0B9D"/>
    <w:rsid w:val="00ED7AB9"/>
    <w:rsid w:val="00ED7C3F"/>
    <w:rsid w:val="00EE5BBE"/>
    <w:rsid w:val="00F65492"/>
    <w:rsid w:val="00FB0705"/>
    <w:rsid w:val="00FF0FEF"/>
    <w:rsid w:val="00FF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4"/>
    <o:shapelayout v:ext="edit">
      <o:idmap v:ext="edit" data="1"/>
    </o:shapelayout>
  </w:shapeDefaults>
  <w:decimalSymbol w:val=","/>
  <w:listSeparator w:val=";"/>
  <w14:docId w14:val="532C9790"/>
  <w15:docId w15:val="{504A1EFE-CBD9-424B-9058-A07E41A6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CC6401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5E5BEF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5E5BEF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5E5BEF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5E5BEF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5E5BEF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5E5BEF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5E5BEF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E5BEF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5E5BEF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Lijst meerdere niveaus"/>
    <w:basedOn w:val="Lijstalinea1"/>
    <w:link w:val="LijstalineaChar"/>
    <w:uiPriority w:val="34"/>
    <w:qFormat/>
    <w:rsid w:val="005E5BEF"/>
    <w:pPr>
      <w:numPr>
        <w:numId w:val="0"/>
      </w:numPr>
      <w:ind w:left="227" w:hanging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Lijst meerdere niveaus Char"/>
    <w:basedOn w:val="Standaardalinea-lettertype"/>
    <w:link w:val="Lijstalinea"/>
    <w:uiPriority w:val="34"/>
    <w:rsid w:val="005E5BE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30"/>
      </w:numPr>
    </w:pPr>
  </w:style>
  <w:style w:type="paragraph" w:customStyle="1" w:styleId="Broodtekst">
    <w:name w:val="Broodtekst"/>
    <w:basedOn w:val="Standaard"/>
    <w:qFormat/>
    <w:rsid w:val="00CC640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CC6401"/>
    <w:pPr>
      <w:spacing w:before="240"/>
      <w:outlineLvl w:val="0"/>
    </w:pPr>
    <w:rPr>
      <w:b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CC6401"/>
    <w:pPr>
      <w:numPr>
        <w:ilvl w:val="1"/>
        <w:numId w:val="3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CC6401"/>
    <w:pPr>
      <w:numPr>
        <w:ilvl w:val="2"/>
        <w:numId w:val="3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CC6401"/>
    <w:pPr>
      <w:pageBreakBefore/>
      <w:numPr>
        <w:numId w:val="3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CC6401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CC6401"/>
    <w:rPr>
      <w:sz w:val="13"/>
    </w:rPr>
  </w:style>
  <w:style w:type="character" w:customStyle="1" w:styleId="Verborgentekst">
    <w:name w:val="Verborgen tekst"/>
    <w:rsid w:val="00CC6401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CC6401"/>
    <w:rPr>
      <w:rFonts w:eastAsia="Times New Roman"/>
      <w:b/>
    </w:rPr>
  </w:style>
  <w:style w:type="paragraph" w:customStyle="1" w:styleId="RapportOpsomming">
    <w:name w:val="RapportOpsomming"/>
    <w:basedOn w:val="Standaard"/>
    <w:rsid w:val="00CC6401"/>
    <w:pPr>
      <w:ind w:left="284" w:hanging="284"/>
    </w:pPr>
    <w:rPr>
      <w:rFonts w:eastAsia="Times New Roman"/>
      <w:sz w:val="20"/>
    </w:rPr>
  </w:style>
  <w:style w:type="paragraph" w:customStyle="1" w:styleId="NummeringSlectie">
    <w:name w:val="NummeringSlectie"/>
    <w:basedOn w:val="Standaard"/>
    <w:rsid w:val="009922CD"/>
    <w:pPr>
      <w:numPr>
        <w:numId w:val="35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BijlageGenummerdKop2">
    <w:name w:val="BijlageGenummerdKop2"/>
    <w:basedOn w:val="BijlageGenummerdKop"/>
    <w:uiPriority w:val="16"/>
    <w:rsid w:val="009922CD"/>
    <w:pPr>
      <w:numPr>
        <w:numId w:val="21"/>
      </w:numPr>
      <w:spacing w:line="240" w:lineRule="atLeast"/>
      <w:ind w:left="1134" w:hanging="1701"/>
    </w:pPr>
  </w:style>
  <w:style w:type="table" w:customStyle="1" w:styleId="Tabelraster1">
    <w:name w:val="Tabelraster1"/>
    <w:basedOn w:val="Standaardtabel"/>
    <w:next w:val="Tabelraster"/>
    <w:uiPriority w:val="59"/>
    <w:rsid w:val="00FF188F"/>
    <w:pPr>
      <w:spacing w:line="240" w:lineRule="exact"/>
    </w:pPr>
    <w:rPr>
      <w:rFonts w:ascii="Calibri" w:hAnsi="Calibri"/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paragraph" w:styleId="Inhopg9">
    <w:name w:val="toc 9"/>
    <w:basedOn w:val="Standaard"/>
    <w:next w:val="Standaard"/>
    <w:uiPriority w:val="39"/>
    <w:rsid w:val="00245307"/>
    <w:pPr>
      <w:tabs>
        <w:tab w:val="right" w:pos="7699"/>
      </w:tabs>
    </w:pPr>
    <w:rPr>
      <w:rFonts w:eastAsiaTheme="minorHAnsi" w:cs="Mangal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089EACBCAE45B4EB106EF6758FBFCD0" ma:contentTypeVersion="16" ma:contentTypeDescription="Een nieuw document maken." ma:contentTypeScope="" ma:versionID="51d929abb222972e9355b79280c5e063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4935d95-e183-46fd-b651-6ddae4619e42" targetNamespace="http://schemas.microsoft.com/office/2006/metadata/properties" ma:root="true" ma:fieldsID="4ee3fb3e6ee94339abee194d122f87d7" ns1:_="" ns2:_="" ns3:_="">
    <xsd:import namespace="http://schemas.microsoft.com/sharepoint/v3"/>
    <xsd:import namespace="cb665cb2-4c1b-4338-95f1-4dd7cd771ce0"/>
    <xsd:import namespace="14935d95-e183-46fd-b651-6ddae4619e42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70008530-acbc-4069-b756-7b53d7c27eb8}" ma:internalName="TaxCatchAll" ma:readOnly="false" ma:showField="CatchAllData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70008530-acbc-4069-b756-7b53d7c27eb8}" ma:internalName="TaxCatchAllLabel" ma:readOnly="true" ma:showField="CatchAllDataLabel" ma:web="14935d95-e183-46fd-b651-6ddae4619e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5d95-e183-46fd-b651-6ddae4619e42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00000000-0000-0000-0000-000000000000</TermId>
        </TermInfo>
      </Terms>
    </TaxKeywordTaxHTField>
    <TaxCatchAll xmlns="cb665cb2-4c1b-4338-95f1-4dd7cd771ce0">
      <Value>13</Value>
      <Value>167</Value>
      <Value>30</Value>
      <Value>9</Value>
      <Value>24</Value>
      <Value>3</Value>
      <Value>138</Value>
    </TaxCatchAll>
    <TaxCatchAllLabel xmlns="cb665cb2-4c1b-4338-95f1-4dd7cd771ce0"/>
    <_dlc_DocIdPersistId xmlns="14935d95-e183-46fd-b651-6ddae4619e42" xsi:nil="true"/>
    <_dlc_DocId xmlns="14935d95-e183-46fd-b651-6ddae4619e42">CON00-368475028-248</_dlc_DocId>
    <_dlc_DocIdUrl xmlns="14935d95-e183-46fd-b651-6ddae4619e42">
      <Url>https://connect.sp02.rws.nl/sites/con0000391/_layouts/15/DocIdRedir.aspx?ID=CON00-368475028-248</Url>
      <Description>CON00-368475028-248</Description>
    </_dlc_DocIdUrl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Opdracht - Projectopdracht</TermName>
          <TermId xmlns="http://schemas.microsoft.com/office/infopath/2007/PartnerControls">67e90659-3a6f-4948-bef6-054059f77fd5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0504A-95E1-43F8-BB23-6C0C3E5D1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14935d95-e183-46fd-b651-6ddae4619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A2C26F-4CD5-440D-98D3-A387CD45E9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6F69A8-7E9E-439A-B5DB-C8E1A13903D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28C358B-6B60-4A89-947E-7AD9BF4E05D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13B88ED-8E98-49CB-BF9A-15FB7DA023F6}">
  <ds:schemaRefs>
    <ds:schemaRef ds:uri="http://purl.org/dc/elements/1.1/"/>
    <ds:schemaRef ds:uri="http://schemas.microsoft.com/office/2006/metadata/properties"/>
    <ds:schemaRef ds:uri="http://schemas.microsoft.com/sharepoint/v3"/>
    <ds:schemaRef ds:uri="cb665cb2-4c1b-4338-95f1-4dd7cd771ce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4935d95-e183-46fd-b651-6ddae4619e42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19F3A328-8EF2-41BC-BD11-6BFADA2EB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371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Berg, Valerie van den (PPO)</dc:creator>
  <cp:keywords>v1.1</cp:keywords>
  <cp:lastModifiedBy>Berg, Valerie van den (PPO)</cp:lastModifiedBy>
  <cp:revision>6</cp:revision>
  <dcterms:created xsi:type="dcterms:W3CDTF">2023-09-01T16:10:00Z</dcterms:created>
  <dcterms:modified xsi:type="dcterms:W3CDTF">2023-09-29T13:29:00Z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0x0101006D56A7865C58A149A83C55730CE7EA1800F089EACBCAE45B4EB106EF6758FBFCD0</vt:lpwstr>
  </property>
  <property fmtid="{D5CDD505-2E9C-101B-9397-08002B2CF9AE}" pid="3" name="_dlc_DocIdItemGuid">
    <vt:lpwstr>1143c519-58a6-4bf6-8a68-4eadcf7f549e</vt:lpwstr>
  </property>
  <property fmtid="{D5CDD505-2E9C-101B-9397-08002B2CF9AE}" pid="4" name="TaxKeyword">
    <vt:lpwstr>58;#v1.1|a8b68c1f-7b2b-4b95-ad0b-1c8d7bb57360</vt:lpwstr>
  </property>
  <property fmtid="{D5CDD505-2E9C-101B-9397-08002B2CF9AE}" pid="5" name="Connect-Documenttype">
    <vt:lpwstr>61;#Opdracht - Projectopdracht|67e90659-3a6f-4948-bef6-054059f77fd5</vt:lpwstr>
  </property>
  <property fmtid="{D5CDD505-2E9C-101B-9397-08002B2CF9AE}" pid="6" name="Connect-Proces">
    <vt:lpwstr>30;#Beheer, Onderhoud en ondersteuning|3cd49983-55e7-40a9-9a78-0208c626ec2b</vt:lpwstr>
  </property>
  <property fmtid="{D5CDD505-2E9C-101B-9397-08002B2CF9AE}" pid="7" name="Connect-SEfase">
    <vt:lpwstr/>
  </property>
  <property fmtid="{D5CDD505-2E9C-101B-9397-08002B2CF9AE}" pid="8" name="Connect-Projectnummer">
    <vt:lpwstr>3;#S.005068|e4ddc404-0727-45ec-89d8-1dc6e259f29b</vt:lpwstr>
  </property>
  <property fmtid="{D5CDD505-2E9C-101B-9397-08002B2CF9AE}" pid="9" name="Connect-Organisatieonderdeel">
    <vt:lpwstr/>
  </property>
  <property fmtid="{D5CDD505-2E9C-101B-9397-08002B2CF9AE}" pid="10" name="Connect-Deelproces">
    <vt:lpwstr>13;#Markt|4fbca745-fb4e-4853-97a2-9611fda11e95</vt:lpwstr>
  </property>
  <property fmtid="{D5CDD505-2E9C-101B-9397-08002B2CF9AE}" pid="11" name="Connect-Vertrouwelijkheid">
    <vt:lpwstr>3;#RWS Bedrijfsvertrouwelijk/geen|1523f3d8-a3f5-4033-a4d4-a04bf7d6d8cc</vt:lpwstr>
  </property>
  <property fmtid="{D5CDD505-2E9C-101B-9397-08002B2CF9AE}" pid="12" name="Connect-IPMrol">
    <vt:lpwstr/>
  </property>
  <property fmtid="{D5CDD505-2E9C-101B-9397-08002B2CF9AE}" pid="13" name="Connect-Projectnaam">
    <vt:lpwstr>167;#GO 21-22 West|9685cafc-8ed4-4db1-879b-e2312f0e3204</vt:lpwstr>
  </property>
  <property fmtid="{D5CDD505-2E9C-101B-9397-08002B2CF9AE}" pid="14" name="Connect-Activiteit">
    <vt:lpwstr>13;#Opstellen en aanbesteden realisatiecontract|0aaae318-7ed9-495c-abe5-bf8c27215d59</vt:lpwstr>
  </property>
  <property fmtid="{D5CDD505-2E9C-101B-9397-08002B2CF9AE}" pid="15" name="Connect-Organisatie">
    <vt:lpwstr/>
  </property>
  <property fmtid="{D5CDD505-2E9C-101B-9397-08002B2CF9AE}" pid="16" name="mf6f48d2ac1943c283ed42563d4d533a">
    <vt:lpwstr/>
  </property>
  <property fmtid="{D5CDD505-2E9C-101B-9397-08002B2CF9AE}" pid="17" name="Connect-Classificatiecode">
    <vt:lpwstr/>
  </property>
  <property fmtid="{D5CDD505-2E9C-101B-9397-08002B2CF9AE}" pid="18" name="j7965235a8fd41fb89d2a664ecf0f7a1">
    <vt:lpwstr/>
  </property>
</Properties>
</file>