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F977" w14:textId="407C3454" w:rsidR="00441325" w:rsidRDefault="00B13AD3" w:rsidP="00441325">
      <w:pPr>
        <w:pStyle w:val="BijlageInhKop"/>
        <w:rPr>
          <w:rFonts w:ascii="Arial" w:hAnsi="Arial" w:cs="Arial"/>
          <w:sz w:val="26"/>
          <w:szCs w:val="26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6114AA">
        <w:rPr>
          <w:rFonts w:ascii="Arial" w:hAnsi="Arial" w:cs="Arial"/>
          <w:sz w:val="26"/>
          <w:szCs w:val="26"/>
        </w:rPr>
        <w:t xml:space="preserve">Bijlage 5 </w:t>
      </w:r>
      <w:r w:rsidR="00EA32D3" w:rsidRPr="006114AA">
        <w:rPr>
          <w:rFonts w:ascii="Arial" w:hAnsi="Arial" w:cs="Arial"/>
          <w:sz w:val="26"/>
          <w:szCs w:val="26"/>
        </w:rPr>
        <w:t>Verklaring aanvaarding hoofdelijk</w:t>
      </w:r>
      <w:r w:rsidR="00D932F4" w:rsidRPr="006114AA">
        <w:rPr>
          <w:rFonts w:ascii="Arial" w:hAnsi="Arial" w:cs="Arial"/>
          <w:sz w:val="26"/>
          <w:szCs w:val="26"/>
        </w:rPr>
        <w:t xml:space="preserve"> </w:t>
      </w:r>
      <w:r w:rsidR="00EA32D3" w:rsidRPr="006114AA">
        <w:rPr>
          <w:rFonts w:ascii="Arial" w:hAnsi="Arial" w:cs="Arial"/>
          <w:sz w:val="26"/>
          <w:szCs w:val="26"/>
        </w:rPr>
        <w:t>aansprakelijkheid</w:t>
      </w:r>
      <w:bookmarkEnd w:id="0"/>
      <w:bookmarkEnd w:id="1"/>
      <w:bookmarkEnd w:id="2"/>
      <w:bookmarkEnd w:id="3"/>
      <w:bookmarkEnd w:id="4"/>
    </w:p>
    <w:p w14:paraId="5B0BEB47" w14:textId="48F0B048" w:rsidR="00441325" w:rsidRPr="00441325" w:rsidRDefault="00441325" w:rsidP="00441325">
      <w:r>
        <w:t xml:space="preserve">N.a.v. </w:t>
      </w:r>
      <w:proofErr w:type="spellStart"/>
      <w:r>
        <w:t>NvI</w:t>
      </w:r>
      <w:proofErr w:type="spellEnd"/>
      <w:r>
        <w:t xml:space="preserve"> 1 gerectificeerde bijlage 5. De oorspronkelijke versie komt hiermee te vervallen.</w:t>
      </w:r>
    </w:p>
    <w:p w14:paraId="6E7F9E4B" w14:textId="77777777" w:rsidR="00620EEA" w:rsidRPr="006114AA" w:rsidRDefault="00620EEA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6114AA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6114AA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 w:rsidRPr="006114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4A8F7D95" w:rsidR="00147B9E" w:rsidRPr="006114AA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onderdeel uit van een moedermaatschappij/holding;</w:t>
            </w:r>
          </w:p>
          <w:p w14:paraId="1B9948F4" w14:textId="2D390915" w:rsidR="00E85CC6" w:rsidRPr="006114AA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6114AA">
              <w:rPr>
                <w:rFonts w:ascii="Arial" w:hAnsi="Arial" w:cs="Arial"/>
                <w:b/>
                <w:sz w:val="20"/>
                <w:szCs w:val="20"/>
              </w:rPr>
              <w:t>beroept zich op de moedermaatschappij/holding.</w:t>
            </w:r>
          </w:p>
          <w:p w14:paraId="6290672B" w14:textId="77777777" w:rsidR="00700EBF" w:rsidRPr="006114AA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6114AA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6114AA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6114AA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6114AA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42841ACE" w14:textId="77777777" w:rsidR="00620EEA" w:rsidRPr="006114AA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6114AA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6114AA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6114AA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1C7CD4F5" w14:textId="77777777" w:rsidR="00620EEA" w:rsidRPr="006114AA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6114AA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 w:rsidRPr="006114AA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6114AA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 w:rsidRPr="006114AA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6114AA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 w:rsidRPr="006114A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 w:rsidRPr="006114AA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 ingevuld en recht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 w:rsidRPr="006114AA">
              <w:rPr>
                <w:rFonts w:ascii="Arial" w:hAnsi="Arial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 w:rsidRPr="006114AA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>ombinant</w:t>
            </w:r>
            <w:proofErr w:type="spellEnd"/>
            <w:r w:rsidR="00147B9E" w:rsidRPr="006114AA">
              <w:rPr>
                <w:rFonts w:ascii="Arial" w:hAnsi="Arial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6114AA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6114AA" w:rsidRDefault="00620EEA" w:rsidP="00B96408">
      <w:pPr>
        <w:rPr>
          <w:rFonts w:ascii="Arial" w:hAnsi="Arial" w:cs="Arial"/>
          <w:sz w:val="20"/>
          <w:szCs w:val="20"/>
        </w:rPr>
      </w:pPr>
    </w:p>
    <w:p w14:paraId="39F9F7B0" w14:textId="4237A650" w:rsidR="00B13ECD" w:rsidRPr="006114AA" w:rsidRDefault="00620EEA" w:rsidP="003556BE">
      <w:pPr>
        <w:rPr>
          <w:rFonts w:ascii="Arial" w:hAnsi="Arial" w:cs="Arial"/>
          <w:sz w:val="20"/>
          <w:szCs w:val="20"/>
        </w:rPr>
      </w:pPr>
      <w:r w:rsidRPr="006114AA">
        <w:rPr>
          <w:rFonts w:ascii="Arial" w:hAnsi="Arial" w:cs="Arial"/>
          <w:sz w:val="20"/>
          <w:szCs w:val="20"/>
        </w:rPr>
        <w:t>Ondergetekende verklaart</w:t>
      </w:r>
      <w:r w:rsidR="004C5D70" w:rsidRPr="006114AA">
        <w:rPr>
          <w:rFonts w:ascii="Arial" w:hAnsi="Arial" w:cs="Arial"/>
          <w:sz w:val="20"/>
          <w:szCs w:val="20"/>
        </w:rPr>
        <w:t xml:space="preserve"> inzake de o</w:t>
      </w:r>
      <w:r w:rsidR="00B13ECD" w:rsidRPr="006114AA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6114AA">
        <w:rPr>
          <w:rFonts w:ascii="Arial" w:hAnsi="Arial" w:cs="Arial"/>
          <w:sz w:val="20"/>
          <w:szCs w:val="20"/>
        </w:rPr>
        <w:t>“</w:t>
      </w:r>
      <w:r w:rsidR="00E21185" w:rsidRPr="006114AA">
        <w:rPr>
          <w:rFonts w:ascii="Arial" w:hAnsi="Arial" w:cs="Arial"/>
          <w:sz w:val="20"/>
          <w:szCs w:val="20"/>
        </w:rPr>
        <w:t>Raamovereenkomst speel- en sporttoestellen</w:t>
      </w:r>
      <w:r w:rsidR="00EB603C" w:rsidRPr="006114AA">
        <w:rPr>
          <w:rFonts w:ascii="Arial" w:hAnsi="Arial" w:cs="Arial"/>
          <w:sz w:val="20"/>
          <w:szCs w:val="20"/>
        </w:rPr>
        <w:t xml:space="preserve"> gemeente Zaltbommel</w:t>
      </w:r>
      <w:r w:rsidR="003556BE" w:rsidRPr="006114AA">
        <w:rPr>
          <w:rFonts w:ascii="Arial" w:hAnsi="Arial" w:cs="Arial"/>
          <w:sz w:val="20"/>
          <w:szCs w:val="20"/>
        </w:rPr>
        <w:t>”</w:t>
      </w:r>
      <w:r w:rsidR="00B13ECD" w:rsidRPr="006114AA">
        <w:rPr>
          <w:rFonts w:ascii="Arial" w:hAnsi="Arial" w:cs="Arial"/>
          <w:sz w:val="20"/>
          <w:szCs w:val="20"/>
        </w:rPr>
        <w:t xml:space="preserve"> dat:</w:t>
      </w:r>
    </w:p>
    <w:p w14:paraId="459FFE84" w14:textId="3463B0F0" w:rsidR="00620EEA" w:rsidRPr="006114AA" w:rsidRDefault="00873ACB" w:rsidP="007B1E4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6114AA">
        <w:rPr>
          <w:rFonts w:ascii="Arial" w:hAnsi="Arial" w:cs="Arial"/>
          <w:sz w:val="20"/>
          <w:szCs w:val="20"/>
        </w:rPr>
        <w:t xml:space="preserve">Deze </w:t>
      </w:r>
      <w:r w:rsidR="004C5D70" w:rsidRPr="006114AA">
        <w:rPr>
          <w:rFonts w:ascii="Arial" w:hAnsi="Arial" w:cs="Arial"/>
          <w:sz w:val="20"/>
          <w:szCs w:val="20"/>
        </w:rPr>
        <w:t>zich namens de i</w:t>
      </w:r>
      <w:r w:rsidRPr="006114AA">
        <w:rPr>
          <w:rFonts w:ascii="Arial" w:hAnsi="Arial" w:cs="Arial"/>
          <w:sz w:val="20"/>
          <w:szCs w:val="20"/>
        </w:rPr>
        <w:t>nschrijver</w:t>
      </w:r>
      <w:r w:rsidR="00620EEA" w:rsidRPr="006114AA">
        <w:rPr>
          <w:rFonts w:ascii="Arial" w:hAnsi="Arial" w:cs="Arial"/>
          <w:sz w:val="20"/>
          <w:szCs w:val="20"/>
        </w:rPr>
        <w:t xml:space="preserve"> bij gunning van de </w:t>
      </w:r>
      <w:r w:rsidR="004C5D70" w:rsidRPr="006114AA">
        <w:rPr>
          <w:rFonts w:ascii="Arial" w:hAnsi="Arial" w:cs="Arial"/>
          <w:sz w:val="20"/>
          <w:szCs w:val="20"/>
        </w:rPr>
        <w:t>o</w:t>
      </w:r>
      <w:r w:rsidR="003556BE" w:rsidRPr="006114AA">
        <w:rPr>
          <w:rFonts w:ascii="Arial" w:hAnsi="Arial" w:cs="Arial"/>
          <w:sz w:val="20"/>
          <w:szCs w:val="20"/>
        </w:rPr>
        <w:t xml:space="preserve">pdracht </w:t>
      </w:r>
      <w:r w:rsidR="00620EEA" w:rsidRPr="006114AA">
        <w:rPr>
          <w:rFonts w:ascii="Arial" w:hAnsi="Arial" w:cs="Arial"/>
          <w:sz w:val="20"/>
          <w:szCs w:val="20"/>
        </w:rPr>
        <w:t xml:space="preserve">tegenover </w:t>
      </w:r>
      <w:r w:rsidR="00CF7E0F" w:rsidRPr="006114AA">
        <w:rPr>
          <w:rFonts w:ascii="Arial" w:hAnsi="Arial" w:cs="Arial"/>
          <w:sz w:val="20"/>
          <w:szCs w:val="20"/>
        </w:rPr>
        <w:t xml:space="preserve">de </w:t>
      </w:r>
      <w:r w:rsidR="004C5D70" w:rsidRPr="006114AA">
        <w:rPr>
          <w:rFonts w:ascii="Arial" w:hAnsi="Arial" w:cs="Arial"/>
          <w:sz w:val="20"/>
          <w:szCs w:val="20"/>
        </w:rPr>
        <w:t>opdrachtgever</w:t>
      </w:r>
      <w:r w:rsidR="00620EEA" w:rsidRPr="006114AA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620EEA" w:rsidRPr="006114AA">
        <w:rPr>
          <w:rFonts w:ascii="Arial" w:hAnsi="Arial" w:cs="Arial"/>
          <w:sz w:val="20"/>
          <w:szCs w:val="20"/>
        </w:rPr>
        <w:t>volledig en onvoorwaardelijk garant stelt (hoofdelijk aansprakelijk) voor de nakoming van de verplichtinge</w:t>
      </w:r>
      <w:r w:rsidR="004C5D70" w:rsidRPr="006114AA">
        <w:rPr>
          <w:rFonts w:ascii="Arial" w:hAnsi="Arial" w:cs="Arial"/>
          <w:sz w:val="20"/>
          <w:szCs w:val="20"/>
        </w:rPr>
        <w:t>n die uit of in verband met de o</w:t>
      </w:r>
      <w:r w:rsidR="00620EEA" w:rsidRPr="006114AA">
        <w:rPr>
          <w:rFonts w:ascii="Arial" w:hAnsi="Arial" w:cs="Arial"/>
          <w:sz w:val="20"/>
          <w:szCs w:val="20"/>
        </w:rPr>
        <w:t>pdracht</w:t>
      </w:r>
      <w:r w:rsidR="000C2313" w:rsidRPr="006114AA">
        <w:rPr>
          <w:rFonts w:ascii="Arial" w:hAnsi="Arial" w:cs="Arial"/>
          <w:sz w:val="20"/>
          <w:szCs w:val="20"/>
        </w:rPr>
        <w:t xml:space="preserve"> </w:t>
      </w:r>
      <w:r w:rsidR="00620EEA" w:rsidRPr="006114AA">
        <w:rPr>
          <w:rFonts w:ascii="Arial" w:hAnsi="Arial" w:cs="Arial"/>
          <w:sz w:val="20"/>
          <w:szCs w:val="20"/>
        </w:rPr>
        <w:t>die uit de aanbesteding kan/kunnen voortkomen.</w:t>
      </w:r>
      <w:r w:rsidR="00E20051" w:rsidRPr="006114AA">
        <w:rPr>
          <w:rStyle w:val="Voetnootmarkering"/>
          <w:rFonts w:ascii="Arial" w:hAnsi="Arial" w:cs="Arial"/>
          <w:b/>
          <w:sz w:val="20"/>
          <w:szCs w:val="20"/>
        </w:rPr>
        <w:t xml:space="preserve"> </w:t>
      </w:r>
      <w:r w:rsidR="00E20051" w:rsidRPr="006114AA">
        <w:rPr>
          <w:rFonts w:ascii="Arial" w:hAnsi="Arial" w:cs="Arial"/>
          <w:b/>
          <w:sz w:val="20"/>
          <w:szCs w:val="20"/>
        </w:rPr>
        <w:t>*</w:t>
      </w:r>
    </w:p>
    <w:p w14:paraId="25F3F728" w14:textId="77777777" w:rsidR="00620EEA" w:rsidRPr="006114AA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6114AA">
        <w:rPr>
          <w:rFonts w:ascii="Arial" w:hAnsi="Arial" w:cs="Arial"/>
          <w:sz w:val="20"/>
          <w:szCs w:val="20"/>
        </w:rPr>
        <w:t>De aansprakelijkheid van o</w:t>
      </w:r>
      <w:r w:rsidR="00620EEA" w:rsidRPr="006114AA">
        <w:rPr>
          <w:rFonts w:ascii="Arial" w:hAnsi="Arial" w:cs="Arial"/>
          <w:sz w:val="20"/>
          <w:szCs w:val="20"/>
        </w:rPr>
        <w:t>ndergetekende niet verder reikt dan</w:t>
      </w:r>
      <w:r w:rsidRPr="006114AA"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6114AA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6114A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6114AA">
        <w:rPr>
          <w:rFonts w:ascii="Arial" w:hAnsi="Arial" w:cs="Arial"/>
          <w:sz w:val="20"/>
          <w:szCs w:val="20"/>
        </w:rPr>
        <w:t>De aanvaarding van hoo</w:t>
      </w:r>
      <w:r w:rsidR="004C5D70" w:rsidRPr="006114AA">
        <w:rPr>
          <w:rFonts w:ascii="Arial" w:hAnsi="Arial" w:cs="Arial"/>
          <w:sz w:val="20"/>
          <w:szCs w:val="20"/>
        </w:rPr>
        <w:t>fdelijke aansprakelijkheid van o</w:t>
      </w:r>
      <w:r w:rsidRPr="006114AA">
        <w:rPr>
          <w:rFonts w:ascii="Arial" w:hAnsi="Arial" w:cs="Arial"/>
          <w:sz w:val="20"/>
          <w:szCs w:val="20"/>
        </w:rPr>
        <w:t>ndergetekende vervalt</w:t>
      </w:r>
      <w:r w:rsidR="004C5D70" w:rsidRPr="006114AA">
        <w:rPr>
          <w:rFonts w:ascii="Arial" w:hAnsi="Arial" w:cs="Arial"/>
          <w:sz w:val="20"/>
          <w:szCs w:val="20"/>
        </w:rPr>
        <w:t>,</w:t>
      </w:r>
      <w:r w:rsidRPr="006114AA">
        <w:rPr>
          <w:rFonts w:ascii="Arial" w:hAnsi="Arial" w:cs="Arial"/>
          <w:sz w:val="20"/>
          <w:szCs w:val="20"/>
        </w:rPr>
        <w:t xml:space="preserve"> </w:t>
      </w:r>
      <w:r w:rsidR="00CF7E0F" w:rsidRPr="006114AA">
        <w:rPr>
          <w:rFonts w:ascii="Arial" w:hAnsi="Arial" w:cs="Arial"/>
          <w:sz w:val="20"/>
          <w:szCs w:val="20"/>
        </w:rPr>
        <w:t>indien</w:t>
      </w:r>
      <w:r w:rsidR="00AD6963" w:rsidRPr="006114AA">
        <w:rPr>
          <w:rFonts w:ascii="Arial" w:hAnsi="Arial" w:cs="Arial"/>
          <w:sz w:val="20"/>
          <w:szCs w:val="20"/>
        </w:rPr>
        <w:t xml:space="preserve"> de </w:t>
      </w:r>
      <w:r w:rsidR="004C5D70" w:rsidRPr="006114AA">
        <w:rPr>
          <w:rFonts w:ascii="Arial" w:hAnsi="Arial" w:cs="Arial"/>
          <w:sz w:val="20"/>
          <w:szCs w:val="20"/>
        </w:rPr>
        <w:t>aanbestedende dienst de o</w:t>
      </w:r>
      <w:r w:rsidRPr="006114AA">
        <w:rPr>
          <w:rFonts w:ascii="Arial" w:hAnsi="Arial" w:cs="Arial"/>
          <w:sz w:val="20"/>
          <w:szCs w:val="20"/>
        </w:rPr>
        <w:t xml:space="preserve">pdracht niet aan </w:t>
      </w:r>
      <w:r w:rsidR="00416E5D" w:rsidRPr="006114AA">
        <w:rPr>
          <w:rFonts w:ascii="Arial" w:hAnsi="Arial" w:cs="Arial"/>
          <w:sz w:val="20"/>
          <w:szCs w:val="20"/>
        </w:rPr>
        <w:t>i</w:t>
      </w:r>
      <w:r w:rsidR="00CF7E0F" w:rsidRPr="006114AA">
        <w:rPr>
          <w:rFonts w:ascii="Arial" w:hAnsi="Arial" w:cs="Arial"/>
          <w:sz w:val="20"/>
          <w:szCs w:val="20"/>
        </w:rPr>
        <w:t>nschrijver</w:t>
      </w:r>
      <w:r w:rsidR="00D61936" w:rsidRPr="006114AA">
        <w:rPr>
          <w:rFonts w:ascii="Arial" w:hAnsi="Arial" w:cs="Arial"/>
          <w:sz w:val="20"/>
          <w:szCs w:val="20"/>
        </w:rPr>
        <w:t xml:space="preserve"> </w:t>
      </w:r>
      <w:r w:rsidRPr="006114AA">
        <w:rPr>
          <w:rFonts w:ascii="Arial" w:hAnsi="Arial" w:cs="Arial"/>
          <w:sz w:val="20"/>
          <w:szCs w:val="20"/>
        </w:rPr>
        <w:t>gunt.</w:t>
      </w:r>
    </w:p>
    <w:p w14:paraId="6A4E35D8" w14:textId="0EE3A0B7" w:rsidR="00B67653" w:rsidRPr="006114AA" w:rsidRDefault="00165120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6114AA">
        <w:rPr>
          <w:rFonts w:ascii="Arial" w:hAnsi="Arial" w:cs="Arial"/>
          <w:sz w:val="20"/>
          <w:szCs w:val="20"/>
        </w:rPr>
        <w:t>Gemeente Zaltbommel</w:t>
      </w:r>
      <w:r w:rsidR="00620EEA" w:rsidRPr="006114AA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 w:rsidRPr="006114AA">
        <w:rPr>
          <w:rFonts w:ascii="Arial" w:hAnsi="Arial" w:cs="Arial"/>
          <w:sz w:val="20"/>
          <w:szCs w:val="20"/>
        </w:rPr>
        <w:t>(</w:t>
      </w:r>
      <w:r w:rsidR="00620EEA" w:rsidRPr="006114AA">
        <w:rPr>
          <w:rFonts w:ascii="Arial" w:hAnsi="Arial" w:cs="Arial"/>
          <w:sz w:val="20"/>
          <w:szCs w:val="20"/>
        </w:rPr>
        <w:t>hoofdelijke</w:t>
      </w:r>
      <w:r w:rsidR="00E20051" w:rsidRPr="006114AA">
        <w:rPr>
          <w:rFonts w:ascii="Arial" w:hAnsi="Arial" w:cs="Arial"/>
          <w:sz w:val="20"/>
          <w:szCs w:val="20"/>
        </w:rPr>
        <w:t>)</w:t>
      </w:r>
      <w:r w:rsidR="00620EEA" w:rsidRPr="006114AA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6114AA">
        <w:rPr>
          <w:rFonts w:ascii="Arial" w:hAnsi="Arial" w:cs="Arial"/>
          <w:sz w:val="20"/>
          <w:szCs w:val="20"/>
        </w:rPr>
        <w:t>d</w:t>
      </w:r>
      <w:r w:rsidR="00620EEA" w:rsidRPr="006114AA">
        <w:rPr>
          <w:rFonts w:ascii="Arial" w:hAnsi="Arial" w:cs="Arial"/>
          <w:sz w:val="20"/>
          <w:szCs w:val="20"/>
        </w:rPr>
        <w:t>erde</w:t>
      </w:r>
      <w:r w:rsidR="000C2313" w:rsidRPr="006114AA">
        <w:rPr>
          <w:rFonts w:ascii="Arial" w:hAnsi="Arial" w:cs="Arial"/>
          <w:sz w:val="20"/>
          <w:szCs w:val="20"/>
        </w:rPr>
        <w:t>(</w:t>
      </w:r>
      <w:r w:rsidR="00620EEA" w:rsidRPr="006114AA">
        <w:rPr>
          <w:rFonts w:ascii="Arial" w:hAnsi="Arial" w:cs="Arial"/>
          <w:sz w:val="20"/>
          <w:szCs w:val="20"/>
        </w:rPr>
        <w:t>n</w:t>
      </w:r>
      <w:r w:rsidR="000C2313" w:rsidRPr="006114AA">
        <w:rPr>
          <w:rFonts w:ascii="Arial" w:hAnsi="Arial" w:cs="Arial"/>
          <w:sz w:val="20"/>
          <w:szCs w:val="20"/>
        </w:rPr>
        <w:t>)</w:t>
      </w:r>
      <w:r w:rsidR="00620EEA" w:rsidRPr="006114AA">
        <w:rPr>
          <w:rFonts w:ascii="Arial" w:hAnsi="Arial" w:cs="Arial"/>
          <w:sz w:val="20"/>
          <w:szCs w:val="20"/>
        </w:rPr>
        <w:t xml:space="preserve"> kan overdragen. </w:t>
      </w:r>
    </w:p>
    <w:p w14:paraId="555E748D" w14:textId="77777777" w:rsidR="00D10149" w:rsidRPr="006114AA" w:rsidRDefault="00D10149" w:rsidP="00E177F9">
      <w:pPr>
        <w:spacing w:line="240" w:lineRule="atLeast"/>
        <w:ind w:left="36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6114AA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6114AA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 w:rsidRPr="006114AA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6114AA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6114AA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6114AA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6114AA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6114AA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 w:rsidRPr="006114AA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6114AA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  <w:p w14:paraId="3340418A" w14:textId="77777777" w:rsidR="00B96408" w:rsidRPr="006114AA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6114AA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114AA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t xml:space="preserve">□           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114AA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6114AA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□</w:t>
                  </w:r>
                  <w:r w:rsidRPr="006114AA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6114AA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6114AA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6114AA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lastRenderedPageBreak/>
              <w:t>Adres / Plaatsnaam:</w:t>
            </w:r>
          </w:p>
          <w:p w14:paraId="7FE06625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6114AA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Pr="006114AA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 w:rsidRPr="006114AA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6114AA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 w:rsidRPr="006114AA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6114AA" w14:paraId="0CF3CCA0" w14:textId="77777777" w:rsidTr="003556BE">
        <w:tc>
          <w:tcPr>
            <w:tcW w:w="3430" w:type="dxa"/>
            <w:shd w:val="clear" w:color="auto" w:fill="D9D9D9"/>
          </w:tcPr>
          <w:p w14:paraId="1F525540" w14:textId="0B0D252E" w:rsidR="00B67653" w:rsidRPr="006114AA" w:rsidRDefault="00B67653" w:rsidP="00EC334E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</w:tc>
        <w:tc>
          <w:tcPr>
            <w:tcW w:w="5075" w:type="dxa"/>
          </w:tcPr>
          <w:p w14:paraId="349D2DD3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6114AA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1390D650" w:rsidR="00B67653" w:rsidRPr="006114AA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6114AA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  <w:r w:rsidR="006805E0" w:rsidRPr="006114AA">
              <w:rPr>
                <w:rFonts w:ascii="Arial" w:hAnsi="Arial" w:cs="Arial"/>
                <w:b/>
                <w:sz w:val="20"/>
                <w:szCs w:val="20"/>
              </w:rPr>
              <w:t xml:space="preserve"> tekeningsbevoegde</w:t>
            </w:r>
            <w:r w:rsidRPr="006114AA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460F2BE9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6114AA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755F07" w:rsidRDefault="00B67653" w:rsidP="00B96408">
      <w:pPr>
        <w:rPr>
          <w:rFonts w:ascii="Verdana" w:hAnsi="Verdana" w:cs="Arial"/>
          <w:sz w:val="20"/>
          <w:szCs w:val="20"/>
        </w:rPr>
      </w:pPr>
    </w:p>
    <w:sectPr w:rsidR="00B67653" w:rsidRPr="00755F07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C324F" w14:textId="77777777" w:rsidR="00F00BB2" w:rsidRDefault="00F00BB2">
      <w:r>
        <w:separator/>
      </w:r>
    </w:p>
  </w:endnote>
  <w:endnote w:type="continuationSeparator" w:id="0">
    <w:p w14:paraId="6E223770" w14:textId="77777777" w:rsidR="00F00BB2" w:rsidRDefault="00F0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7BC5025E" w:rsidR="00B96408" w:rsidRPr="005B4772" w:rsidRDefault="00FC3DF9" w:rsidP="00F81098">
          <w:pPr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53D0C" w14:textId="77777777" w:rsidR="00F00BB2" w:rsidRDefault="00F00BB2">
      <w:r>
        <w:separator/>
      </w:r>
    </w:p>
  </w:footnote>
  <w:footnote w:type="continuationSeparator" w:id="0">
    <w:p w14:paraId="3EE25EA7" w14:textId="77777777" w:rsidR="00F00BB2" w:rsidRDefault="00F00BB2">
      <w:r>
        <w:continuationSeparator/>
      </w:r>
    </w:p>
  </w:footnote>
  <w:footnote w:id="1">
    <w:p w14:paraId="0206ECDA" w14:textId="7DEE2B75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  <w:r w:rsidR="00477F10">
        <w:rPr>
          <w:rFonts w:ascii="Arial" w:hAnsi="Arial" w:cs="Arial"/>
          <w:sz w:val="14"/>
          <w:szCs w:val="14"/>
        </w:rPr>
        <w:t>, indien niets op u van toepassing is vinkt u niets aan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F78F" w14:textId="5EC10449" w:rsidR="00441325" w:rsidRDefault="00441325">
    <w:pPr>
      <w:pStyle w:val="Koptekst"/>
    </w:pPr>
    <w:r w:rsidRPr="006114AA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2DCE409C" wp14:editId="678998B4">
          <wp:simplePos x="0" y="0"/>
          <wp:positionH relativeFrom="column">
            <wp:posOffset>4000500</wp:posOffset>
          </wp:positionH>
          <wp:positionV relativeFrom="paragraph">
            <wp:posOffset>-244475</wp:posOffset>
          </wp:positionV>
          <wp:extent cx="1915200" cy="820800"/>
          <wp:effectExtent l="0" t="0" r="0" b="0"/>
          <wp:wrapSquare wrapText="bothSides"/>
          <wp:docPr id="8" name="Afbeelding 8" descr="Afbeelding met Lettertype, logo, Graphics, teks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 descr="Afbeelding met Lettertype, logo, Graphics, teks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200" cy="82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7367524">
    <w:abstractNumId w:val="23"/>
  </w:num>
  <w:num w:numId="2" w16cid:durableId="469859775">
    <w:abstractNumId w:val="18"/>
  </w:num>
  <w:num w:numId="3" w16cid:durableId="1367634275">
    <w:abstractNumId w:val="17"/>
  </w:num>
  <w:num w:numId="4" w16cid:durableId="863590555">
    <w:abstractNumId w:val="5"/>
  </w:num>
  <w:num w:numId="5" w16cid:durableId="882988285">
    <w:abstractNumId w:val="21"/>
  </w:num>
  <w:num w:numId="6" w16cid:durableId="1940720991">
    <w:abstractNumId w:val="16"/>
  </w:num>
  <w:num w:numId="7" w16cid:durableId="1233850896">
    <w:abstractNumId w:val="8"/>
  </w:num>
  <w:num w:numId="8" w16cid:durableId="1422414747">
    <w:abstractNumId w:val="19"/>
  </w:num>
  <w:num w:numId="9" w16cid:durableId="880946979">
    <w:abstractNumId w:val="6"/>
  </w:num>
  <w:num w:numId="10" w16cid:durableId="1284732685">
    <w:abstractNumId w:val="26"/>
  </w:num>
  <w:num w:numId="11" w16cid:durableId="1500775786">
    <w:abstractNumId w:val="7"/>
  </w:num>
  <w:num w:numId="12" w16cid:durableId="1250312812">
    <w:abstractNumId w:val="15"/>
  </w:num>
  <w:num w:numId="13" w16cid:durableId="345641135">
    <w:abstractNumId w:val="13"/>
  </w:num>
  <w:num w:numId="14" w16cid:durableId="1781144730">
    <w:abstractNumId w:val="24"/>
  </w:num>
  <w:num w:numId="15" w16cid:durableId="1850244804">
    <w:abstractNumId w:val="4"/>
  </w:num>
  <w:num w:numId="16" w16cid:durableId="1348561494">
    <w:abstractNumId w:val="11"/>
  </w:num>
  <w:num w:numId="17" w16cid:durableId="1438792472">
    <w:abstractNumId w:val="12"/>
  </w:num>
  <w:num w:numId="18" w16cid:durableId="564802379">
    <w:abstractNumId w:val="3"/>
  </w:num>
  <w:num w:numId="19" w16cid:durableId="244802727">
    <w:abstractNumId w:val="22"/>
  </w:num>
  <w:num w:numId="20" w16cid:durableId="1236551402">
    <w:abstractNumId w:val="10"/>
  </w:num>
  <w:num w:numId="21" w16cid:durableId="1007446129">
    <w:abstractNumId w:val="0"/>
  </w:num>
  <w:num w:numId="22" w16cid:durableId="1478766602">
    <w:abstractNumId w:val="20"/>
  </w:num>
  <w:num w:numId="23" w16cid:durableId="554005430">
    <w:abstractNumId w:val="1"/>
  </w:num>
  <w:num w:numId="24" w16cid:durableId="1463500561">
    <w:abstractNumId w:val="14"/>
  </w:num>
  <w:num w:numId="25" w16cid:durableId="1002780561">
    <w:abstractNumId w:val="9"/>
  </w:num>
  <w:num w:numId="26" w16cid:durableId="2079547014">
    <w:abstractNumId w:val="2"/>
  </w:num>
  <w:num w:numId="27" w16cid:durableId="17075641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64"/>
    <w:rsid w:val="00043C3F"/>
    <w:rsid w:val="0005044B"/>
    <w:rsid w:val="00053D22"/>
    <w:rsid w:val="00056AF6"/>
    <w:rsid w:val="00057495"/>
    <w:rsid w:val="000802F4"/>
    <w:rsid w:val="000B451B"/>
    <w:rsid w:val="000C2313"/>
    <w:rsid w:val="000C490C"/>
    <w:rsid w:val="000F2E5B"/>
    <w:rsid w:val="000F7C0A"/>
    <w:rsid w:val="00106D0F"/>
    <w:rsid w:val="0013159E"/>
    <w:rsid w:val="00142841"/>
    <w:rsid w:val="00147B9E"/>
    <w:rsid w:val="00151A69"/>
    <w:rsid w:val="00156368"/>
    <w:rsid w:val="00160F44"/>
    <w:rsid w:val="00163F1B"/>
    <w:rsid w:val="00165120"/>
    <w:rsid w:val="001712C9"/>
    <w:rsid w:val="001727DB"/>
    <w:rsid w:val="001814C2"/>
    <w:rsid w:val="001A1DD6"/>
    <w:rsid w:val="001A71A3"/>
    <w:rsid w:val="001A756F"/>
    <w:rsid w:val="001D0C23"/>
    <w:rsid w:val="001D7771"/>
    <w:rsid w:val="001E13D4"/>
    <w:rsid w:val="001F4FE3"/>
    <w:rsid w:val="002146B2"/>
    <w:rsid w:val="00236B44"/>
    <w:rsid w:val="002571BB"/>
    <w:rsid w:val="00294C07"/>
    <w:rsid w:val="00295EB1"/>
    <w:rsid w:val="002A65B6"/>
    <w:rsid w:val="002C3A1E"/>
    <w:rsid w:val="002F7526"/>
    <w:rsid w:val="0032580B"/>
    <w:rsid w:val="003375F5"/>
    <w:rsid w:val="00345DCE"/>
    <w:rsid w:val="003556BE"/>
    <w:rsid w:val="0037747A"/>
    <w:rsid w:val="003920A2"/>
    <w:rsid w:val="00405EE2"/>
    <w:rsid w:val="00412A85"/>
    <w:rsid w:val="00416E5D"/>
    <w:rsid w:val="00441325"/>
    <w:rsid w:val="0045016A"/>
    <w:rsid w:val="00477F10"/>
    <w:rsid w:val="00485245"/>
    <w:rsid w:val="004C1C55"/>
    <w:rsid w:val="004C5D70"/>
    <w:rsid w:val="004D2104"/>
    <w:rsid w:val="004F68AA"/>
    <w:rsid w:val="00534AB0"/>
    <w:rsid w:val="00537165"/>
    <w:rsid w:val="00596A22"/>
    <w:rsid w:val="005A2C64"/>
    <w:rsid w:val="005A5579"/>
    <w:rsid w:val="005A75C6"/>
    <w:rsid w:val="005B085D"/>
    <w:rsid w:val="005B4772"/>
    <w:rsid w:val="005F4F38"/>
    <w:rsid w:val="00610F51"/>
    <w:rsid w:val="006114AA"/>
    <w:rsid w:val="00620EEA"/>
    <w:rsid w:val="006227DE"/>
    <w:rsid w:val="00625397"/>
    <w:rsid w:val="00630AAE"/>
    <w:rsid w:val="006412E0"/>
    <w:rsid w:val="00666782"/>
    <w:rsid w:val="006805E0"/>
    <w:rsid w:val="00683C1C"/>
    <w:rsid w:val="006B0E1A"/>
    <w:rsid w:val="006B207B"/>
    <w:rsid w:val="006B6F1B"/>
    <w:rsid w:val="006C3289"/>
    <w:rsid w:val="006D0213"/>
    <w:rsid w:val="006E4BB1"/>
    <w:rsid w:val="006E4E87"/>
    <w:rsid w:val="00700E4E"/>
    <w:rsid w:val="00700EBF"/>
    <w:rsid w:val="007151F1"/>
    <w:rsid w:val="00755F07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AD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842CF"/>
    <w:rsid w:val="00B96408"/>
    <w:rsid w:val="00BD764D"/>
    <w:rsid w:val="00BE161F"/>
    <w:rsid w:val="00BF655A"/>
    <w:rsid w:val="00C133D1"/>
    <w:rsid w:val="00C1526A"/>
    <w:rsid w:val="00C73929"/>
    <w:rsid w:val="00C91A45"/>
    <w:rsid w:val="00CA0BD2"/>
    <w:rsid w:val="00CA0BDD"/>
    <w:rsid w:val="00CB4537"/>
    <w:rsid w:val="00CD17FD"/>
    <w:rsid w:val="00CD22B0"/>
    <w:rsid w:val="00CF3D09"/>
    <w:rsid w:val="00CF73C8"/>
    <w:rsid w:val="00CF7E0F"/>
    <w:rsid w:val="00D10149"/>
    <w:rsid w:val="00D10A1E"/>
    <w:rsid w:val="00D2575A"/>
    <w:rsid w:val="00D35585"/>
    <w:rsid w:val="00D35D77"/>
    <w:rsid w:val="00D61936"/>
    <w:rsid w:val="00D64BB4"/>
    <w:rsid w:val="00D660C2"/>
    <w:rsid w:val="00D932F4"/>
    <w:rsid w:val="00DA09CC"/>
    <w:rsid w:val="00DC4313"/>
    <w:rsid w:val="00DD3F36"/>
    <w:rsid w:val="00DD5C8C"/>
    <w:rsid w:val="00DE2199"/>
    <w:rsid w:val="00DE26C8"/>
    <w:rsid w:val="00DF00CB"/>
    <w:rsid w:val="00E177F9"/>
    <w:rsid w:val="00E20051"/>
    <w:rsid w:val="00E21185"/>
    <w:rsid w:val="00E52E33"/>
    <w:rsid w:val="00E52F51"/>
    <w:rsid w:val="00E81778"/>
    <w:rsid w:val="00E835D6"/>
    <w:rsid w:val="00E85CC6"/>
    <w:rsid w:val="00E957ED"/>
    <w:rsid w:val="00EA32D3"/>
    <w:rsid w:val="00EB603C"/>
    <w:rsid w:val="00EC10CE"/>
    <w:rsid w:val="00EC334E"/>
    <w:rsid w:val="00F00BB2"/>
    <w:rsid w:val="00F426F8"/>
    <w:rsid w:val="00F45BF4"/>
    <w:rsid w:val="00F53E68"/>
    <w:rsid w:val="00F662B4"/>
    <w:rsid w:val="00F81098"/>
    <w:rsid w:val="00F9668F"/>
    <w:rsid w:val="00FC3DF9"/>
    <w:rsid w:val="00FE0E16"/>
    <w:rsid w:val="00FE305B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441325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441325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441325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Create a new document." ma:contentTypeScope="" ma:versionID="55080b75747b50b72b12c87b94257463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9df12afb8cf338c6a2ada1cec62d5ed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8A81A6-574F-4F51-BBFB-430E24DF2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Aschwin Popelier</cp:lastModifiedBy>
  <cp:revision>3</cp:revision>
  <cp:lastPrinted>2021-03-23T13:23:00Z</cp:lastPrinted>
  <dcterms:created xsi:type="dcterms:W3CDTF">2026-03-17T14:41:00Z</dcterms:created>
  <dcterms:modified xsi:type="dcterms:W3CDTF">2026-03-18T11:06:00Z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