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0265" w14:textId="4204940E" w:rsidR="00B15905" w:rsidRPr="00D204C8" w:rsidRDefault="00113AEC" w:rsidP="00D204C8">
      <w:pPr>
        <w:pStyle w:val="Kop1"/>
        <w:spacing w:line="240" w:lineRule="auto"/>
        <w:rPr>
          <w:sz w:val="36"/>
          <w:szCs w:val="36"/>
        </w:rPr>
      </w:pPr>
      <w:r>
        <w:rPr>
          <w:sz w:val="36"/>
          <w:szCs w:val="36"/>
        </w:rPr>
        <w:t xml:space="preserve">Bijlage </w:t>
      </w:r>
      <w:r w:rsidR="00AD0409">
        <w:rPr>
          <w:sz w:val="36"/>
          <w:szCs w:val="36"/>
        </w:rPr>
        <w:t>9</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C215A1" w:rsidRDefault="00D204C8" w:rsidP="006B2AAB">
            <w:pPr>
              <w:rPr>
                <w:b/>
                <w:bCs/>
                <w:sz w:val="20"/>
              </w:rPr>
            </w:pPr>
            <w:r w:rsidRPr="00C215A1">
              <w:rPr>
                <w:b/>
                <w:bCs/>
                <w:sz w:val="20"/>
              </w:rPr>
              <w:t>Aanbestedende dienst:</w:t>
            </w:r>
          </w:p>
          <w:p w14:paraId="67E8CF3C" w14:textId="77777777" w:rsidR="00D204C8" w:rsidRPr="00C215A1" w:rsidRDefault="00D204C8" w:rsidP="006B2AAB">
            <w:pPr>
              <w:rPr>
                <w:b/>
                <w:bCs/>
                <w:sz w:val="20"/>
              </w:rPr>
            </w:pPr>
            <w:r w:rsidRPr="00C215A1">
              <w:rPr>
                <w:b/>
                <w:bCs/>
                <w:sz w:val="20"/>
              </w:rPr>
              <w:t>Naam aanbesteding:</w:t>
            </w:r>
          </w:p>
          <w:p w14:paraId="088752B7" w14:textId="235D2BAE" w:rsidR="00D204C8" w:rsidRPr="00C215A1" w:rsidRDefault="00AD0409" w:rsidP="006B2AAB">
            <w:pPr>
              <w:rPr>
                <w:b/>
                <w:bCs/>
                <w:sz w:val="20"/>
              </w:rPr>
            </w:pPr>
            <w:r w:rsidRPr="00C215A1">
              <w:rPr>
                <w:b/>
                <w:bCs/>
                <w:sz w:val="20"/>
              </w:rPr>
              <w:t>Zaak</w:t>
            </w:r>
            <w:r w:rsidR="00D204C8" w:rsidRPr="00C215A1">
              <w:rPr>
                <w:b/>
                <w:bCs/>
                <w:sz w:val="20"/>
              </w:rPr>
              <w:t>nummer:</w:t>
            </w:r>
          </w:p>
        </w:tc>
        <w:tc>
          <w:tcPr>
            <w:tcW w:w="7222" w:type="dxa"/>
          </w:tcPr>
          <w:p w14:paraId="4A7CF160" w14:textId="77777777" w:rsidR="00D204C8" w:rsidRPr="00C215A1" w:rsidRDefault="00D204C8" w:rsidP="006B2AAB">
            <w:pPr>
              <w:rPr>
                <w:sz w:val="20"/>
              </w:rPr>
            </w:pPr>
            <w:r w:rsidRPr="00C215A1">
              <w:rPr>
                <w:sz w:val="20"/>
              </w:rPr>
              <w:t>Gemeente Purmerend</w:t>
            </w:r>
          </w:p>
          <w:p w14:paraId="3644C0E0" w14:textId="6A54CD42" w:rsidR="00D204C8" w:rsidRPr="00C215A1" w:rsidRDefault="00AD0409" w:rsidP="006B2AAB">
            <w:pPr>
              <w:rPr>
                <w:sz w:val="20"/>
              </w:rPr>
            </w:pPr>
            <w:r w:rsidRPr="00C215A1">
              <w:rPr>
                <w:sz w:val="20"/>
              </w:rPr>
              <w:t>Alarmmeldkamer en -opvolging</w:t>
            </w:r>
          </w:p>
          <w:p w14:paraId="73C42C3F" w14:textId="61A541DE" w:rsidR="00D204C8" w:rsidRPr="00C215A1" w:rsidRDefault="00AD0409" w:rsidP="006B2AAB">
            <w:pPr>
              <w:rPr>
                <w:sz w:val="20"/>
              </w:rPr>
            </w:pPr>
            <w:r w:rsidRPr="00C215A1">
              <w:rPr>
                <w:sz w:val="20"/>
              </w:rPr>
              <w:t>INC</w:t>
            </w:r>
            <w:r w:rsidR="00C215A1" w:rsidRPr="00C215A1">
              <w:rPr>
                <w:sz w:val="20"/>
              </w:rPr>
              <w:t>S872719</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1DE8A7C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w:t>
      </w:r>
      <w:hyperlink r:id="rId8" w:anchor="tocId38" w:history="1">
        <w:r w:rsidRPr="00E6245B">
          <w:rPr>
            <w:rStyle w:val="Hyperlink"/>
            <w:rFonts w:cstheme="minorBidi"/>
            <w:sz w:val="20"/>
            <w:szCs w:val="22"/>
          </w:rPr>
          <w:t xml:space="preserve">Verordening (EU) </w:t>
        </w:r>
        <w:r w:rsidR="00E6245B" w:rsidRPr="00E6245B">
          <w:rPr>
            <w:rStyle w:val="Hyperlink"/>
            <w:rFonts w:cstheme="minorBidi"/>
            <w:sz w:val="20"/>
            <w:szCs w:val="22"/>
          </w:rPr>
          <w:t xml:space="preserve">nr. </w:t>
        </w:r>
        <w:r w:rsidRPr="00E6245B">
          <w:rPr>
            <w:rStyle w:val="Hyperlink"/>
            <w:rFonts w:cstheme="minorBidi"/>
            <w:sz w:val="20"/>
            <w:szCs w:val="22"/>
          </w:rPr>
          <w:t>833/2014</w:t>
        </w:r>
        <w:r w:rsidR="00E6245B" w:rsidRPr="00E6245B">
          <w:rPr>
            <w:rStyle w:val="Hyperlink"/>
            <w:rFonts w:cstheme="minorBidi"/>
            <w:sz w:val="20"/>
            <w:szCs w:val="22"/>
          </w:rPr>
          <w:t xml:space="preserve"> </w:t>
        </w:r>
        <w:r w:rsidRPr="00E6245B">
          <w:rPr>
            <w:rStyle w:val="Hyperlink"/>
            <w:rFonts w:cstheme="minorBidi"/>
            <w:sz w:val="20"/>
            <w:szCs w:val="22"/>
          </w:rPr>
          <w:t>van 31 juli 2014</w:t>
        </w:r>
      </w:hyperlink>
      <w:r w:rsidRPr="00D204C8">
        <w:rPr>
          <w:sz w:val="20"/>
          <w:szCs w:val="22"/>
        </w:rPr>
        <w:t xml:space="preserve">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9"/>
      <w:footerReference w:type="default" r:id="rId10"/>
      <w:headerReference w:type="first" r:id="rId11"/>
      <w:footerReference w:type="first" r:id="rId12"/>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altName w:val="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12AA7"/>
    <w:rsid w:val="00231A02"/>
    <w:rsid w:val="002364B2"/>
    <w:rsid w:val="00275583"/>
    <w:rsid w:val="00345B5E"/>
    <w:rsid w:val="00351E9E"/>
    <w:rsid w:val="003829AB"/>
    <w:rsid w:val="003C16E8"/>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B7A52"/>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AD0409"/>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15A1"/>
    <w:rsid w:val="00C224CC"/>
    <w:rsid w:val="00C2522E"/>
    <w:rsid w:val="00C34A7A"/>
    <w:rsid w:val="00C87CAD"/>
    <w:rsid w:val="00CC2187"/>
    <w:rsid w:val="00CD7CAE"/>
    <w:rsid w:val="00CE2F64"/>
    <w:rsid w:val="00D06FF4"/>
    <w:rsid w:val="00D1323F"/>
    <w:rsid w:val="00D204C8"/>
    <w:rsid w:val="00D55B54"/>
    <w:rsid w:val="00D6219B"/>
    <w:rsid w:val="00D8586D"/>
    <w:rsid w:val="00DA5968"/>
    <w:rsid w:val="00DB2449"/>
    <w:rsid w:val="00E02480"/>
    <w:rsid w:val="00E6245B"/>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NL/TXT/?uri=CELEX:02014R0833-2022041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329</Words>
  <Characters>1813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Jules Ishimwe</cp:lastModifiedBy>
  <cp:revision>8</cp:revision>
  <cp:lastPrinted>2022-06-22T10:39:00Z</cp:lastPrinted>
  <dcterms:created xsi:type="dcterms:W3CDTF">2024-01-30T09:33:00Z</dcterms:created>
  <dcterms:modified xsi:type="dcterms:W3CDTF">2025-10-21T07:38:00Z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