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64A32FB4" w:rsidR="0074766E" w:rsidRDefault="0074766E" w:rsidP="0074766E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4</w:t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Referentieverklaring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D0F7E05" w14:textId="638638A6" w:rsidR="00F17537" w:rsidRDefault="00826A3A" w:rsidP="00F008F3">
                            <w:pPr>
                              <w:pStyle w:val="titel0"/>
                            </w:pPr>
                            <w:r>
                              <w:t>Tijdbestedingsonderzoek</w:t>
                            </w:r>
                          </w:p>
                          <w:p w14:paraId="421B1168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1D17DF4C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26A3A">
                              <w:rPr>
                                <w:sz w:val="24"/>
                                <w:szCs w:val="24"/>
                              </w:rPr>
                              <w:t>TBO2027</w:t>
                            </w:r>
                          </w:p>
                          <w:p w14:paraId="1D977FE9" w14:textId="2FC852D8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publicatie aanbesteding (</w:t>
                            </w:r>
                            <w:r w:rsidR="00826A3A">
                              <w:rPr>
                                <w:sz w:val="24"/>
                                <w:szCs w:val="24"/>
                              </w:rPr>
                              <w:t>24 februari 2026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64A32FB4" w:rsidR="0074766E" w:rsidRDefault="0074766E" w:rsidP="0074766E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4</w:t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Referentieverklaring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D0F7E05" w14:textId="638638A6" w:rsidR="00F17537" w:rsidRDefault="00826A3A" w:rsidP="00F008F3">
                      <w:pPr>
                        <w:pStyle w:val="titel0"/>
                      </w:pPr>
                      <w:r>
                        <w:t>Tijdbestedingsonderzoek</w:t>
                      </w:r>
                    </w:p>
                    <w:p w14:paraId="421B1168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1D17DF4C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826A3A">
                        <w:rPr>
                          <w:sz w:val="24"/>
                          <w:szCs w:val="24"/>
                        </w:rPr>
                        <w:t>TBO2027</w:t>
                      </w:r>
                    </w:p>
                    <w:p w14:paraId="1D977FE9" w14:textId="2FC852D8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>publicatie aanbesteding (</w:t>
                      </w:r>
                      <w:r w:rsidR="00826A3A">
                        <w:rPr>
                          <w:sz w:val="24"/>
                          <w:szCs w:val="24"/>
                        </w:rPr>
                        <w:t>24 februari 2026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77777777" w:rsidR="008C5626" w:rsidRPr="008C5626" w:rsidRDefault="008C5626" w:rsidP="008C5626"/>
    <w:p w14:paraId="35EDAD4F" w14:textId="77777777" w:rsidR="008C5626" w:rsidRPr="008C5626" w:rsidRDefault="008C5626" w:rsidP="008C5626"/>
    <w:p w14:paraId="7A1E7EAC" w14:textId="77777777" w:rsidR="008C5626" w:rsidRPr="008C5626" w:rsidRDefault="008C5626" w:rsidP="008C5626"/>
    <w:p w14:paraId="7EEE778E" w14:textId="77777777" w:rsidR="008C5626" w:rsidRPr="008C5626" w:rsidRDefault="008C5626" w:rsidP="008C5626"/>
    <w:p w14:paraId="1D6D7228" w14:textId="77777777" w:rsidR="008C5626" w:rsidRPr="008C5626" w:rsidRDefault="008C5626" w:rsidP="008C5626"/>
    <w:p w14:paraId="0AC12DD8" w14:textId="77777777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5E0284D7" w14:textId="77777777" w:rsidR="002A6274" w:rsidRDefault="00672044" w:rsidP="002A6274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7D6051F">
                <wp:simplePos x="0" y="0"/>
                <wp:positionH relativeFrom="column">
                  <wp:posOffset>-685800</wp:posOffset>
                </wp:positionH>
                <wp:positionV relativeFrom="paragraph">
                  <wp:posOffset>574675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302EB" id="Rectangle 32" o:spid="_x0000_s1026" style="position:absolute;margin-left:-54pt;margin-top:45.2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CUoGYS4QAAAAw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 w:rsidR="008C5626">
        <w:br w:type="page"/>
      </w:r>
      <w:bookmarkStart w:id="2" w:name="_Hlk211348982"/>
    </w:p>
    <w:p w14:paraId="53AED923" w14:textId="77777777" w:rsidR="002A6274" w:rsidRDefault="002A6274" w:rsidP="002A6274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</w:pPr>
    </w:p>
    <w:p w14:paraId="72D6D381" w14:textId="7AC95C4F" w:rsidR="009606A3" w:rsidRPr="002A6274" w:rsidRDefault="009606A3" w:rsidP="002A6274">
      <w:pPr>
        <w:pStyle w:val="Kop10"/>
        <w:keepNext/>
        <w:keepLines/>
        <w:pageBreakBefore w:val="0"/>
        <w:widowControl/>
        <w:numPr>
          <w:ilvl w:val="0"/>
          <w:numId w:val="33"/>
        </w:numPr>
        <w:spacing w:before="240" w:after="60" w:line="276" w:lineRule="auto"/>
        <w:contextualSpacing w:val="0"/>
        <w:rPr>
          <w:rFonts w:eastAsia="Times New Roman" w:cs="Times New Roman"/>
          <w:b/>
          <w:bCs w:val="0"/>
          <w:kern w:val="0"/>
          <w:szCs w:val="24"/>
          <w:lang w:eastAsia="en-US"/>
        </w:rPr>
      </w:pPr>
      <w:r w:rsidRPr="002A6274">
        <w:rPr>
          <w:rFonts w:eastAsia="Times New Roman" w:cs="Times New Roman"/>
          <w:b/>
          <w:bCs w:val="0"/>
          <w:kern w:val="0"/>
          <w:szCs w:val="24"/>
          <w:lang w:eastAsia="en-US"/>
        </w:rPr>
        <w:t>Gegevens Inschrijver</w:t>
      </w:r>
    </w:p>
    <w:p w14:paraId="367CFBC4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9606A3" w:rsidRPr="009606A3" w14:paraId="7AA39929" w14:textId="77777777" w:rsidTr="00C1548B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D36A70" w14:textId="77777777" w:rsidR="009606A3" w:rsidRPr="009606A3" w:rsidRDefault="009606A3" w:rsidP="009606A3">
            <w:pPr>
              <w:spacing w:line="276" w:lineRule="auto"/>
              <w:rPr>
                <w:rFonts w:eastAsia="Calibri"/>
                <w:bCs/>
                <w:szCs w:val="18"/>
                <w:lang w:eastAsia="en-US"/>
              </w:rPr>
            </w:pPr>
            <w:r w:rsidRPr="009606A3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3B88" w14:textId="77777777" w:rsidR="009606A3" w:rsidRPr="009606A3" w:rsidRDefault="009606A3" w:rsidP="009606A3">
            <w:pPr>
              <w:spacing w:line="276" w:lineRule="auto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9606A3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9606A3">
              <w:rPr>
                <w:rFonts w:eastAsia="Calibri"/>
                <w:bCs/>
                <w:szCs w:val="18"/>
                <w:lang w:eastAsia="en-US"/>
              </w:rPr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7137A20B" w14:textId="426E870C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Voorwaarden bij referentieverklaring</w:t>
      </w:r>
    </w:p>
    <w:p w14:paraId="7E506C6A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</w:p>
    <w:p w14:paraId="5E2188BA" w14:textId="77777777" w:rsidR="009606A3" w:rsidRDefault="009606A3" w:rsidP="002A6274">
      <w:pPr>
        <w:pStyle w:val="Lijstalinea"/>
        <w:numPr>
          <w:ilvl w:val="0"/>
          <w:numId w:val="34"/>
        </w:numPr>
        <w:spacing w:line="276" w:lineRule="auto"/>
        <w:rPr>
          <w:rFonts w:eastAsia="Calibri"/>
          <w:szCs w:val="18"/>
          <w:lang w:eastAsia="en-US"/>
        </w:rPr>
      </w:pPr>
      <w:r w:rsidRPr="002A6274">
        <w:rPr>
          <w:rFonts w:eastAsia="Calibri"/>
          <w:szCs w:val="18"/>
          <w:lang w:eastAsia="en-US"/>
        </w:rPr>
        <w:t xml:space="preserve">gaat het om een referentieopdracht in </w:t>
      </w:r>
      <w:proofErr w:type="spellStart"/>
      <w:r w:rsidRPr="002A6274">
        <w:rPr>
          <w:rFonts w:eastAsia="Calibri"/>
          <w:szCs w:val="18"/>
          <w:lang w:eastAsia="en-US"/>
        </w:rPr>
        <w:t>onderaanneming</w:t>
      </w:r>
      <w:proofErr w:type="spellEnd"/>
      <w:r w:rsidRPr="002A6274">
        <w:rPr>
          <w:rFonts w:eastAsia="Calibri"/>
          <w:szCs w:val="18"/>
          <w:lang w:eastAsia="en-US"/>
        </w:rPr>
        <w:t xml:space="preserve">? Dan vermeldt u de waarde van het gedeelte dat in </w:t>
      </w:r>
      <w:proofErr w:type="spellStart"/>
      <w:r w:rsidRPr="002A6274">
        <w:rPr>
          <w:rFonts w:eastAsia="Calibri"/>
          <w:szCs w:val="18"/>
          <w:lang w:eastAsia="en-US"/>
        </w:rPr>
        <w:t>onderaanneming</w:t>
      </w:r>
      <w:proofErr w:type="spellEnd"/>
      <w:r w:rsidRPr="002A6274">
        <w:rPr>
          <w:rFonts w:eastAsia="Calibri"/>
          <w:szCs w:val="18"/>
          <w:lang w:eastAsia="en-US"/>
        </w:rPr>
        <w:t xml:space="preserve"> is uitgevoerd.</w:t>
      </w:r>
    </w:p>
    <w:p w14:paraId="055180DE" w14:textId="77777777" w:rsidR="002A6274" w:rsidRPr="002A6274" w:rsidRDefault="002A6274" w:rsidP="002A6274">
      <w:pPr>
        <w:pStyle w:val="Lijstalinea"/>
        <w:spacing w:line="276" w:lineRule="auto"/>
        <w:ind w:left="1080"/>
        <w:rPr>
          <w:rFonts w:eastAsia="Calibri"/>
          <w:szCs w:val="18"/>
          <w:lang w:eastAsia="en-US"/>
        </w:rPr>
      </w:pPr>
    </w:p>
    <w:p w14:paraId="478728E7" w14:textId="46B511D8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Kruis hieronder aan welke kerncompetentie door welke referentie bewezen wordt</w:t>
      </w:r>
    </w:p>
    <w:p w14:paraId="2738FDE3" w14:textId="77777777" w:rsidR="009606A3" w:rsidRPr="009606A3" w:rsidRDefault="009606A3" w:rsidP="009606A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b/>
          <w:szCs w:val="18"/>
          <w:lang w:eastAsia="en-US"/>
        </w:rPr>
      </w:pPr>
    </w:p>
    <w:p w14:paraId="0D453EEE" w14:textId="7DA0A158" w:rsidR="009606A3" w:rsidRPr="009606A3" w:rsidRDefault="009606A3" w:rsidP="009606A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szCs w:val="18"/>
          <w:lang w:eastAsia="en-US"/>
        </w:rPr>
      </w:pPr>
      <w:r w:rsidRPr="009606A3">
        <w:rPr>
          <w:szCs w:val="18"/>
          <w:lang w:eastAsia="en-US"/>
        </w:rPr>
        <w:t xml:space="preserve">N.B. De </w:t>
      </w:r>
      <w:r w:rsidR="002A6274">
        <w:rPr>
          <w:szCs w:val="18"/>
          <w:lang w:eastAsia="en-US"/>
        </w:rPr>
        <w:t>2</w:t>
      </w:r>
      <w:r w:rsidRPr="009606A3">
        <w:rPr>
          <w:szCs w:val="18"/>
          <w:lang w:eastAsia="en-US"/>
        </w:rPr>
        <w:t xml:space="preserve"> competenties dienen ten minste éénmaal voor te komen binnen het maximum</w:t>
      </w:r>
      <w:r w:rsidR="002A6274">
        <w:rPr>
          <w:szCs w:val="18"/>
          <w:lang w:eastAsia="en-US"/>
        </w:rPr>
        <w:t xml:space="preserve"> 2 </w:t>
      </w:r>
      <w:r w:rsidRPr="009606A3">
        <w:rPr>
          <w:szCs w:val="18"/>
          <w:lang w:eastAsia="en-US"/>
        </w:rPr>
        <w:t xml:space="preserve">van de aangeleverde referentieopdrachten. </w:t>
      </w:r>
    </w:p>
    <w:p w14:paraId="348BF552" w14:textId="77777777" w:rsidR="009606A3" w:rsidRPr="009606A3" w:rsidRDefault="009606A3" w:rsidP="009606A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szCs w:val="18"/>
          <w:lang w:eastAsia="en-US"/>
        </w:rPr>
      </w:pPr>
    </w:p>
    <w:p w14:paraId="784F21DA" w14:textId="761694E0" w:rsidR="009606A3" w:rsidRPr="009606A3" w:rsidRDefault="009606A3" w:rsidP="009606A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18"/>
          <w:lang w:eastAsia="en-US"/>
        </w:rPr>
      </w:pPr>
      <w:r w:rsidRPr="009606A3">
        <w:rPr>
          <w:szCs w:val="18"/>
          <w:lang w:eastAsia="en-US"/>
        </w:rPr>
        <w:t>Uit de gezamenlijke ingediende referenties blijkt</w:t>
      </w:r>
      <w:r w:rsidR="0069041D">
        <w:rPr>
          <w:szCs w:val="18"/>
          <w:lang w:eastAsia="en-US"/>
        </w:rPr>
        <w:t xml:space="preserve"> dat</w:t>
      </w:r>
      <w:r w:rsidR="00826A3A">
        <w:rPr>
          <w:szCs w:val="18"/>
          <w:lang w:eastAsia="en-US"/>
        </w:rPr>
        <w:t xml:space="preserve">: </w:t>
      </w:r>
    </w:p>
    <w:p w14:paraId="0ED2AAF3" w14:textId="77777777" w:rsidR="009606A3" w:rsidRPr="009606A3" w:rsidRDefault="009606A3" w:rsidP="009606A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18"/>
          <w:lang w:eastAsia="en-US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6979"/>
        <w:gridCol w:w="1955"/>
      </w:tblGrid>
      <w:tr w:rsidR="009606A3" w:rsidRPr="009606A3" w14:paraId="3079BEB9" w14:textId="77777777" w:rsidTr="00826A3A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DE68" w14:textId="77777777" w:rsidR="009606A3" w:rsidRPr="009606A3" w:rsidRDefault="009606A3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a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74E0" w14:textId="77777777" w:rsidR="0069041D" w:rsidRPr="0069041D" w:rsidRDefault="0069041D" w:rsidP="0069041D">
            <w:pPr>
              <w:pStyle w:val="Lijstalinea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69041D">
              <w:rPr>
                <w:rFonts w:eastAsia="Calibri"/>
                <w:szCs w:val="18"/>
                <w:lang w:val="nl-NL"/>
              </w:rPr>
              <w:t xml:space="preserve">U heeft ervaring met het opzetten, uitvoeren en rapporteren van een tijdsbestedingsonderzoek gericht op het meten van tijdbesteding, met een minimale opdrachtwaarde van € 80.000; </w:t>
            </w:r>
          </w:p>
          <w:p w14:paraId="408EA16C" w14:textId="77777777" w:rsidR="0069041D" w:rsidRPr="0069041D" w:rsidRDefault="0069041D" w:rsidP="0069041D">
            <w:pPr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rFonts w:eastAsia="Calibri"/>
                <w:szCs w:val="18"/>
                <w:lang w:val="nl-NL"/>
              </w:rPr>
            </w:pPr>
            <w:r w:rsidRPr="0069041D">
              <w:rPr>
                <w:rFonts w:eastAsia="Calibri"/>
                <w:szCs w:val="18"/>
                <w:lang w:val="nl-NL"/>
              </w:rPr>
              <w:t>Dit onderzoek is  uitgevoerd voor een organisatie die, gelet op aard en omvang, vergelijkbaar is met de Rechtspraak;</w:t>
            </w:r>
          </w:p>
          <w:p w14:paraId="3AD3833A" w14:textId="77777777" w:rsidR="0069041D" w:rsidRPr="0069041D" w:rsidRDefault="0069041D" w:rsidP="0069041D">
            <w:pPr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rFonts w:eastAsia="Calibri"/>
                <w:szCs w:val="18"/>
                <w:lang w:val="nl-NL"/>
              </w:rPr>
            </w:pPr>
            <w:r w:rsidRPr="0069041D">
              <w:rPr>
                <w:rFonts w:eastAsia="Calibri"/>
                <w:szCs w:val="18"/>
                <w:lang w:val="nl-NL"/>
              </w:rPr>
              <w:t>Binnen deze organisatie wordt gewerkt met zelfstandige en onafhankelijke professionals, zoals universiteiten, ziekenhuizen of vergelijkbare instellingen;</w:t>
            </w:r>
          </w:p>
          <w:p w14:paraId="5F5E1D7D" w14:textId="77777777" w:rsidR="0069041D" w:rsidRPr="0069041D" w:rsidRDefault="0069041D" w:rsidP="0069041D">
            <w:pPr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rFonts w:eastAsia="Calibri"/>
                <w:szCs w:val="18"/>
                <w:lang w:val="nl-NL"/>
              </w:rPr>
            </w:pPr>
            <w:r w:rsidRPr="0069041D">
              <w:rPr>
                <w:rFonts w:eastAsia="Calibri"/>
                <w:szCs w:val="18"/>
                <w:lang w:val="nl-NL"/>
              </w:rPr>
              <w:t xml:space="preserve">U verantwoordelijk was voor de onderzoeksopzet, analyse en rapportage van de resultaten. </w:t>
            </w:r>
          </w:p>
          <w:p w14:paraId="4705031D" w14:textId="0E9F32B3" w:rsidR="009606A3" w:rsidRPr="00D14BC5" w:rsidRDefault="009606A3" w:rsidP="00DB3FFB">
            <w:pPr>
              <w:spacing w:line="276" w:lineRule="auto"/>
              <w:jc w:val="both"/>
              <w:rPr>
                <w:rFonts w:eastAsia="Calibri"/>
                <w:b/>
                <w:bCs/>
                <w:szCs w:val="18"/>
                <w:lang w:val="nl-NL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4661" w14:textId="2D7E5BFD" w:rsidR="009606A3" w:rsidRPr="009606A3" w:rsidRDefault="00C176EB" w:rsidP="009606A3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eastAsia="Calibri"/>
                <w:b/>
                <w:bCs/>
                <w:szCs w:val="18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6A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606A3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6A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606A3" w:rsidRPr="009606A3">
              <w:rPr>
                <w:rFonts w:eastAsia="Calibri"/>
                <w:b/>
                <w:bCs/>
                <w:szCs w:val="18"/>
              </w:rPr>
              <w:t>2</w:t>
            </w:r>
            <w:r w:rsidR="009606A3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</w:p>
        </w:tc>
      </w:tr>
      <w:tr w:rsidR="009606A3" w:rsidRPr="009606A3" w14:paraId="6B78EE9F" w14:textId="77777777" w:rsidTr="00826A3A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7D9F" w14:textId="77777777" w:rsidR="009606A3" w:rsidRPr="009606A3" w:rsidRDefault="009606A3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b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5DF8" w14:textId="77777777" w:rsidR="0069041D" w:rsidRPr="0069041D" w:rsidRDefault="0069041D" w:rsidP="0069041D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69041D">
              <w:rPr>
                <w:rFonts w:eastAsia="Calibri"/>
                <w:szCs w:val="18"/>
                <w:lang w:val="nl-NL"/>
              </w:rPr>
              <w:t xml:space="preserve">U  ervaring heeft met het organiseren van de dataverzameling voor een tijdbestedingsonderzoek met een minimale opdrachtwaarde van € 100.000. </w:t>
            </w:r>
          </w:p>
          <w:p w14:paraId="1964C119" w14:textId="77777777" w:rsidR="0069041D" w:rsidRPr="0069041D" w:rsidRDefault="0069041D" w:rsidP="0069041D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69041D">
              <w:rPr>
                <w:rFonts w:eastAsia="Calibri"/>
                <w:szCs w:val="18"/>
                <w:lang w:val="nl-NL"/>
              </w:rPr>
              <w:t>dit onderzoek naar aard en inhoud vergelijkbaar is met de onderhavige opdracht;</w:t>
            </w:r>
          </w:p>
          <w:p w14:paraId="495092EE" w14:textId="77777777" w:rsidR="0069041D" w:rsidRPr="0069041D" w:rsidRDefault="0069041D" w:rsidP="0069041D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69041D">
              <w:rPr>
                <w:rFonts w:eastAsia="Calibri"/>
                <w:szCs w:val="18"/>
                <w:lang w:val="nl-NL"/>
              </w:rPr>
              <w:t>het onderzoek is uitgevoerd voor een organisatie die, gelet op aard en omvang, vergelijkbaar is met de Rechtspraak;</w:t>
            </w:r>
          </w:p>
          <w:p w14:paraId="33218CCD" w14:textId="77777777" w:rsidR="0069041D" w:rsidRPr="0069041D" w:rsidRDefault="0069041D" w:rsidP="0069041D">
            <w:pPr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 w:rsidRPr="0069041D">
              <w:rPr>
                <w:rFonts w:eastAsia="Calibri"/>
                <w:szCs w:val="18"/>
                <w:lang w:val="nl-NL"/>
              </w:rPr>
              <w:t xml:space="preserve">u aantoonbaar ervaring heeft met het verzamelen van </w:t>
            </w:r>
            <w:proofErr w:type="spellStart"/>
            <w:r w:rsidRPr="0069041D">
              <w:rPr>
                <w:rFonts w:eastAsia="Calibri"/>
                <w:szCs w:val="18"/>
                <w:lang w:val="nl-NL"/>
              </w:rPr>
              <w:t>onderzoeksdata</w:t>
            </w:r>
            <w:proofErr w:type="spellEnd"/>
            <w:r w:rsidRPr="0069041D">
              <w:rPr>
                <w:rFonts w:eastAsia="Calibri"/>
                <w:szCs w:val="18"/>
                <w:lang w:val="nl-NL"/>
              </w:rPr>
              <w:t xml:space="preserve"> bij een grote groep professionals. </w:t>
            </w:r>
          </w:p>
          <w:p w14:paraId="2D5E225E" w14:textId="6EBA5A54" w:rsidR="009606A3" w:rsidRPr="00D14BC5" w:rsidRDefault="009606A3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2F51" w14:textId="6D43C5F2" w:rsidR="009606A3" w:rsidRPr="009606A3" w:rsidRDefault="00C176EB" w:rsidP="009606A3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6A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606A3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6A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606A3" w:rsidRPr="009606A3">
              <w:rPr>
                <w:rFonts w:eastAsia="Calibri"/>
                <w:b/>
                <w:bCs/>
                <w:szCs w:val="18"/>
              </w:rPr>
              <w:t>2</w:t>
            </w:r>
            <w:r w:rsidR="009606A3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</w:p>
        </w:tc>
      </w:tr>
    </w:tbl>
    <w:p w14:paraId="15911277" w14:textId="77777777" w:rsidR="009606A3" w:rsidRPr="009606A3" w:rsidRDefault="009606A3" w:rsidP="009606A3">
      <w:pPr>
        <w:spacing w:line="276" w:lineRule="auto"/>
        <w:rPr>
          <w:szCs w:val="18"/>
          <w:lang w:eastAsia="en-US"/>
        </w:rPr>
      </w:pPr>
    </w:p>
    <w:p w14:paraId="797E146D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bookmarkEnd w:id="2"/>
    <w:p w14:paraId="74E29873" w14:textId="6DFC2A4D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Referentie 1</w:t>
      </w:r>
    </w:p>
    <w:p w14:paraId="33FF618C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9606A3" w:rsidRPr="009606A3" w14:paraId="0B98EF84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15BE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0AB7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15DDE8AC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70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4C3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606A3" w:rsidRPr="009606A3" w14:paraId="3CE6673B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BB10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lastRenderedPageBreak/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57F0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15C3C2D6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227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105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361EF523" w14:textId="77777777" w:rsidTr="00C1548B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59BF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AB3B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4EB3CDFB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BB99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9B26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62F1F378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771621E6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271F768F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7D14051E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04154072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3E56024C" w14:textId="77777777" w:rsidR="009606A3" w:rsidRPr="009606A3" w:rsidRDefault="009606A3" w:rsidP="009606A3">
      <w:pPr>
        <w:keepNext/>
        <w:keepLines/>
        <w:spacing w:before="240" w:after="60" w:line="276" w:lineRule="auto"/>
        <w:ind w:left="431" w:hanging="431"/>
        <w:outlineLvl w:val="0"/>
        <w:rPr>
          <w:rFonts w:eastAsia="Calibri"/>
          <w:b/>
          <w:sz w:val="24"/>
          <w:lang w:eastAsia="en-US"/>
        </w:rPr>
      </w:pPr>
      <w:r w:rsidRPr="009606A3">
        <w:rPr>
          <w:rFonts w:eastAsia="Calibri"/>
          <w:b/>
          <w:sz w:val="24"/>
          <w:lang w:eastAsia="en-US"/>
        </w:rPr>
        <w:t>Referentie 2</w:t>
      </w:r>
    </w:p>
    <w:p w14:paraId="04A2EFE2" w14:textId="77777777" w:rsidR="009606A3" w:rsidRPr="009606A3" w:rsidRDefault="009606A3" w:rsidP="009606A3">
      <w:pPr>
        <w:spacing w:line="276" w:lineRule="auto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9606A3" w:rsidRPr="009606A3" w14:paraId="495B445E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7582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F636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2C59D2E1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051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8EC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606A3" w:rsidRPr="009606A3" w14:paraId="6216C3CF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D9C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C22B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0A966273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D463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9AE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4B01AD5F" w14:textId="77777777" w:rsidTr="00C1548B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7BEA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B4E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055C2672" w14:textId="77777777" w:rsidTr="00C1548B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A419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426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3B3B8488" w14:textId="77777777" w:rsidR="009606A3" w:rsidRPr="009606A3" w:rsidRDefault="009606A3" w:rsidP="009606A3">
      <w:pPr>
        <w:spacing w:line="276" w:lineRule="auto"/>
        <w:rPr>
          <w:rFonts w:eastAsia="Calibri"/>
          <w:b/>
          <w:szCs w:val="18"/>
          <w:lang w:eastAsia="en-US"/>
        </w:rPr>
      </w:pPr>
    </w:p>
    <w:p w14:paraId="54BD02AD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  <w:r w:rsidRPr="009606A3">
        <w:rPr>
          <w:rFonts w:eastAsia="Calibri"/>
          <w:b/>
          <w:szCs w:val="18"/>
          <w:lang w:eastAsia="en-US"/>
        </w:rPr>
        <w:tab/>
      </w:r>
    </w:p>
    <w:p w14:paraId="56836260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0961DA50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0A00F5F3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61E8184F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1FF96EE9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3F209CD0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612CABEE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09CCB789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0DA9AFBB" w14:textId="77777777" w:rsidR="009606A3" w:rsidRPr="009606A3" w:rsidRDefault="009606A3" w:rsidP="009606A3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bookmarkEnd w:id="0"/>
    <w:bookmarkEnd w:id="1"/>
    <w:sectPr w:rsidR="009606A3" w:rsidRPr="009606A3" w:rsidSect="0006255C">
      <w:headerReference w:type="even" r:id="rId8"/>
      <w:footerReference w:type="even" r:id="rId9"/>
      <w:footerReference w:type="default" r:id="rId10"/>
      <w:footerReference w:type="first" r:id="rId11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7A7D" w14:textId="77777777" w:rsidR="008B6CCA" w:rsidRDefault="008B6CCA">
      <w:r>
        <w:separator/>
      </w:r>
    </w:p>
    <w:p w14:paraId="3AF7E5C0" w14:textId="77777777" w:rsidR="008B6CCA" w:rsidRDefault="008B6CCA"/>
    <w:p w14:paraId="5335D682" w14:textId="77777777" w:rsidR="008B6CCA" w:rsidRDefault="008B6CCA"/>
  </w:endnote>
  <w:endnote w:type="continuationSeparator" w:id="0">
    <w:p w14:paraId="01787BCD" w14:textId="77777777" w:rsidR="008B6CCA" w:rsidRDefault="008B6CCA">
      <w:r>
        <w:continuationSeparator/>
      </w:r>
    </w:p>
    <w:p w14:paraId="06320692" w14:textId="77777777" w:rsidR="008B6CCA" w:rsidRDefault="008B6CCA"/>
    <w:p w14:paraId="4832D120" w14:textId="77777777" w:rsidR="008B6CCA" w:rsidRDefault="008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52674A05" w:rsidR="00F17537" w:rsidRPr="00ED0F87" w:rsidRDefault="00ED0F87" w:rsidP="002E14E1">
          <w:pPr>
            <w:rPr>
              <w:rStyle w:val="Huisstijl-Rubricering"/>
              <w:b w:val="0"/>
              <w:bCs/>
            </w:rPr>
          </w:pPr>
          <w:r w:rsidRPr="00ED0F87">
            <w:rPr>
              <w:rStyle w:val="Huisstijl-Rubricering"/>
              <w:b w:val="0"/>
              <w:bCs/>
            </w:rPr>
            <w:t xml:space="preserve">Bijlage </w:t>
          </w:r>
          <w:r w:rsidR="002A6274">
            <w:rPr>
              <w:rStyle w:val="Huisstijl-Rubricering"/>
              <w:b w:val="0"/>
              <w:bCs/>
            </w:rPr>
            <w:t>4</w:t>
          </w:r>
        </w:p>
      </w:tc>
      <w:tc>
        <w:tcPr>
          <w:tcW w:w="1392" w:type="dxa"/>
        </w:tcPr>
        <w:p w14:paraId="145E5081" w14:textId="77777777" w:rsidR="00F17537" w:rsidRPr="006B1455" w:rsidRDefault="00F17537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6617">
            <w:t>4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96617">
              <w:t>33</w:t>
            </w:r>
          </w:fldSimple>
          <w:bookmarkStart w:id="3" w:name="_Toc209500356"/>
        </w:p>
      </w:tc>
    </w:tr>
    <w:bookmarkEnd w:id="3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559" w14:textId="77777777" w:rsidR="008B6CCA" w:rsidRPr="00B35331" w:rsidRDefault="008B6CCA" w:rsidP="00B35331">
      <w:pPr>
        <w:pStyle w:val="Voettekst"/>
      </w:pPr>
    </w:p>
  </w:footnote>
  <w:footnote w:type="continuationSeparator" w:id="0">
    <w:p w14:paraId="6C435EEE" w14:textId="77777777" w:rsidR="008B6CCA" w:rsidRDefault="008B6CCA">
      <w:r>
        <w:continuationSeparator/>
      </w:r>
    </w:p>
    <w:p w14:paraId="6F9DCB6A" w14:textId="77777777" w:rsidR="008B6CCA" w:rsidRDefault="008B6CCA"/>
    <w:p w14:paraId="1391A48F" w14:textId="77777777" w:rsidR="008B6CCA" w:rsidRDefault="008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553980"/>
    <w:multiLevelType w:val="hybridMultilevel"/>
    <w:tmpl w:val="228814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6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7" w15:restartNumberingAfterBreak="0">
    <w:nsid w:val="10245532"/>
    <w:multiLevelType w:val="hybridMultilevel"/>
    <w:tmpl w:val="49F83B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9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1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4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 w15:restartNumberingAfterBreak="0">
    <w:nsid w:val="3464275B"/>
    <w:multiLevelType w:val="hybridMultilevel"/>
    <w:tmpl w:val="2F8EE80E"/>
    <w:lvl w:ilvl="0" w:tplc="51CC8A74">
      <w:start w:val="1"/>
      <w:numFmt w:val="decimal"/>
      <w:lvlText w:val="%1."/>
      <w:lvlJc w:val="left"/>
      <w:pPr>
        <w:ind w:left="720" w:hanging="360"/>
      </w:pPr>
      <w:rPr>
        <w:rFonts w:eastAsia="MS Mincho" w:cs="Aria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9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4E9B4A2A"/>
    <w:multiLevelType w:val="multilevel"/>
    <w:tmpl w:val="C620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7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8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9" w15:restartNumberingAfterBreak="0">
    <w:nsid w:val="5FCF6391"/>
    <w:multiLevelType w:val="hybridMultilevel"/>
    <w:tmpl w:val="D94242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1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3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4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5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5"/>
  </w:num>
  <w:num w:numId="2" w16cid:durableId="186919092">
    <w:abstractNumId w:val="30"/>
  </w:num>
  <w:num w:numId="3" w16cid:durableId="1523545689">
    <w:abstractNumId w:val="16"/>
  </w:num>
  <w:num w:numId="4" w16cid:durableId="316494238">
    <w:abstractNumId w:val="26"/>
  </w:num>
  <w:num w:numId="5" w16cid:durableId="568806458">
    <w:abstractNumId w:val="3"/>
  </w:num>
  <w:num w:numId="6" w16cid:durableId="2079403686">
    <w:abstractNumId w:val="24"/>
  </w:num>
  <w:num w:numId="7" w16cid:durableId="563610237">
    <w:abstractNumId w:val="6"/>
  </w:num>
  <w:num w:numId="8" w16cid:durableId="604338735">
    <w:abstractNumId w:val="28"/>
  </w:num>
  <w:num w:numId="9" w16cid:durableId="479082092">
    <w:abstractNumId w:val="31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10"/>
  </w:num>
  <w:num w:numId="13" w16cid:durableId="1523668658">
    <w:abstractNumId w:val="15"/>
  </w:num>
  <w:num w:numId="14" w16cid:durableId="471948900">
    <w:abstractNumId w:val="33"/>
  </w:num>
  <w:num w:numId="15" w16cid:durableId="1012217575">
    <w:abstractNumId w:val="32"/>
  </w:num>
  <w:num w:numId="16" w16cid:durableId="1137912186">
    <w:abstractNumId w:val="19"/>
  </w:num>
  <w:num w:numId="17" w16cid:durableId="1680110512">
    <w:abstractNumId w:val="20"/>
  </w:num>
  <w:num w:numId="18" w16cid:durableId="1210528337">
    <w:abstractNumId w:val="9"/>
  </w:num>
  <w:num w:numId="19" w16cid:durableId="2015765871">
    <w:abstractNumId w:val="34"/>
  </w:num>
  <w:num w:numId="20" w16cid:durableId="842430009">
    <w:abstractNumId w:val="21"/>
  </w:num>
  <w:num w:numId="21" w16cid:durableId="121966067">
    <w:abstractNumId w:val="14"/>
  </w:num>
  <w:num w:numId="22" w16cid:durableId="986009075">
    <w:abstractNumId w:val="11"/>
  </w:num>
  <w:num w:numId="23" w16cid:durableId="1898976426">
    <w:abstractNumId w:val="22"/>
  </w:num>
  <w:num w:numId="24" w16cid:durableId="1172648874">
    <w:abstractNumId w:val="2"/>
  </w:num>
  <w:num w:numId="25" w16cid:durableId="385954008">
    <w:abstractNumId w:val="18"/>
  </w:num>
  <w:num w:numId="26" w16cid:durableId="1355689346">
    <w:abstractNumId w:val="8"/>
  </w:num>
  <w:num w:numId="27" w16cid:durableId="236063039">
    <w:abstractNumId w:val="25"/>
  </w:num>
  <w:num w:numId="28" w16cid:durableId="707461503">
    <w:abstractNumId w:val="35"/>
  </w:num>
  <w:num w:numId="29" w16cid:durableId="1289049498">
    <w:abstractNumId w:val="13"/>
  </w:num>
  <w:num w:numId="30" w16cid:durableId="48576882">
    <w:abstractNumId w:val="27"/>
  </w:num>
  <w:num w:numId="31" w16cid:durableId="1605065965">
    <w:abstractNumId w:val="12"/>
  </w:num>
  <w:num w:numId="32" w16cid:durableId="884801847">
    <w:abstractNumId w:val="23"/>
  </w:num>
  <w:num w:numId="33" w16cid:durableId="1220823562">
    <w:abstractNumId w:val="17"/>
  </w:num>
  <w:num w:numId="34" w16cid:durableId="1572735658">
    <w:abstractNumId w:val="29"/>
  </w:num>
  <w:num w:numId="35" w16cid:durableId="1408725773">
    <w:abstractNumId w:val="7"/>
  </w:num>
  <w:num w:numId="36" w16cid:durableId="121288442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795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580F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2564"/>
    <w:rsid w:val="002A3B03"/>
    <w:rsid w:val="002A3DE2"/>
    <w:rsid w:val="002A53A3"/>
    <w:rsid w:val="002A5F44"/>
    <w:rsid w:val="002A627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41C8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A5C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041D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26A3A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2F5"/>
    <w:rsid w:val="008A2397"/>
    <w:rsid w:val="008A2471"/>
    <w:rsid w:val="008A642D"/>
    <w:rsid w:val="008B0CE6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06A3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353B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4C4A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176EB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4BC5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3FFB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2F07"/>
    <w:rsid w:val="00E94CE6"/>
    <w:rsid w:val="00EA05B2"/>
    <w:rsid w:val="00EA411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0F87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5D1C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9606A3"/>
    <w:pPr>
      <w:spacing w:line="300" w:lineRule="exact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2A627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2428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Wartan Borbely, M. (LDCR)</cp:lastModifiedBy>
  <cp:revision>2</cp:revision>
  <cp:lastPrinted>2017-01-31T14:22:00Z</cp:lastPrinted>
  <dcterms:created xsi:type="dcterms:W3CDTF">2026-02-19T10:29:00Z</dcterms:created>
  <dcterms:modified xsi:type="dcterms:W3CDTF">2026-02-19T10:29:00Z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</Properties>
</file>