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69010" w14:textId="77777777" w:rsidR="003130B7" w:rsidRDefault="003130B7" w:rsidP="000B34A5">
      <w:pPr>
        <w:pStyle w:val="Heading1titel"/>
        <w:pBdr>
          <w:bottom w:val="single" w:sz="6" w:space="1" w:color="auto"/>
        </w:pBdr>
      </w:pPr>
    </w:p>
    <w:p w14:paraId="25B8B849" w14:textId="4EC237B5" w:rsidR="007866F0" w:rsidRDefault="00B032EA" w:rsidP="000B34A5">
      <w:pPr>
        <w:pStyle w:val="Heading1titel"/>
        <w:pBdr>
          <w:bottom w:val="single" w:sz="6" w:space="1" w:color="auto"/>
        </w:pBdr>
      </w:pPr>
      <w:r w:rsidRPr="000271DB">
        <w:t>Bijlage</w:t>
      </w:r>
      <w:r w:rsidR="006D5CBA">
        <w:t xml:space="preserve"> </w:t>
      </w:r>
      <w:r w:rsidR="003130B7">
        <w:t xml:space="preserve">II </w:t>
      </w:r>
      <w:r>
        <w:t>–</w:t>
      </w:r>
      <w:r w:rsidR="003130B7">
        <w:t>V</w:t>
      </w:r>
      <w:r w:rsidRPr="00B642A5">
        <w:t>erklaring</w:t>
      </w:r>
      <w:r w:rsidR="003130B7">
        <w:t xml:space="preserve"> </w:t>
      </w:r>
      <w:r>
        <w:t>Kerncompetenties</w:t>
      </w:r>
    </w:p>
    <w:p w14:paraId="46BA0E9F" w14:textId="77777777" w:rsidR="00EF4603" w:rsidRDefault="00EF4603" w:rsidP="000B34A5"/>
    <w:p w14:paraId="6C293B80" w14:textId="01E91ADF" w:rsidR="004E0145" w:rsidRPr="00B02404" w:rsidRDefault="004E0145" w:rsidP="000B34A5">
      <w:pPr>
        <w:spacing w:line="240" w:lineRule="auto"/>
        <w:rPr>
          <w:b/>
          <w:bCs/>
          <w:sz w:val="22"/>
          <w:szCs w:val="22"/>
        </w:rPr>
      </w:pPr>
      <w:r w:rsidRPr="27D7D73B">
        <w:rPr>
          <w:b/>
          <w:bCs/>
          <w:sz w:val="22"/>
          <w:szCs w:val="22"/>
        </w:rPr>
        <w:t xml:space="preserve">Betreft: Europese </w:t>
      </w:r>
      <w:r w:rsidR="0A9E5115" w:rsidRPr="27D7D73B">
        <w:rPr>
          <w:b/>
          <w:bCs/>
          <w:sz w:val="22"/>
          <w:szCs w:val="22"/>
        </w:rPr>
        <w:t xml:space="preserve">openbare </w:t>
      </w:r>
      <w:r w:rsidRPr="27D7D73B">
        <w:rPr>
          <w:b/>
          <w:bCs/>
          <w:sz w:val="22"/>
          <w:szCs w:val="22"/>
        </w:rPr>
        <w:t xml:space="preserve">aanbestedingsprocedure </w:t>
      </w:r>
      <w:r w:rsidR="00FB4EA5">
        <w:rPr>
          <w:b/>
          <w:bCs/>
          <w:sz w:val="22"/>
          <w:szCs w:val="22"/>
        </w:rPr>
        <w:t>Wagenparkbeheer</w:t>
      </w:r>
    </w:p>
    <w:p w14:paraId="5E62FE0C" w14:textId="77777777" w:rsidR="00EF4603" w:rsidRDefault="00EF4603" w:rsidP="000B34A5"/>
    <w:p w14:paraId="5E212C0A" w14:textId="18116143" w:rsidR="007D4137" w:rsidRDefault="006B2097" w:rsidP="000B34A5"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Inschrijver te vertegenwoordigen en om namens Inschrijver dit formulier te ondertekenen.</w:t>
      </w:r>
    </w:p>
    <w:p w14:paraId="25BD796D" w14:textId="77777777" w:rsidR="007B6342" w:rsidRDefault="007B6342" w:rsidP="000B34A5"/>
    <w:p w14:paraId="12AB66CE" w14:textId="4BFE7324" w:rsidR="007B6342" w:rsidRDefault="007B6342" w:rsidP="000B34A5">
      <w:pPr>
        <w:rPr>
          <w:b/>
          <w:bCs/>
        </w:rPr>
      </w:pPr>
      <w:r>
        <w:rPr>
          <w:b/>
          <w:bCs/>
        </w:rPr>
        <w:t>Gevraagde kerncompetenties</w:t>
      </w:r>
    </w:p>
    <w:p w14:paraId="4F7E0CF0" w14:textId="77777777" w:rsidR="00C61404" w:rsidRPr="002550D3" w:rsidRDefault="00C61404" w:rsidP="00C61404">
      <w:pPr>
        <w:rPr>
          <w:rFonts w:eastAsia="MS Mincho"/>
          <w:b/>
          <w:bCs/>
        </w:rPr>
      </w:pPr>
      <w:r w:rsidRPr="002550D3">
        <w:rPr>
          <w:rFonts w:eastAsia="MS Mincho"/>
          <w:b/>
          <w:bCs/>
        </w:rPr>
        <w:t>Kerncompetentie 1:</w:t>
      </w:r>
    </w:p>
    <w:p w14:paraId="31C32D41" w14:textId="77777777" w:rsidR="00C61404" w:rsidRDefault="00C61404" w:rsidP="00C61404">
      <w:pPr>
        <w:spacing w:line="276" w:lineRule="auto"/>
        <w:rPr>
          <w:rFonts w:eastAsia="MS Mincho"/>
        </w:rPr>
      </w:pPr>
      <w:r w:rsidRPr="00C61404">
        <w:rPr>
          <w:rFonts w:eastAsia="MS Mincho"/>
        </w:rPr>
        <w:t>Ervaring met het leveren, beheren en onderhouden van minimaal 18 tweedelijns alarm opvolgingsvoertuigen.</w:t>
      </w:r>
    </w:p>
    <w:p w14:paraId="1D87210D" w14:textId="77777777" w:rsidR="00C61404" w:rsidRPr="00C61404" w:rsidRDefault="00C61404" w:rsidP="00C61404">
      <w:pPr>
        <w:spacing w:line="276" w:lineRule="auto"/>
        <w:rPr>
          <w:rFonts w:eastAsia="MS Mincho"/>
        </w:rPr>
      </w:pPr>
    </w:p>
    <w:p w14:paraId="065D500C" w14:textId="77777777" w:rsidR="00C61404" w:rsidRPr="008E15C7" w:rsidRDefault="00C61404" w:rsidP="00C61404">
      <w:pPr>
        <w:rPr>
          <w:rFonts w:eastAsia="MS Mincho"/>
          <w:b/>
          <w:bCs/>
        </w:rPr>
      </w:pPr>
      <w:r w:rsidRPr="002550D3">
        <w:rPr>
          <w:rFonts w:eastAsia="MS Mincho"/>
          <w:b/>
          <w:bCs/>
        </w:rPr>
        <w:t xml:space="preserve">Kerncompetentie </w:t>
      </w:r>
      <w:r>
        <w:rPr>
          <w:rFonts w:eastAsia="MS Mincho"/>
          <w:b/>
          <w:bCs/>
        </w:rPr>
        <w:t>2</w:t>
      </w:r>
      <w:r w:rsidRPr="002550D3">
        <w:rPr>
          <w:rFonts w:eastAsia="MS Mincho"/>
          <w:b/>
          <w:bCs/>
        </w:rPr>
        <w:t>:</w:t>
      </w:r>
    </w:p>
    <w:p w14:paraId="44D48558" w14:textId="77777777" w:rsidR="00C61404" w:rsidRPr="00C61404" w:rsidRDefault="00C61404" w:rsidP="00C61404">
      <w:pPr>
        <w:spacing w:line="276" w:lineRule="auto"/>
        <w:rPr>
          <w:rFonts w:eastAsia="Arial"/>
        </w:rPr>
      </w:pPr>
      <w:r w:rsidRPr="00C61404">
        <w:rPr>
          <w:rFonts w:eastAsia="Arial"/>
        </w:rPr>
        <w:t>Ervaring met het turn-key opleveren en het beheer op basis van regievoering van een wagenpark (directievoertuigen en overige voertuigen) van minimaal 41 voertuigen, waarvan minimaal 4 directievoertuigen.</w:t>
      </w:r>
    </w:p>
    <w:p w14:paraId="11C23427" w14:textId="77777777" w:rsidR="007B6342" w:rsidRDefault="007B6342" w:rsidP="000B34A5"/>
    <w:p w14:paraId="20E26F36" w14:textId="4E9E5B70" w:rsidR="007B6342" w:rsidRDefault="007B6342" w:rsidP="000B34A5">
      <w:pPr>
        <w:rPr>
          <w:b/>
          <w:bCs/>
        </w:rPr>
      </w:pPr>
      <w:r>
        <w:rPr>
          <w:b/>
          <w:bCs/>
        </w:rPr>
        <w:t>Aandachtspunten</w:t>
      </w:r>
    </w:p>
    <w:p w14:paraId="6601DC5B" w14:textId="236C1EFE" w:rsidR="007B6342" w:rsidRDefault="007B6342" w:rsidP="000B34A5">
      <w:pPr>
        <w:pStyle w:val="Lijstalinea"/>
        <w:numPr>
          <w:ilvl w:val="0"/>
          <w:numId w:val="18"/>
        </w:numPr>
      </w:pPr>
      <w:r>
        <w:t xml:space="preserve">Voor de referentie </w:t>
      </w:r>
      <w:r w:rsidR="008E4E82">
        <w:t xml:space="preserve">moet </w:t>
      </w:r>
      <w:r>
        <w:t xml:space="preserve">Inschrijver 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 xml:space="preserve">moet </w:t>
      </w:r>
      <w:r w:rsidR="00F9531C">
        <w:t>Inschrijver alle gevraagde gegevens invullen</w:t>
      </w:r>
      <w:r w:rsidR="00D61F2A">
        <w:t>;</w:t>
      </w:r>
    </w:p>
    <w:p w14:paraId="4FCAB5C1" w14:textId="03E5ABF0" w:rsidR="00F9531C" w:rsidRDefault="00F9531C" w:rsidP="000B34A5">
      <w:pPr>
        <w:pStyle w:val="Lijstalinea"/>
        <w:numPr>
          <w:ilvl w:val="0"/>
          <w:numId w:val="18"/>
        </w:numPr>
      </w:pPr>
      <w:r>
        <w:t>Inschrijver kan met één referent</w:t>
      </w:r>
      <w:r w:rsidR="00A33580">
        <w:t>i</w:t>
      </w:r>
      <w:r>
        <w:t>e</w:t>
      </w:r>
      <w:r w:rsidR="00A33580">
        <w:t xml:space="preserve"> </w:t>
      </w:r>
      <w:r w:rsidR="00A0732D">
        <w:t>2</w:t>
      </w:r>
      <w:r w:rsidR="00071E77">
        <w:t xml:space="preserve"> kerncompetenties aantonen, dan wel met één referentie voor iedere kerncompetitie</w:t>
      </w:r>
      <w:r w:rsidR="00D61F2A">
        <w:t xml:space="preserve"> (dus in totaal maximaal </w:t>
      </w:r>
      <w:r w:rsidR="00A0732D">
        <w:t xml:space="preserve">2 </w:t>
      </w:r>
      <w:r w:rsidR="00D61F2A">
        <w:t>referenties);</w:t>
      </w:r>
    </w:p>
    <w:p w14:paraId="43AA357C" w14:textId="060B0F36" w:rsidR="00D61F2A" w:rsidRDefault="00D61F2A" w:rsidP="000B34A5">
      <w:pPr>
        <w:pStyle w:val="Lijstalinea"/>
        <w:numPr>
          <w:ilvl w:val="0"/>
          <w:numId w:val="18"/>
        </w:numPr>
      </w:pPr>
      <w:r>
        <w:t xml:space="preserve">Inschrijver </w:t>
      </w:r>
      <w:r w:rsidR="00E240C1">
        <w:t xml:space="preserve">moet </w:t>
      </w:r>
      <w:r>
        <w:t xml:space="preserve">kunnen </w:t>
      </w:r>
      <w:r w:rsidR="00E240C1">
        <w:t>aan</w:t>
      </w:r>
      <w:r>
        <w:t xml:space="preserve">tonen </w:t>
      </w:r>
      <w:r w:rsidR="009234AF">
        <w:t xml:space="preserve">dat deze referentieopdracht is/wordt uitgevoerd in de afgelopen drie jaren (te rekenen vanaf sluitingsdatum voor indiening </w:t>
      </w:r>
      <w:r w:rsidR="00304BE3">
        <w:t xml:space="preserve">van de </w:t>
      </w:r>
      <w:r w:rsidR="009234AF">
        <w:t>Inschrijving);</w:t>
      </w:r>
    </w:p>
    <w:p w14:paraId="7894ABCE" w14:textId="4D39FFBF" w:rsidR="0072264B" w:rsidRDefault="002E5E14" w:rsidP="000B34A5">
      <w:pPr>
        <w:pStyle w:val="Lijstalinea"/>
        <w:numPr>
          <w:ilvl w:val="0"/>
          <w:numId w:val="18"/>
        </w:numPr>
      </w:pPr>
      <w:r>
        <w:t xml:space="preserve">Opdrachtgever behoudt zich het recht voor de opgave te controleren bij de opgegeven referentie. </w:t>
      </w:r>
      <w:r w:rsidR="00304BE3">
        <w:t xml:space="preserve">Als </w:t>
      </w:r>
      <w:r>
        <w:t>uit deze controle wordt geconstateerd dat de opgave in deze bijlage afwijkt van hetgeen de referentiecontactpersonen melden</w:t>
      </w:r>
      <w:r w:rsidR="00604419">
        <w:t xml:space="preserve">, kan Opdrachtgever alsnog besluiten tot </w:t>
      </w:r>
      <w:r w:rsidR="00B315D6">
        <w:t>uitsluiting</w:t>
      </w:r>
      <w:r w:rsidR="00604419">
        <w:t xml:space="preserve"> van deelname aan deze aanbesteding.</w:t>
      </w:r>
    </w:p>
    <w:p w14:paraId="338C5D14" w14:textId="77777777" w:rsidR="003D5597" w:rsidRDefault="003D5597" w:rsidP="000B34A5"/>
    <w:p w14:paraId="796F78A0" w14:textId="594BF516" w:rsidR="00010740" w:rsidRDefault="007C5621" w:rsidP="000B34A5">
      <w:r w:rsidRPr="007C5621">
        <w:t xml:space="preserve">De </w:t>
      </w:r>
      <w:r w:rsidR="000047A1">
        <w:t xml:space="preserve">rechtsgeldige </w:t>
      </w:r>
      <w:r w:rsidRPr="007C5621">
        <w:t>ondertekening van het UEA wordt door de Aanbestedende dienst gezien als rechtsgeldige ondertekening van dit document</w:t>
      </w:r>
      <w:r w:rsidR="003369A6">
        <w:t>.</w:t>
      </w:r>
    </w:p>
    <w:p w14:paraId="00D07959" w14:textId="77777777" w:rsidR="0072264B" w:rsidRDefault="0072264B" w:rsidP="000B34A5"/>
    <w:p w14:paraId="167DA7EA" w14:textId="77777777" w:rsidR="00B642A5" w:rsidRDefault="00B642A5" w:rsidP="000B34A5">
      <w:pPr>
        <w:spacing w:line="240" w:lineRule="auto"/>
        <w:rPr>
          <w:i/>
          <w:iCs/>
          <w:highlight w:val="yellow"/>
        </w:rPr>
      </w:pPr>
      <w:r>
        <w:rPr>
          <w:i/>
          <w:iCs/>
          <w:highlight w:val="yellow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C717CE" w14:paraId="363F6B00" w14:textId="77777777" w:rsidTr="00E62771">
        <w:tc>
          <w:tcPr>
            <w:tcW w:w="9628" w:type="dxa"/>
            <w:gridSpan w:val="2"/>
            <w:shd w:val="clear" w:color="auto" w:fill="0076A8"/>
          </w:tcPr>
          <w:p w14:paraId="365DE645" w14:textId="77777777" w:rsidR="00401C8E" w:rsidRPr="00401C8E" w:rsidRDefault="00C717CE" w:rsidP="00401C8E">
            <w:pPr>
              <w:spacing w:line="276" w:lineRule="auto"/>
              <w:rPr>
                <w:rFonts w:eastAsia="Arial"/>
              </w:rPr>
            </w:pPr>
            <w:r w:rsidRPr="00401C8E">
              <w:rPr>
                <w:b/>
                <w:bCs/>
                <w:color w:val="FFFFFF" w:themeColor="background1"/>
              </w:rPr>
              <w:lastRenderedPageBreak/>
              <w:t xml:space="preserve">Kerncompetentie 1: </w:t>
            </w:r>
            <w:r w:rsidR="00401C8E" w:rsidRPr="00401C8E">
              <w:rPr>
                <w:b/>
                <w:bCs/>
                <w:color w:val="FFFFFF" w:themeColor="background1"/>
              </w:rPr>
              <w:t>Ervaring met het leveren, beheren en onderhouden van minimaal 18 tweedelijns alarm opvolgingsvoertuigen.</w:t>
            </w:r>
          </w:p>
          <w:p w14:paraId="53CE8E8C" w14:textId="4B57B025" w:rsidR="00C717CE" w:rsidRPr="00C717CE" w:rsidRDefault="00C717CE" w:rsidP="000B34A5">
            <w:pPr>
              <w:rPr>
                <w:b/>
                <w:bCs/>
                <w:color w:val="FFFFFF" w:themeColor="background1"/>
                <w:highlight w:val="lightGray"/>
              </w:rPr>
            </w:pPr>
          </w:p>
        </w:tc>
      </w:tr>
      <w:tr w:rsidR="00721E41" w14:paraId="538069E8" w14:textId="77777777" w:rsidTr="00B642A5">
        <w:tc>
          <w:tcPr>
            <w:tcW w:w="9628" w:type="dxa"/>
            <w:gridSpan w:val="2"/>
            <w:shd w:val="clear" w:color="auto" w:fill="0076A8"/>
          </w:tcPr>
          <w:p w14:paraId="130C21FC" w14:textId="68DC7716" w:rsidR="00721E41" w:rsidRPr="00B642A5" w:rsidRDefault="00721E41" w:rsidP="000B34A5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14:paraId="7E07E457" w14:textId="77777777" w:rsidTr="00010740">
        <w:tc>
          <w:tcPr>
            <w:tcW w:w="4531" w:type="dxa"/>
            <w:shd w:val="clear" w:color="auto" w:fill="C9E8FB"/>
          </w:tcPr>
          <w:p w14:paraId="006BCD51" w14:textId="58748087" w:rsidR="0072264B" w:rsidRDefault="00721E41" w:rsidP="000B34A5">
            <w:r>
              <w:t>Naam organisatie (referent)</w:t>
            </w:r>
          </w:p>
        </w:tc>
        <w:tc>
          <w:tcPr>
            <w:tcW w:w="5097" w:type="dxa"/>
          </w:tcPr>
          <w:p w14:paraId="42B03C58" w14:textId="77777777" w:rsidR="0072264B" w:rsidRDefault="0072264B" w:rsidP="000B34A5"/>
        </w:tc>
      </w:tr>
      <w:tr w:rsidR="0072264B" w14:paraId="40E8111F" w14:textId="77777777" w:rsidTr="00010740">
        <w:tc>
          <w:tcPr>
            <w:tcW w:w="4531" w:type="dxa"/>
            <w:shd w:val="clear" w:color="auto" w:fill="C9E8FB"/>
          </w:tcPr>
          <w:p w14:paraId="0FCFEA40" w14:textId="1B3D054D" w:rsidR="0072264B" w:rsidRDefault="00721E41" w:rsidP="000B34A5">
            <w:r>
              <w:t>Vestigingsplaats</w:t>
            </w:r>
          </w:p>
        </w:tc>
        <w:tc>
          <w:tcPr>
            <w:tcW w:w="5097" w:type="dxa"/>
          </w:tcPr>
          <w:p w14:paraId="365A4A7B" w14:textId="77777777" w:rsidR="0072264B" w:rsidRDefault="0072264B" w:rsidP="000B34A5"/>
        </w:tc>
      </w:tr>
      <w:tr w:rsidR="0072264B" w14:paraId="72528B7A" w14:textId="77777777" w:rsidTr="00010740">
        <w:tc>
          <w:tcPr>
            <w:tcW w:w="4531" w:type="dxa"/>
            <w:shd w:val="clear" w:color="auto" w:fill="C9E8FB"/>
          </w:tcPr>
          <w:p w14:paraId="21E5B432" w14:textId="598AE011" w:rsidR="0072264B" w:rsidRDefault="00721E41" w:rsidP="000B34A5">
            <w:r>
              <w:t>Naam contactpersoon bij referent</w:t>
            </w:r>
          </w:p>
        </w:tc>
        <w:tc>
          <w:tcPr>
            <w:tcW w:w="5097" w:type="dxa"/>
          </w:tcPr>
          <w:p w14:paraId="043EA527" w14:textId="77777777" w:rsidR="0072264B" w:rsidRDefault="0072264B" w:rsidP="000B34A5"/>
        </w:tc>
      </w:tr>
      <w:tr w:rsidR="0072264B" w14:paraId="082F9AF9" w14:textId="77777777" w:rsidTr="00010740">
        <w:tc>
          <w:tcPr>
            <w:tcW w:w="4531" w:type="dxa"/>
            <w:shd w:val="clear" w:color="auto" w:fill="C9E8FB"/>
          </w:tcPr>
          <w:p w14:paraId="63BDBE01" w14:textId="275E9C7A" w:rsidR="0072264B" w:rsidRDefault="00021730" w:rsidP="000B34A5">
            <w:r>
              <w:t>Telefoonnummer contactpersoon</w:t>
            </w:r>
          </w:p>
        </w:tc>
        <w:tc>
          <w:tcPr>
            <w:tcW w:w="5097" w:type="dxa"/>
          </w:tcPr>
          <w:p w14:paraId="012F21C8" w14:textId="77777777" w:rsidR="0072264B" w:rsidRDefault="0072264B" w:rsidP="000B34A5"/>
        </w:tc>
      </w:tr>
      <w:tr w:rsidR="0072264B" w14:paraId="4CA61F17" w14:textId="77777777" w:rsidTr="00010740">
        <w:tc>
          <w:tcPr>
            <w:tcW w:w="4531" w:type="dxa"/>
            <w:shd w:val="clear" w:color="auto" w:fill="C9E8FB"/>
          </w:tcPr>
          <w:p w14:paraId="25590778" w14:textId="483FA594" w:rsidR="0072264B" w:rsidRDefault="00021730" w:rsidP="000B34A5">
            <w:r>
              <w:t>E-mailadres contactpersoon</w:t>
            </w:r>
          </w:p>
        </w:tc>
        <w:tc>
          <w:tcPr>
            <w:tcW w:w="5097" w:type="dxa"/>
          </w:tcPr>
          <w:p w14:paraId="638050BC" w14:textId="77777777" w:rsidR="0072264B" w:rsidRDefault="0072264B" w:rsidP="000B34A5"/>
        </w:tc>
      </w:tr>
      <w:tr w:rsidR="00B642A5" w14:paraId="7AD2A775" w14:textId="77777777" w:rsidTr="00B642A5">
        <w:tc>
          <w:tcPr>
            <w:tcW w:w="9628" w:type="dxa"/>
            <w:gridSpan w:val="2"/>
            <w:shd w:val="clear" w:color="auto" w:fill="0076A8"/>
          </w:tcPr>
          <w:p w14:paraId="4F90A339" w14:textId="413F9BC3" w:rsidR="00B642A5" w:rsidRDefault="00B642A5" w:rsidP="000B34A5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14:paraId="7DB3C791" w14:textId="77777777" w:rsidTr="00010740">
        <w:tc>
          <w:tcPr>
            <w:tcW w:w="4531" w:type="dxa"/>
            <w:shd w:val="clear" w:color="auto" w:fill="C9E8FB"/>
          </w:tcPr>
          <w:p w14:paraId="5AFBF403" w14:textId="77777777" w:rsidR="0072264B" w:rsidRDefault="00021730" w:rsidP="00592963">
            <w:pPr>
              <w:spacing w:line="276" w:lineRule="auto"/>
            </w:pPr>
            <w:r>
              <w:t>Mijlpalen van referentieopdracht:</w:t>
            </w:r>
          </w:p>
          <w:p w14:paraId="7DAB9E88" w14:textId="77777777" w:rsidR="00021730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38C5946B" w14:textId="77777777" w:rsidR="00B642A5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 xml:space="preserve">Datum </w:t>
            </w:r>
            <w:r w:rsidR="00B642A5">
              <w:t>start uitvoering werkzaamheden;</w:t>
            </w:r>
          </w:p>
          <w:p w14:paraId="45EBBB35" w14:textId="506743E2" w:rsidR="00B642A5" w:rsidRDefault="00B642A5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7F79C627" w14:textId="77777777" w:rsidR="0072264B" w:rsidRDefault="0072264B" w:rsidP="000B34A5"/>
        </w:tc>
      </w:tr>
      <w:tr w:rsidR="0072264B" w14:paraId="34A235EC" w14:textId="77777777" w:rsidTr="00010740">
        <w:tc>
          <w:tcPr>
            <w:tcW w:w="4531" w:type="dxa"/>
            <w:shd w:val="clear" w:color="auto" w:fill="C9E8FB"/>
          </w:tcPr>
          <w:p w14:paraId="5505A089" w14:textId="29576A9B" w:rsidR="0072264B" w:rsidRDefault="00B642A5" w:rsidP="000B34A5">
            <w:r>
              <w:t>Omschrijving van de referentieopdracht (maximaal 1 A4)</w:t>
            </w:r>
          </w:p>
        </w:tc>
        <w:tc>
          <w:tcPr>
            <w:tcW w:w="5097" w:type="dxa"/>
          </w:tcPr>
          <w:p w14:paraId="53EC8B20" w14:textId="77777777" w:rsidR="0072264B" w:rsidRDefault="0072264B" w:rsidP="000B34A5"/>
        </w:tc>
      </w:tr>
      <w:tr w:rsidR="0072264B" w14:paraId="0F340060" w14:textId="77777777" w:rsidTr="00010740">
        <w:tc>
          <w:tcPr>
            <w:tcW w:w="4531" w:type="dxa"/>
            <w:shd w:val="clear" w:color="auto" w:fill="C9E8FB"/>
          </w:tcPr>
          <w:p w14:paraId="2C5EE92C" w14:textId="4ED33057" w:rsidR="0072264B" w:rsidRDefault="00B642A5" w:rsidP="000B34A5">
            <w:r>
              <w:t>Referentieopdracht 100% zelfstandig uitgevoerd</w:t>
            </w:r>
          </w:p>
        </w:tc>
        <w:tc>
          <w:tcPr>
            <w:tcW w:w="5097" w:type="dxa"/>
          </w:tcPr>
          <w:p w14:paraId="36F4F11F" w14:textId="77777777" w:rsidR="0072264B" w:rsidRDefault="00000000" w:rsidP="000B34A5">
            <w:sdt>
              <w:sdt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Ja</w:t>
            </w:r>
          </w:p>
          <w:p w14:paraId="5023F9D3" w14:textId="6719B7C0" w:rsidR="00B642A5" w:rsidRDefault="00000000" w:rsidP="000B34A5">
            <w:sdt>
              <w:sdt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Nee (licht toe wie wat heeft uitgevoerd)</w:t>
            </w:r>
          </w:p>
        </w:tc>
      </w:tr>
      <w:tr w:rsidR="0072264B" w14:paraId="41253714" w14:textId="77777777" w:rsidTr="00010740">
        <w:tc>
          <w:tcPr>
            <w:tcW w:w="4531" w:type="dxa"/>
            <w:shd w:val="clear" w:color="auto" w:fill="C9E8FB"/>
          </w:tcPr>
          <w:p w14:paraId="19B44229" w14:textId="69973644" w:rsidR="0072264B" w:rsidRDefault="00B642A5" w:rsidP="000B34A5">
            <w:r>
              <w:t>Omzet in euro’s van referentieopdracht</w:t>
            </w:r>
          </w:p>
        </w:tc>
        <w:tc>
          <w:tcPr>
            <w:tcW w:w="5097" w:type="dxa"/>
          </w:tcPr>
          <w:p w14:paraId="335AE58E" w14:textId="77777777" w:rsidR="0072264B" w:rsidRDefault="0072264B" w:rsidP="000B34A5"/>
        </w:tc>
      </w:tr>
      <w:tr w:rsidR="0072264B" w14:paraId="0EBCCAF0" w14:textId="77777777" w:rsidTr="00010740">
        <w:tc>
          <w:tcPr>
            <w:tcW w:w="4531" w:type="dxa"/>
            <w:shd w:val="clear" w:color="auto" w:fill="C9E8FB"/>
          </w:tcPr>
          <w:p w14:paraId="1C55A5B9" w14:textId="6D83D95B" w:rsidR="0072264B" w:rsidRDefault="00B642A5" w:rsidP="000B34A5">
            <w:r>
              <w:t>Bijzonderheden</w:t>
            </w:r>
          </w:p>
        </w:tc>
        <w:tc>
          <w:tcPr>
            <w:tcW w:w="5097" w:type="dxa"/>
          </w:tcPr>
          <w:p w14:paraId="1CC36315" w14:textId="77777777" w:rsidR="0072264B" w:rsidRDefault="0072264B" w:rsidP="000B34A5"/>
        </w:tc>
      </w:tr>
    </w:tbl>
    <w:p w14:paraId="1F0AF241" w14:textId="77777777" w:rsidR="00B642A5" w:rsidRDefault="00B642A5" w:rsidP="000B34A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A0732D" w14:paraId="6164B945" w14:textId="77777777" w:rsidTr="002672F7">
        <w:tc>
          <w:tcPr>
            <w:tcW w:w="9628" w:type="dxa"/>
            <w:gridSpan w:val="2"/>
            <w:shd w:val="clear" w:color="auto" w:fill="0076A8"/>
          </w:tcPr>
          <w:p w14:paraId="398229FF" w14:textId="51E9E7C5" w:rsidR="00C61404" w:rsidRPr="00C61404" w:rsidRDefault="00A0732D" w:rsidP="00C61404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7F3975">
              <w:rPr>
                <w:b/>
                <w:bCs/>
                <w:color w:val="FFFFFF" w:themeColor="background1"/>
              </w:rPr>
              <w:t>Kerncompetentie 2:</w:t>
            </w:r>
            <w:r w:rsidR="007F3975" w:rsidRPr="007F3975">
              <w:rPr>
                <w:b/>
                <w:bCs/>
                <w:color w:val="FFFFFF" w:themeColor="background1"/>
              </w:rPr>
              <w:t xml:space="preserve"> </w:t>
            </w:r>
            <w:r w:rsidR="00C61404" w:rsidRPr="00C61404">
              <w:rPr>
                <w:b/>
                <w:bCs/>
                <w:color w:val="FFFFFF" w:themeColor="background1"/>
              </w:rPr>
              <w:t>Ervaring met het turn-key opleveren en het beheer op basis van regievoering van een wagenpark (directievoertuigen en overige voertuigen) van minimaal 41 voertuigen, waarvan minimaal 4 directievoertuigen.</w:t>
            </w:r>
          </w:p>
          <w:p w14:paraId="765BC42F" w14:textId="77777777" w:rsidR="00C61404" w:rsidRPr="007F3975" w:rsidRDefault="00C61404" w:rsidP="007F3975">
            <w:pPr>
              <w:spacing w:line="276" w:lineRule="auto"/>
              <w:rPr>
                <w:rFonts w:eastAsia="Arial"/>
              </w:rPr>
            </w:pPr>
          </w:p>
          <w:p w14:paraId="52249B40" w14:textId="25AF551F" w:rsidR="00A0732D" w:rsidRPr="00C717CE" w:rsidRDefault="007F3975" w:rsidP="007F3975">
            <w:pPr>
              <w:tabs>
                <w:tab w:val="left" w:pos="2934"/>
              </w:tabs>
              <w:rPr>
                <w:b/>
                <w:bCs/>
                <w:color w:val="FFFFFF" w:themeColor="background1"/>
                <w:highlight w:val="lightGray"/>
              </w:rPr>
            </w:pPr>
            <w:r>
              <w:rPr>
                <w:b/>
                <w:bCs/>
                <w:color w:val="FFFFFF" w:themeColor="background1"/>
              </w:rPr>
              <w:tab/>
            </w:r>
          </w:p>
        </w:tc>
      </w:tr>
      <w:tr w:rsidR="00A0732D" w14:paraId="40E1B5E2" w14:textId="77777777" w:rsidTr="002672F7">
        <w:tc>
          <w:tcPr>
            <w:tcW w:w="9628" w:type="dxa"/>
            <w:gridSpan w:val="2"/>
            <w:shd w:val="clear" w:color="auto" w:fill="0076A8"/>
          </w:tcPr>
          <w:p w14:paraId="70246FCB" w14:textId="77777777" w:rsidR="00A0732D" w:rsidRPr="00B642A5" w:rsidRDefault="00A0732D" w:rsidP="002672F7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A0732D" w14:paraId="0B87B999" w14:textId="77777777" w:rsidTr="002672F7">
        <w:tc>
          <w:tcPr>
            <w:tcW w:w="4531" w:type="dxa"/>
            <w:shd w:val="clear" w:color="auto" w:fill="C9E8FB"/>
          </w:tcPr>
          <w:p w14:paraId="2E0B71C0" w14:textId="77777777" w:rsidR="00A0732D" w:rsidRDefault="00A0732D" w:rsidP="002672F7">
            <w:r>
              <w:t>Naam organisatie (referent)</w:t>
            </w:r>
          </w:p>
        </w:tc>
        <w:tc>
          <w:tcPr>
            <w:tcW w:w="5097" w:type="dxa"/>
          </w:tcPr>
          <w:p w14:paraId="081793A4" w14:textId="77777777" w:rsidR="00A0732D" w:rsidRDefault="00A0732D" w:rsidP="002672F7"/>
        </w:tc>
      </w:tr>
      <w:tr w:rsidR="00A0732D" w14:paraId="2940D12D" w14:textId="77777777" w:rsidTr="002672F7">
        <w:tc>
          <w:tcPr>
            <w:tcW w:w="4531" w:type="dxa"/>
            <w:shd w:val="clear" w:color="auto" w:fill="C9E8FB"/>
          </w:tcPr>
          <w:p w14:paraId="70E7CCD7" w14:textId="77777777" w:rsidR="00A0732D" w:rsidRDefault="00A0732D" w:rsidP="002672F7">
            <w:r>
              <w:t>Vestigingsplaats</w:t>
            </w:r>
          </w:p>
        </w:tc>
        <w:tc>
          <w:tcPr>
            <w:tcW w:w="5097" w:type="dxa"/>
          </w:tcPr>
          <w:p w14:paraId="07AA3F08" w14:textId="77777777" w:rsidR="00A0732D" w:rsidRDefault="00A0732D" w:rsidP="002672F7"/>
        </w:tc>
      </w:tr>
      <w:tr w:rsidR="00A0732D" w14:paraId="2C8C4F9A" w14:textId="77777777" w:rsidTr="002672F7">
        <w:tc>
          <w:tcPr>
            <w:tcW w:w="4531" w:type="dxa"/>
            <w:shd w:val="clear" w:color="auto" w:fill="C9E8FB"/>
          </w:tcPr>
          <w:p w14:paraId="36A578D3" w14:textId="77777777" w:rsidR="00A0732D" w:rsidRDefault="00A0732D" w:rsidP="002672F7">
            <w:r>
              <w:t>Naam contactpersoon bij referent</w:t>
            </w:r>
          </w:p>
        </w:tc>
        <w:tc>
          <w:tcPr>
            <w:tcW w:w="5097" w:type="dxa"/>
          </w:tcPr>
          <w:p w14:paraId="05190974" w14:textId="77777777" w:rsidR="00A0732D" w:rsidRDefault="00A0732D" w:rsidP="002672F7"/>
        </w:tc>
      </w:tr>
      <w:tr w:rsidR="00A0732D" w14:paraId="0F1E62E2" w14:textId="77777777" w:rsidTr="002672F7">
        <w:tc>
          <w:tcPr>
            <w:tcW w:w="4531" w:type="dxa"/>
            <w:shd w:val="clear" w:color="auto" w:fill="C9E8FB"/>
          </w:tcPr>
          <w:p w14:paraId="1DD6A415" w14:textId="77777777" w:rsidR="00A0732D" w:rsidRDefault="00A0732D" w:rsidP="002672F7">
            <w:r>
              <w:t>Telefoonnummer contactpersoon</w:t>
            </w:r>
          </w:p>
        </w:tc>
        <w:tc>
          <w:tcPr>
            <w:tcW w:w="5097" w:type="dxa"/>
          </w:tcPr>
          <w:p w14:paraId="4E618B00" w14:textId="77777777" w:rsidR="00A0732D" w:rsidRDefault="00A0732D" w:rsidP="002672F7"/>
        </w:tc>
      </w:tr>
      <w:tr w:rsidR="00A0732D" w14:paraId="5E53EAF8" w14:textId="77777777" w:rsidTr="002672F7">
        <w:tc>
          <w:tcPr>
            <w:tcW w:w="4531" w:type="dxa"/>
            <w:shd w:val="clear" w:color="auto" w:fill="C9E8FB"/>
          </w:tcPr>
          <w:p w14:paraId="1BC43073" w14:textId="77777777" w:rsidR="00A0732D" w:rsidRDefault="00A0732D" w:rsidP="002672F7">
            <w:r>
              <w:t>E-mailadres contactpersoon</w:t>
            </w:r>
          </w:p>
        </w:tc>
        <w:tc>
          <w:tcPr>
            <w:tcW w:w="5097" w:type="dxa"/>
          </w:tcPr>
          <w:p w14:paraId="50837608" w14:textId="77777777" w:rsidR="00A0732D" w:rsidRDefault="00A0732D" w:rsidP="002672F7"/>
        </w:tc>
      </w:tr>
      <w:tr w:rsidR="00A0732D" w14:paraId="045B1D84" w14:textId="77777777" w:rsidTr="002672F7">
        <w:tc>
          <w:tcPr>
            <w:tcW w:w="9628" w:type="dxa"/>
            <w:gridSpan w:val="2"/>
            <w:shd w:val="clear" w:color="auto" w:fill="0076A8"/>
          </w:tcPr>
          <w:p w14:paraId="546A12AB" w14:textId="77777777" w:rsidR="00A0732D" w:rsidRDefault="00A0732D" w:rsidP="002672F7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A0732D" w14:paraId="15603FF1" w14:textId="77777777" w:rsidTr="002672F7">
        <w:tc>
          <w:tcPr>
            <w:tcW w:w="4531" w:type="dxa"/>
            <w:shd w:val="clear" w:color="auto" w:fill="C9E8FB"/>
          </w:tcPr>
          <w:p w14:paraId="3687F9F1" w14:textId="77777777" w:rsidR="00A0732D" w:rsidRDefault="00A0732D" w:rsidP="002672F7">
            <w:pPr>
              <w:spacing w:line="276" w:lineRule="auto"/>
            </w:pPr>
            <w:r>
              <w:t>Mijlpalen van referentieopdracht:</w:t>
            </w:r>
          </w:p>
          <w:p w14:paraId="198C53BE" w14:textId="77777777" w:rsidR="00A0732D" w:rsidRDefault="00A0732D" w:rsidP="002672F7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3775548D" w14:textId="77777777" w:rsidR="00A0732D" w:rsidRDefault="00A0732D" w:rsidP="002672F7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start uitvoering werkzaamheden;</w:t>
            </w:r>
          </w:p>
          <w:p w14:paraId="2B39655D" w14:textId="77777777" w:rsidR="00A0732D" w:rsidRDefault="00A0732D" w:rsidP="002672F7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lastRenderedPageBreak/>
              <w:t>Datum einde opdracht.</w:t>
            </w:r>
          </w:p>
        </w:tc>
        <w:tc>
          <w:tcPr>
            <w:tcW w:w="5097" w:type="dxa"/>
          </w:tcPr>
          <w:p w14:paraId="53F266D8" w14:textId="77777777" w:rsidR="00A0732D" w:rsidRDefault="00A0732D" w:rsidP="002672F7"/>
        </w:tc>
      </w:tr>
      <w:tr w:rsidR="00A0732D" w14:paraId="06C2B1E9" w14:textId="77777777" w:rsidTr="002672F7">
        <w:tc>
          <w:tcPr>
            <w:tcW w:w="4531" w:type="dxa"/>
            <w:shd w:val="clear" w:color="auto" w:fill="C9E8FB"/>
          </w:tcPr>
          <w:p w14:paraId="2881C15E" w14:textId="77777777" w:rsidR="00A0732D" w:rsidRDefault="00A0732D" w:rsidP="002672F7">
            <w:r>
              <w:t>Omschrijving van de referentieopdracht (maximaal 1 A4)</w:t>
            </w:r>
          </w:p>
        </w:tc>
        <w:tc>
          <w:tcPr>
            <w:tcW w:w="5097" w:type="dxa"/>
          </w:tcPr>
          <w:p w14:paraId="14E3EB33" w14:textId="77777777" w:rsidR="00A0732D" w:rsidRDefault="00A0732D" w:rsidP="002672F7"/>
        </w:tc>
      </w:tr>
      <w:tr w:rsidR="00A0732D" w14:paraId="32D6C84B" w14:textId="77777777" w:rsidTr="002672F7">
        <w:tc>
          <w:tcPr>
            <w:tcW w:w="4531" w:type="dxa"/>
            <w:shd w:val="clear" w:color="auto" w:fill="C9E8FB"/>
          </w:tcPr>
          <w:p w14:paraId="762FFBD4" w14:textId="77777777" w:rsidR="00A0732D" w:rsidRDefault="00A0732D" w:rsidP="002672F7">
            <w:r>
              <w:t>Referentieopdracht 100% zelfstandig uitgevoerd</w:t>
            </w:r>
          </w:p>
        </w:tc>
        <w:tc>
          <w:tcPr>
            <w:tcW w:w="5097" w:type="dxa"/>
          </w:tcPr>
          <w:p w14:paraId="29DCD918" w14:textId="77777777" w:rsidR="00A0732D" w:rsidRDefault="00000000" w:rsidP="002672F7">
            <w:sdt>
              <w:sdtPr>
                <w:id w:val="-38249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732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732D">
              <w:t xml:space="preserve"> Ja</w:t>
            </w:r>
          </w:p>
          <w:p w14:paraId="188148E9" w14:textId="77777777" w:rsidR="00A0732D" w:rsidRDefault="00000000" w:rsidP="002672F7">
            <w:sdt>
              <w:sdtPr>
                <w:id w:val="207123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732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732D">
              <w:t xml:space="preserve"> Nee (licht toe wie wat heeft uitgevoerd)</w:t>
            </w:r>
          </w:p>
        </w:tc>
      </w:tr>
      <w:tr w:rsidR="00A0732D" w14:paraId="3E59683C" w14:textId="77777777" w:rsidTr="002672F7">
        <w:tc>
          <w:tcPr>
            <w:tcW w:w="4531" w:type="dxa"/>
            <w:shd w:val="clear" w:color="auto" w:fill="C9E8FB"/>
          </w:tcPr>
          <w:p w14:paraId="74CEC12E" w14:textId="77777777" w:rsidR="00A0732D" w:rsidRDefault="00A0732D" w:rsidP="002672F7">
            <w:r>
              <w:t>Omzet in euro’s van referentieopdracht</w:t>
            </w:r>
          </w:p>
        </w:tc>
        <w:tc>
          <w:tcPr>
            <w:tcW w:w="5097" w:type="dxa"/>
          </w:tcPr>
          <w:p w14:paraId="3AD5FD0B" w14:textId="77777777" w:rsidR="00A0732D" w:rsidRDefault="00A0732D" w:rsidP="002672F7"/>
        </w:tc>
      </w:tr>
      <w:tr w:rsidR="00A0732D" w14:paraId="3DD2F628" w14:textId="77777777" w:rsidTr="002672F7">
        <w:tc>
          <w:tcPr>
            <w:tcW w:w="4531" w:type="dxa"/>
            <w:shd w:val="clear" w:color="auto" w:fill="C9E8FB"/>
          </w:tcPr>
          <w:p w14:paraId="0700AC74" w14:textId="77777777" w:rsidR="00A0732D" w:rsidRDefault="00A0732D" w:rsidP="002672F7">
            <w:r>
              <w:t>Bijzonderheden</w:t>
            </w:r>
          </w:p>
        </w:tc>
        <w:tc>
          <w:tcPr>
            <w:tcW w:w="5097" w:type="dxa"/>
          </w:tcPr>
          <w:p w14:paraId="3FE48BC6" w14:textId="77777777" w:rsidR="00A0732D" w:rsidRDefault="00A0732D" w:rsidP="002672F7"/>
        </w:tc>
      </w:tr>
    </w:tbl>
    <w:p w14:paraId="29C7E49C" w14:textId="77777777" w:rsidR="00A0732D" w:rsidRPr="00B642A5" w:rsidRDefault="00A0732D" w:rsidP="000B34A5"/>
    <w:sectPr w:rsidR="00A0732D" w:rsidRPr="00B642A5" w:rsidSect="000B34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76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639ED" w14:textId="77777777" w:rsidR="007831BA" w:rsidRDefault="007831BA">
      <w:r>
        <w:separator/>
      </w:r>
    </w:p>
  </w:endnote>
  <w:endnote w:type="continuationSeparator" w:id="0">
    <w:p w14:paraId="67C44891" w14:textId="77777777" w:rsidR="007831BA" w:rsidRDefault="0078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0D3F276E" w:rsidR="005C1431" w:rsidRPr="007D4137" w:rsidRDefault="007D4137" w:rsidP="007D4137">
            <w:pPr>
              <w:pStyle w:val="Voettekst"/>
            </w:pPr>
            <w:r>
              <w:t>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06F85" w14:textId="77777777" w:rsidR="007831BA" w:rsidRDefault="007831BA">
      <w:r>
        <w:separator/>
      </w:r>
    </w:p>
  </w:footnote>
  <w:footnote w:type="continuationSeparator" w:id="0">
    <w:p w14:paraId="72013DE4" w14:textId="77777777" w:rsidR="007831BA" w:rsidRDefault="00783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6B2C00B7" w:rsidR="00713A38" w:rsidRDefault="00713A38" w:rsidP="002D1748">
          <w:pPr>
            <w:pStyle w:val="Kenmerk"/>
          </w:pPr>
        </w:p>
      </w:tc>
    </w:tr>
  </w:tbl>
  <w:p w14:paraId="57CF7DBA" w14:textId="4D695FB2" w:rsidR="00713A38" w:rsidRDefault="003130B7" w:rsidP="003130B7">
    <w:pPr>
      <w:pStyle w:val="Koptekst"/>
      <w:jc w:val="center"/>
    </w:pPr>
    <w:r>
      <w:rPr>
        <w:b/>
        <w:caps/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 wp14:anchorId="7312CCCD" wp14:editId="266D8469">
          <wp:simplePos x="0" y="0"/>
          <wp:positionH relativeFrom="margin">
            <wp:align>right</wp:align>
          </wp:positionH>
          <wp:positionV relativeFrom="paragraph">
            <wp:posOffset>275410</wp:posOffset>
          </wp:positionV>
          <wp:extent cx="2854960" cy="777240"/>
          <wp:effectExtent l="0" t="0" r="2540" b="3810"/>
          <wp:wrapTight wrapText="bothSides">
            <wp:wrapPolygon edited="0">
              <wp:start x="0" y="0"/>
              <wp:lineTo x="0" y="21176"/>
              <wp:lineTo x="21475" y="21176"/>
              <wp:lineTo x="21475" y="0"/>
              <wp:lineTo x="0" y="0"/>
            </wp:wrapPolygon>
          </wp:wrapTight>
          <wp:docPr id="3" name="Afbeelding 3" descr="Afbeelding met Lettertype, Graphics, grafische vormgeving,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Lettertype, Graphics, grafische vormgeving,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4960" cy="777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7A23">
      <w:rPr>
        <w:noProof/>
      </w:rPr>
      <w:drawing>
        <wp:anchor distT="0" distB="0" distL="114300" distR="114300" simplePos="0" relativeHeight="251659264" behindDoc="1" locked="0" layoutInCell="1" allowOverlap="1" wp14:anchorId="53039F30" wp14:editId="4CC621BD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1344701912" name="Afbeelding 1344701912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A729A"/>
    <w:multiLevelType w:val="hybridMultilevel"/>
    <w:tmpl w:val="A23C88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7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9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6"/>
  </w:num>
  <w:num w:numId="5" w16cid:durableId="242645616">
    <w:abstractNumId w:val="8"/>
  </w:num>
  <w:num w:numId="6" w16cid:durableId="1609652800">
    <w:abstractNumId w:val="8"/>
  </w:num>
  <w:num w:numId="7" w16cid:durableId="252252399">
    <w:abstractNumId w:val="8"/>
  </w:num>
  <w:num w:numId="8" w16cid:durableId="373896703">
    <w:abstractNumId w:val="8"/>
  </w:num>
  <w:num w:numId="9" w16cid:durableId="1121269540">
    <w:abstractNumId w:val="7"/>
  </w:num>
  <w:num w:numId="10" w16cid:durableId="1402824695">
    <w:abstractNumId w:val="7"/>
  </w:num>
  <w:num w:numId="11" w16cid:durableId="1010646487">
    <w:abstractNumId w:val="8"/>
  </w:num>
  <w:num w:numId="12" w16cid:durableId="2073774762">
    <w:abstractNumId w:val="8"/>
  </w:num>
  <w:num w:numId="13" w16cid:durableId="1982154370">
    <w:abstractNumId w:val="8"/>
  </w:num>
  <w:num w:numId="14" w16cid:durableId="858352435">
    <w:abstractNumId w:val="10"/>
  </w:num>
  <w:num w:numId="15" w16cid:durableId="2028094012">
    <w:abstractNumId w:val="12"/>
  </w:num>
  <w:num w:numId="16" w16cid:durableId="1566643480">
    <w:abstractNumId w:val="11"/>
  </w:num>
  <w:num w:numId="17" w16cid:durableId="316298915">
    <w:abstractNumId w:val="5"/>
  </w:num>
  <w:num w:numId="18" w16cid:durableId="1270551651">
    <w:abstractNumId w:val="9"/>
  </w:num>
  <w:num w:numId="19" w16cid:durableId="1691487529">
    <w:abstractNumId w:val="3"/>
  </w:num>
  <w:num w:numId="20" w16cid:durableId="164319186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2978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81E8B"/>
    <w:rsid w:val="00087F8F"/>
    <w:rsid w:val="000A1B93"/>
    <w:rsid w:val="000B0647"/>
    <w:rsid w:val="000B34A5"/>
    <w:rsid w:val="000C7BE4"/>
    <w:rsid w:val="000D2944"/>
    <w:rsid w:val="000D7F29"/>
    <w:rsid w:val="000E3F54"/>
    <w:rsid w:val="000E6986"/>
    <w:rsid w:val="000F2D4E"/>
    <w:rsid w:val="000F5E05"/>
    <w:rsid w:val="000F5F8B"/>
    <w:rsid w:val="000F728F"/>
    <w:rsid w:val="00101DFF"/>
    <w:rsid w:val="001100AB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450F"/>
    <w:rsid w:val="001E2B72"/>
    <w:rsid w:val="001E2D3E"/>
    <w:rsid w:val="00200155"/>
    <w:rsid w:val="00222D71"/>
    <w:rsid w:val="002304A9"/>
    <w:rsid w:val="0023628B"/>
    <w:rsid w:val="00245C63"/>
    <w:rsid w:val="002644B1"/>
    <w:rsid w:val="00270385"/>
    <w:rsid w:val="00281332"/>
    <w:rsid w:val="002936E3"/>
    <w:rsid w:val="00294087"/>
    <w:rsid w:val="002960F9"/>
    <w:rsid w:val="002A16DF"/>
    <w:rsid w:val="002A34A4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30B7"/>
    <w:rsid w:val="00317079"/>
    <w:rsid w:val="00324DC8"/>
    <w:rsid w:val="003369A3"/>
    <w:rsid w:val="003369A6"/>
    <w:rsid w:val="00352E6E"/>
    <w:rsid w:val="00367299"/>
    <w:rsid w:val="00370A69"/>
    <w:rsid w:val="00373C81"/>
    <w:rsid w:val="003A4A36"/>
    <w:rsid w:val="003D5597"/>
    <w:rsid w:val="003E0A90"/>
    <w:rsid w:val="003E35C2"/>
    <w:rsid w:val="00401C8E"/>
    <w:rsid w:val="00413744"/>
    <w:rsid w:val="00415909"/>
    <w:rsid w:val="0042259D"/>
    <w:rsid w:val="004317A3"/>
    <w:rsid w:val="004423CD"/>
    <w:rsid w:val="00444721"/>
    <w:rsid w:val="00464D2A"/>
    <w:rsid w:val="00471103"/>
    <w:rsid w:val="0049169D"/>
    <w:rsid w:val="00494E98"/>
    <w:rsid w:val="004A2836"/>
    <w:rsid w:val="004E0145"/>
    <w:rsid w:val="004E2F3F"/>
    <w:rsid w:val="004E50B3"/>
    <w:rsid w:val="004E7A23"/>
    <w:rsid w:val="004F2305"/>
    <w:rsid w:val="00534F90"/>
    <w:rsid w:val="00543508"/>
    <w:rsid w:val="005437E2"/>
    <w:rsid w:val="00547595"/>
    <w:rsid w:val="005576FD"/>
    <w:rsid w:val="00573DEF"/>
    <w:rsid w:val="005769AD"/>
    <w:rsid w:val="00592963"/>
    <w:rsid w:val="00595803"/>
    <w:rsid w:val="00597891"/>
    <w:rsid w:val="005B1943"/>
    <w:rsid w:val="005B6D4C"/>
    <w:rsid w:val="005B79D5"/>
    <w:rsid w:val="005C1431"/>
    <w:rsid w:val="005D04E3"/>
    <w:rsid w:val="005D4605"/>
    <w:rsid w:val="006019E7"/>
    <w:rsid w:val="006029F6"/>
    <w:rsid w:val="00604419"/>
    <w:rsid w:val="006103EA"/>
    <w:rsid w:val="006114DD"/>
    <w:rsid w:val="00612F23"/>
    <w:rsid w:val="006139E7"/>
    <w:rsid w:val="00625A55"/>
    <w:rsid w:val="006270D4"/>
    <w:rsid w:val="006445DE"/>
    <w:rsid w:val="00644793"/>
    <w:rsid w:val="0064590D"/>
    <w:rsid w:val="00657D34"/>
    <w:rsid w:val="00663D80"/>
    <w:rsid w:val="00665F82"/>
    <w:rsid w:val="00676F05"/>
    <w:rsid w:val="006B2097"/>
    <w:rsid w:val="006D5CBA"/>
    <w:rsid w:val="006D679C"/>
    <w:rsid w:val="006D7F5E"/>
    <w:rsid w:val="006F29BF"/>
    <w:rsid w:val="00704C08"/>
    <w:rsid w:val="00713A38"/>
    <w:rsid w:val="0071690A"/>
    <w:rsid w:val="00721E41"/>
    <w:rsid w:val="0072264B"/>
    <w:rsid w:val="0075263C"/>
    <w:rsid w:val="00752E48"/>
    <w:rsid w:val="00781755"/>
    <w:rsid w:val="007825BE"/>
    <w:rsid w:val="007831BA"/>
    <w:rsid w:val="007839C9"/>
    <w:rsid w:val="007866F0"/>
    <w:rsid w:val="007B6342"/>
    <w:rsid w:val="007C5621"/>
    <w:rsid w:val="007D21F3"/>
    <w:rsid w:val="007D4137"/>
    <w:rsid w:val="007D4666"/>
    <w:rsid w:val="007F3975"/>
    <w:rsid w:val="00815F61"/>
    <w:rsid w:val="00816AF9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8E4E82"/>
    <w:rsid w:val="00905574"/>
    <w:rsid w:val="00907863"/>
    <w:rsid w:val="009103B1"/>
    <w:rsid w:val="00911E57"/>
    <w:rsid w:val="009234AF"/>
    <w:rsid w:val="00923CEE"/>
    <w:rsid w:val="009246DA"/>
    <w:rsid w:val="00926422"/>
    <w:rsid w:val="00930C49"/>
    <w:rsid w:val="00931745"/>
    <w:rsid w:val="009325FB"/>
    <w:rsid w:val="00971779"/>
    <w:rsid w:val="009742A8"/>
    <w:rsid w:val="00982DBD"/>
    <w:rsid w:val="009856BF"/>
    <w:rsid w:val="00993528"/>
    <w:rsid w:val="009A0D2B"/>
    <w:rsid w:val="009B5BA2"/>
    <w:rsid w:val="009C5116"/>
    <w:rsid w:val="009C72F0"/>
    <w:rsid w:val="009D102C"/>
    <w:rsid w:val="009F1BCA"/>
    <w:rsid w:val="00A0732D"/>
    <w:rsid w:val="00A15FFA"/>
    <w:rsid w:val="00A1688D"/>
    <w:rsid w:val="00A20FF7"/>
    <w:rsid w:val="00A254C8"/>
    <w:rsid w:val="00A323A8"/>
    <w:rsid w:val="00A33580"/>
    <w:rsid w:val="00A34A14"/>
    <w:rsid w:val="00A53B15"/>
    <w:rsid w:val="00A55EEA"/>
    <w:rsid w:val="00A56C97"/>
    <w:rsid w:val="00A77031"/>
    <w:rsid w:val="00A8313E"/>
    <w:rsid w:val="00A96A06"/>
    <w:rsid w:val="00AA38FE"/>
    <w:rsid w:val="00AF1471"/>
    <w:rsid w:val="00AF48F9"/>
    <w:rsid w:val="00B032EA"/>
    <w:rsid w:val="00B13A1B"/>
    <w:rsid w:val="00B315D6"/>
    <w:rsid w:val="00B33FCA"/>
    <w:rsid w:val="00B4408E"/>
    <w:rsid w:val="00B47772"/>
    <w:rsid w:val="00B5403A"/>
    <w:rsid w:val="00B550B9"/>
    <w:rsid w:val="00B642A5"/>
    <w:rsid w:val="00B67517"/>
    <w:rsid w:val="00B731E4"/>
    <w:rsid w:val="00B77818"/>
    <w:rsid w:val="00B80C86"/>
    <w:rsid w:val="00B80EC3"/>
    <w:rsid w:val="00B8655F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63CE"/>
    <w:rsid w:val="00C1011A"/>
    <w:rsid w:val="00C10DA1"/>
    <w:rsid w:val="00C14108"/>
    <w:rsid w:val="00C24684"/>
    <w:rsid w:val="00C32970"/>
    <w:rsid w:val="00C361CD"/>
    <w:rsid w:val="00C42533"/>
    <w:rsid w:val="00C55BEC"/>
    <w:rsid w:val="00C612F9"/>
    <w:rsid w:val="00C61404"/>
    <w:rsid w:val="00C717CE"/>
    <w:rsid w:val="00C94519"/>
    <w:rsid w:val="00CA14F4"/>
    <w:rsid w:val="00CC406D"/>
    <w:rsid w:val="00CD1DE0"/>
    <w:rsid w:val="00CD779C"/>
    <w:rsid w:val="00D05FC7"/>
    <w:rsid w:val="00D17E42"/>
    <w:rsid w:val="00D40560"/>
    <w:rsid w:val="00D4268A"/>
    <w:rsid w:val="00D54DEA"/>
    <w:rsid w:val="00D57B19"/>
    <w:rsid w:val="00D61F2A"/>
    <w:rsid w:val="00D8453C"/>
    <w:rsid w:val="00D92674"/>
    <w:rsid w:val="00D933A6"/>
    <w:rsid w:val="00DA7EF0"/>
    <w:rsid w:val="00DC210E"/>
    <w:rsid w:val="00DC3AD8"/>
    <w:rsid w:val="00DC7A91"/>
    <w:rsid w:val="00DD1C06"/>
    <w:rsid w:val="00E240C1"/>
    <w:rsid w:val="00E27774"/>
    <w:rsid w:val="00E70C32"/>
    <w:rsid w:val="00E822CD"/>
    <w:rsid w:val="00E830EB"/>
    <w:rsid w:val="00E83488"/>
    <w:rsid w:val="00E9456E"/>
    <w:rsid w:val="00EA25EB"/>
    <w:rsid w:val="00EB4477"/>
    <w:rsid w:val="00EC3AD8"/>
    <w:rsid w:val="00ED3122"/>
    <w:rsid w:val="00ED3DEB"/>
    <w:rsid w:val="00ED6943"/>
    <w:rsid w:val="00EF4603"/>
    <w:rsid w:val="00F10F4C"/>
    <w:rsid w:val="00F23CC1"/>
    <w:rsid w:val="00F349BD"/>
    <w:rsid w:val="00F46E1D"/>
    <w:rsid w:val="00F64E47"/>
    <w:rsid w:val="00F70DCF"/>
    <w:rsid w:val="00F83D7B"/>
    <w:rsid w:val="00F860AD"/>
    <w:rsid w:val="00F92976"/>
    <w:rsid w:val="00F9531C"/>
    <w:rsid w:val="00F97258"/>
    <w:rsid w:val="00FA4DC3"/>
    <w:rsid w:val="00FA5214"/>
    <w:rsid w:val="00FB4EA5"/>
    <w:rsid w:val="00FC7A75"/>
    <w:rsid w:val="00FD6FB1"/>
    <w:rsid w:val="00FE008B"/>
    <w:rsid w:val="00FF499E"/>
    <w:rsid w:val="0A9E5115"/>
    <w:rsid w:val="27D7D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aliases w:val="Reference List,Hoofdstuk 1"/>
    <w:basedOn w:val="Standaard"/>
    <w:link w:val="LijstalineaChar"/>
    <w:uiPriority w:val="34"/>
    <w:qFormat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  <w:style w:type="character" w:customStyle="1" w:styleId="LijstalineaChar">
    <w:name w:val="Lijstalinea Char"/>
    <w:aliases w:val="Reference List Char,Hoofdstuk 1 Char"/>
    <w:link w:val="Lijstalinea"/>
    <w:uiPriority w:val="34"/>
    <w:locked/>
    <w:rsid w:val="009103B1"/>
  </w:style>
  <w:style w:type="character" w:styleId="Verwijzingopmerking">
    <w:name w:val="annotation reference"/>
    <w:basedOn w:val="Standaardalinea-lettertype"/>
    <w:semiHidden/>
    <w:unhideWhenUsed/>
    <w:rsid w:val="00012978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012978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012978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129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129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cid:image002.png@01D70440.8FFFC10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29F9F109DC4B46B7482F917FA2CB66" ma:contentTypeVersion="3" ma:contentTypeDescription="Een nieuw document maken." ma:contentTypeScope="" ma:versionID="3d3b19907379ee6b90644f2c3232a3b8">
  <xsd:schema xmlns:xsd="http://www.w3.org/2001/XMLSchema" xmlns:xs="http://www.w3.org/2001/XMLSchema" xmlns:p="http://schemas.microsoft.com/office/2006/metadata/properties" xmlns:ns2="a2f12e8c-88ac-431d-8d51-1ca5d2adcc42" targetNamespace="http://schemas.microsoft.com/office/2006/metadata/properties" ma:root="true" ma:fieldsID="848403888f10e164c006e195fb69882a" ns2:_="">
    <xsd:import namespace="a2f12e8c-88ac-431d-8d51-1ca5d2adcc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12e8c-88ac-431d-8d51-1ca5d2adcc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83720F-BF72-4BA6-8240-4A0AD4AE3F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f12e8c-88ac-431d-8d51-1ca5d2adcc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486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Astrid Ekker</cp:lastModifiedBy>
  <cp:revision>5</cp:revision>
  <cp:lastPrinted>2019-01-04T09:57:00Z</cp:lastPrinted>
  <dcterms:created xsi:type="dcterms:W3CDTF">2025-10-29T15:45:00Z</dcterms:created>
  <dcterms:modified xsi:type="dcterms:W3CDTF">2026-02-16T10:33:00Z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0x0101000F29F9F109DC4B46B7482F917FA2CB66</vt:lpwstr>
  </property>
  <property fmtid="{D5CDD505-2E9C-101B-9397-08002B2CF9AE}" pid="3" name="_dlc_DocIdItemGuid">
    <vt:lpwstr>e61644ea-5b3f-4951-9712-b049b153c774</vt:lpwstr>
  </property>
  <property fmtid="{D5CDD505-2E9C-101B-9397-08002B2CF9AE}" pid="4" name="MediaServiceImageTags">
    <vt:lpwstr/>
  </property>
  <property fmtid="{D5CDD505-2E9C-101B-9397-08002B2CF9AE}" pid="5" name="Order">
    <vt:r8>10700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