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2AC2ED3F" w:rsidR="002A16DF" w:rsidRPr="00E97955" w:rsidRDefault="00B02404" w:rsidP="00B02404">
      <w:pPr>
        <w:pStyle w:val="Heading1titel"/>
        <w:pBdr>
          <w:bottom w:val="single" w:sz="6" w:space="1" w:color="auto"/>
        </w:pBdr>
      </w:pPr>
      <w:r w:rsidRPr="00E97955">
        <w:t xml:space="preserve">Bijlage </w:t>
      </w:r>
      <w:r w:rsidR="006246DD">
        <w:t xml:space="preserve">4 - </w:t>
      </w:r>
      <w:r w:rsidRPr="00E97955">
        <w:t>Holdingverklaring</w:t>
      </w:r>
    </w:p>
    <w:p w14:paraId="2412B16C" w14:textId="77777777" w:rsidR="00D45518" w:rsidRPr="00E97955" w:rsidRDefault="00D45518" w:rsidP="00D45518">
      <w:pPr>
        <w:spacing w:line="240" w:lineRule="auto"/>
      </w:pPr>
    </w:p>
    <w:p w14:paraId="27600323" w14:textId="30D87D4F" w:rsidR="007866F0" w:rsidRPr="00E97955" w:rsidRDefault="00B02404" w:rsidP="00D45518">
      <w:pPr>
        <w:spacing w:line="240" w:lineRule="auto"/>
        <w:jc w:val="both"/>
        <w:rPr>
          <w:b/>
          <w:bCs/>
          <w:sz w:val="22"/>
          <w:szCs w:val="22"/>
        </w:rPr>
      </w:pPr>
      <w:r w:rsidRPr="00E97955">
        <w:rPr>
          <w:b/>
          <w:bCs/>
          <w:sz w:val="22"/>
          <w:szCs w:val="22"/>
        </w:rPr>
        <w:t>Betreft: Europese aanbestedingsprocedure</w:t>
      </w:r>
      <w:r w:rsidR="00866138">
        <w:rPr>
          <w:b/>
          <w:bCs/>
          <w:sz w:val="22"/>
          <w:szCs w:val="22"/>
        </w:rPr>
        <w:t xml:space="preserve"> Accountantsdiensten gemeente Westerveld</w:t>
      </w:r>
      <w:r w:rsidR="003F7781">
        <w:rPr>
          <w:b/>
          <w:bCs/>
          <w:sz w:val="22"/>
          <w:szCs w:val="22"/>
        </w:rPr>
        <w:t xml:space="preserve"> en gemeente Dalfsen</w:t>
      </w:r>
    </w:p>
    <w:p w14:paraId="13E1978C" w14:textId="77777777" w:rsidR="00B02404" w:rsidRPr="00E97955"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rsidRPr="00E97955" w14:paraId="69C7C7F3" w14:textId="77777777" w:rsidTr="0067000B">
        <w:tc>
          <w:tcPr>
            <w:tcW w:w="9628" w:type="dxa"/>
            <w:gridSpan w:val="2"/>
            <w:shd w:val="clear" w:color="auto" w:fill="0076A8"/>
            <w:tcMar>
              <w:top w:w="57" w:type="dxa"/>
              <w:bottom w:w="28" w:type="dxa"/>
            </w:tcMar>
            <w:vAlign w:val="center"/>
          </w:tcPr>
          <w:p w14:paraId="458065A2" w14:textId="28AE913F" w:rsidR="00B02404" w:rsidRPr="00E97955" w:rsidRDefault="00B02404" w:rsidP="00B02404">
            <w:pPr>
              <w:jc w:val="both"/>
              <w:rPr>
                <w:b/>
                <w:bCs/>
                <w:color w:val="FFFFFF" w:themeColor="background1"/>
              </w:rPr>
            </w:pPr>
            <w:r w:rsidRPr="00E97955">
              <w:rPr>
                <w:b/>
                <w:bCs/>
                <w:color w:val="FFFFFF" w:themeColor="background1"/>
              </w:rPr>
              <w:t>In</w:t>
            </w:r>
            <w:r w:rsidR="0067000B">
              <w:rPr>
                <w:b/>
                <w:bCs/>
                <w:color w:val="FFFFFF" w:themeColor="background1"/>
              </w:rPr>
              <w:t xml:space="preserve"> het geval </w:t>
            </w:r>
            <w:r w:rsidRPr="00E97955">
              <w:rPr>
                <w:b/>
                <w:bCs/>
                <w:color w:val="FFFFFF" w:themeColor="background1"/>
              </w:rPr>
              <w:t>met elkaar verbonden Ondernemingen deelnemen aan de procedure:</w:t>
            </w:r>
          </w:p>
        </w:tc>
      </w:tr>
      <w:tr w:rsidR="00B02404" w:rsidRPr="00E97955" w14:paraId="7708E1B2" w14:textId="77777777" w:rsidTr="0067000B">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Pr="00E97955" w:rsidRDefault="00B02404" w:rsidP="00B02404">
                <w:pPr>
                  <w:jc w:val="both"/>
                </w:pPr>
                <w:r w:rsidRPr="00E97955">
                  <w:rPr>
                    <w:rFonts w:ascii="Segoe UI Symbol" w:eastAsia="MS Gothic" w:hAnsi="Segoe UI Symbol" w:cs="Segoe UI Symbol"/>
                    <w:sz w:val="28"/>
                    <w:szCs w:val="28"/>
                  </w:rPr>
                  <w:t>☐</w:t>
                </w:r>
              </w:p>
            </w:tc>
          </w:sdtContent>
        </w:sdt>
        <w:tc>
          <w:tcPr>
            <w:tcW w:w="9066" w:type="dxa"/>
            <w:tcMar>
              <w:top w:w="57" w:type="dxa"/>
              <w:bottom w:w="28" w:type="dxa"/>
            </w:tcMar>
            <w:vAlign w:val="center"/>
          </w:tcPr>
          <w:p w14:paraId="51D5180F" w14:textId="1132443E" w:rsidR="00B02404" w:rsidRPr="00E97955" w:rsidRDefault="00B02404" w:rsidP="00B02404">
            <w:pPr>
              <w:jc w:val="both"/>
            </w:pPr>
            <w:r w:rsidRPr="00E97955">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rsidRPr="00E97955">
              <w:t>,</w:t>
            </w:r>
            <w:r w:rsidRPr="00E97955">
              <w:t xml:space="preserve"> onderbouwt hij dit met bewijs.</w:t>
            </w:r>
          </w:p>
        </w:tc>
      </w:tr>
      <w:tr w:rsidR="00B02404" w:rsidRPr="00E97955" w14:paraId="1429AB72" w14:textId="77777777" w:rsidTr="0067000B">
        <w:tc>
          <w:tcPr>
            <w:tcW w:w="9628" w:type="dxa"/>
            <w:gridSpan w:val="2"/>
            <w:shd w:val="clear" w:color="auto" w:fill="0076A8"/>
            <w:tcMar>
              <w:top w:w="57" w:type="dxa"/>
              <w:bottom w:w="28" w:type="dxa"/>
            </w:tcMar>
            <w:vAlign w:val="center"/>
          </w:tcPr>
          <w:p w14:paraId="2D6EF13E" w14:textId="079FF7E6" w:rsidR="00B02404" w:rsidRPr="00E97955" w:rsidRDefault="00B02404" w:rsidP="00B02404">
            <w:pPr>
              <w:jc w:val="both"/>
              <w:rPr>
                <w:b/>
                <w:bCs/>
                <w:color w:val="FFFFFF" w:themeColor="background1"/>
              </w:rPr>
            </w:pPr>
            <w:r w:rsidRPr="00E97955">
              <w:rPr>
                <w:b/>
                <w:bCs/>
                <w:color w:val="FFFFFF" w:themeColor="background1"/>
              </w:rPr>
              <w:t>In</w:t>
            </w:r>
            <w:r w:rsidR="0067000B">
              <w:rPr>
                <w:b/>
                <w:bCs/>
                <w:color w:val="FFFFFF" w:themeColor="background1"/>
              </w:rPr>
              <w:t xml:space="preserve"> het geval</w:t>
            </w:r>
            <w:r w:rsidRPr="00E97955">
              <w:rPr>
                <w:b/>
                <w:bCs/>
                <w:color w:val="FFFFFF" w:themeColor="background1"/>
              </w:rPr>
              <w:t xml:space="preserve"> Inschrijver</w:t>
            </w:r>
            <w:r w:rsidR="0067000B">
              <w:rPr>
                <w:b/>
                <w:bCs/>
                <w:color w:val="FFFFFF" w:themeColor="background1"/>
              </w:rPr>
              <w:t xml:space="preserve"> een</w:t>
            </w:r>
            <w:r w:rsidRPr="00E97955">
              <w:rPr>
                <w:b/>
                <w:bCs/>
                <w:color w:val="FFFFFF" w:themeColor="background1"/>
              </w:rPr>
              <w:t xml:space="preserve"> beroep doet op de financiële en economische draagkracht van de holding:</w:t>
            </w:r>
          </w:p>
        </w:tc>
      </w:tr>
      <w:tr w:rsidR="00B02404" w:rsidRPr="00E97955" w14:paraId="78DCCE7E" w14:textId="77777777" w:rsidTr="0067000B">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Pr="00E97955" w:rsidRDefault="00B02404" w:rsidP="00B02404">
                <w:pPr>
                  <w:jc w:val="both"/>
                </w:pPr>
                <w:r w:rsidRPr="00E97955">
                  <w:rPr>
                    <w:rFonts w:ascii="Segoe UI Symbol" w:eastAsia="MS Gothic" w:hAnsi="Segoe UI Symbol" w:cs="Segoe UI Symbol"/>
                    <w:sz w:val="28"/>
                    <w:szCs w:val="28"/>
                  </w:rPr>
                  <w:t>☐</w:t>
                </w:r>
              </w:p>
            </w:tc>
          </w:sdtContent>
        </w:sdt>
        <w:tc>
          <w:tcPr>
            <w:tcW w:w="9066" w:type="dxa"/>
            <w:tcMar>
              <w:top w:w="57" w:type="dxa"/>
              <w:bottom w:w="28" w:type="dxa"/>
            </w:tcMar>
            <w:vAlign w:val="center"/>
          </w:tcPr>
          <w:p w14:paraId="63381079" w14:textId="10E8C56C" w:rsidR="00B02404" w:rsidRPr="00E97955" w:rsidRDefault="00B02404" w:rsidP="00B02404">
            <w:pPr>
              <w:jc w:val="both"/>
            </w:pPr>
            <w:r w:rsidRPr="00E97955">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Pr="00E97955"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rsidRPr="00E97955" w14:paraId="583C6863" w14:textId="77777777" w:rsidTr="00F64C63">
        <w:tc>
          <w:tcPr>
            <w:tcW w:w="9628" w:type="dxa"/>
            <w:gridSpan w:val="2"/>
            <w:shd w:val="clear" w:color="auto" w:fill="0076A8"/>
            <w:tcMar>
              <w:top w:w="57" w:type="dxa"/>
              <w:bottom w:w="28" w:type="dxa"/>
            </w:tcMar>
            <w:vAlign w:val="center"/>
          </w:tcPr>
          <w:p w14:paraId="70932697" w14:textId="38167E13" w:rsidR="00B02404" w:rsidRPr="00E97955" w:rsidRDefault="00B02404" w:rsidP="00B02404">
            <w:pPr>
              <w:jc w:val="both"/>
              <w:rPr>
                <w:b/>
                <w:bCs/>
                <w:color w:val="FFFFFF" w:themeColor="background1"/>
              </w:rPr>
            </w:pPr>
            <w:r w:rsidRPr="00E97955">
              <w:rPr>
                <w:b/>
                <w:bCs/>
                <w:color w:val="FFFFFF" w:themeColor="background1"/>
              </w:rPr>
              <w:t>Namens de holding</w:t>
            </w:r>
          </w:p>
        </w:tc>
      </w:tr>
      <w:tr w:rsidR="00B02404" w:rsidRPr="00E97955" w14:paraId="3A8110A1" w14:textId="77777777" w:rsidTr="00F64C63">
        <w:tc>
          <w:tcPr>
            <w:tcW w:w="2547" w:type="dxa"/>
            <w:shd w:val="clear" w:color="auto" w:fill="C9E8FB"/>
            <w:tcMar>
              <w:top w:w="57" w:type="dxa"/>
              <w:bottom w:w="28" w:type="dxa"/>
            </w:tcMar>
            <w:vAlign w:val="center"/>
          </w:tcPr>
          <w:p w14:paraId="207D8FC8" w14:textId="25B68946" w:rsidR="00B02404" w:rsidRPr="00E97955" w:rsidRDefault="00B02404" w:rsidP="00B02404">
            <w:pPr>
              <w:jc w:val="both"/>
            </w:pPr>
            <w:r w:rsidRPr="00E97955">
              <w:t>Naam</w:t>
            </w:r>
          </w:p>
        </w:tc>
        <w:tc>
          <w:tcPr>
            <w:tcW w:w="7081" w:type="dxa"/>
            <w:tcMar>
              <w:top w:w="57" w:type="dxa"/>
              <w:bottom w:w="28" w:type="dxa"/>
            </w:tcMar>
            <w:vAlign w:val="center"/>
          </w:tcPr>
          <w:p w14:paraId="0C01C221" w14:textId="77777777" w:rsidR="00B02404" w:rsidRPr="00E97955" w:rsidRDefault="00B02404" w:rsidP="00B02404">
            <w:pPr>
              <w:jc w:val="both"/>
            </w:pPr>
          </w:p>
        </w:tc>
      </w:tr>
      <w:tr w:rsidR="00B02404" w:rsidRPr="00E97955" w14:paraId="5156C8C7" w14:textId="77777777" w:rsidTr="00F64C63">
        <w:tc>
          <w:tcPr>
            <w:tcW w:w="2547" w:type="dxa"/>
            <w:shd w:val="clear" w:color="auto" w:fill="C9E8FB"/>
            <w:tcMar>
              <w:top w:w="57" w:type="dxa"/>
              <w:bottom w:w="28" w:type="dxa"/>
            </w:tcMar>
            <w:vAlign w:val="center"/>
          </w:tcPr>
          <w:p w14:paraId="0467C383" w14:textId="56F8A6B8" w:rsidR="00B02404" w:rsidRPr="00E97955" w:rsidRDefault="00B02404" w:rsidP="00B02404">
            <w:pPr>
              <w:jc w:val="both"/>
            </w:pPr>
            <w:r w:rsidRPr="00E97955">
              <w:t>Naam tekenbevoegde</w:t>
            </w:r>
          </w:p>
        </w:tc>
        <w:tc>
          <w:tcPr>
            <w:tcW w:w="7081" w:type="dxa"/>
            <w:tcMar>
              <w:top w:w="57" w:type="dxa"/>
              <w:bottom w:w="28" w:type="dxa"/>
            </w:tcMar>
            <w:vAlign w:val="center"/>
          </w:tcPr>
          <w:p w14:paraId="1BC435F5" w14:textId="77777777" w:rsidR="00B02404" w:rsidRPr="00E97955" w:rsidRDefault="00B02404" w:rsidP="00B02404">
            <w:pPr>
              <w:jc w:val="both"/>
            </w:pPr>
          </w:p>
        </w:tc>
      </w:tr>
      <w:tr w:rsidR="00B02404" w:rsidRPr="00E97955" w14:paraId="46C62C49" w14:textId="77777777" w:rsidTr="00F64C63">
        <w:tc>
          <w:tcPr>
            <w:tcW w:w="2547" w:type="dxa"/>
            <w:shd w:val="clear" w:color="auto" w:fill="C9E8FB"/>
            <w:tcMar>
              <w:top w:w="57" w:type="dxa"/>
              <w:bottom w:w="28" w:type="dxa"/>
            </w:tcMar>
            <w:vAlign w:val="center"/>
          </w:tcPr>
          <w:p w14:paraId="09614CCB" w14:textId="2C00271C" w:rsidR="00B02404" w:rsidRPr="00E97955" w:rsidRDefault="00B02404" w:rsidP="00B02404">
            <w:pPr>
              <w:jc w:val="both"/>
            </w:pPr>
            <w:r w:rsidRPr="00E97955">
              <w:t>Functie</w:t>
            </w:r>
          </w:p>
        </w:tc>
        <w:tc>
          <w:tcPr>
            <w:tcW w:w="7081" w:type="dxa"/>
            <w:tcMar>
              <w:top w:w="57" w:type="dxa"/>
              <w:bottom w:w="28" w:type="dxa"/>
            </w:tcMar>
            <w:vAlign w:val="center"/>
          </w:tcPr>
          <w:p w14:paraId="74CBBAB2" w14:textId="77777777" w:rsidR="00B02404" w:rsidRPr="00E97955" w:rsidRDefault="00B02404" w:rsidP="00B02404">
            <w:pPr>
              <w:jc w:val="both"/>
            </w:pPr>
          </w:p>
        </w:tc>
      </w:tr>
      <w:tr w:rsidR="00B02404" w:rsidRPr="00E97955" w14:paraId="0E7C9D8B" w14:textId="77777777" w:rsidTr="00F64C63">
        <w:tc>
          <w:tcPr>
            <w:tcW w:w="2547" w:type="dxa"/>
            <w:shd w:val="clear" w:color="auto" w:fill="C9E8FB"/>
            <w:tcMar>
              <w:top w:w="57" w:type="dxa"/>
              <w:bottom w:w="28" w:type="dxa"/>
            </w:tcMar>
            <w:vAlign w:val="center"/>
          </w:tcPr>
          <w:p w14:paraId="3B9DBC78" w14:textId="3076D172" w:rsidR="00B02404" w:rsidRPr="00E97955" w:rsidRDefault="00B02404" w:rsidP="00B02404">
            <w:pPr>
              <w:jc w:val="both"/>
            </w:pPr>
            <w:r w:rsidRPr="00E97955">
              <w:t>Datum</w:t>
            </w:r>
          </w:p>
        </w:tc>
        <w:tc>
          <w:tcPr>
            <w:tcW w:w="7081" w:type="dxa"/>
            <w:tcMar>
              <w:top w:w="57" w:type="dxa"/>
              <w:bottom w:w="28" w:type="dxa"/>
            </w:tcMar>
            <w:vAlign w:val="center"/>
          </w:tcPr>
          <w:p w14:paraId="2D541A2B" w14:textId="77777777" w:rsidR="00B02404" w:rsidRPr="00E97955" w:rsidRDefault="00B02404" w:rsidP="00B02404">
            <w:pPr>
              <w:jc w:val="both"/>
            </w:pPr>
          </w:p>
        </w:tc>
      </w:tr>
      <w:tr w:rsidR="00B02404" w:rsidRPr="00E97955" w14:paraId="45E5A887" w14:textId="77777777" w:rsidTr="00F64C63">
        <w:tc>
          <w:tcPr>
            <w:tcW w:w="2547" w:type="dxa"/>
            <w:shd w:val="clear" w:color="auto" w:fill="C9E8FB"/>
            <w:tcMar>
              <w:top w:w="57" w:type="dxa"/>
              <w:bottom w:w="28" w:type="dxa"/>
            </w:tcMar>
            <w:vAlign w:val="center"/>
          </w:tcPr>
          <w:p w14:paraId="383ED9DA" w14:textId="77777777" w:rsidR="00B02404" w:rsidRPr="00E97955" w:rsidRDefault="00B02404" w:rsidP="00B02404">
            <w:pPr>
              <w:jc w:val="both"/>
            </w:pPr>
            <w:r w:rsidRPr="00E97955">
              <w:t>Handtekening</w:t>
            </w:r>
          </w:p>
          <w:p w14:paraId="330DFB01" w14:textId="77777777" w:rsidR="00B02404" w:rsidRPr="00E97955" w:rsidRDefault="00B02404" w:rsidP="00B02404">
            <w:pPr>
              <w:jc w:val="both"/>
            </w:pPr>
          </w:p>
          <w:p w14:paraId="5DB4A0A1" w14:textId="5CB4CAAE" w:rsidR="00B02404" w:rsidRPr="00E97955" w:rsidRDefault="00B02404" w:rsidP="00B02404">
            <w:pPr>
              <w:jc w:val="both"/>
            </w:pPr>
          </w:p>
        </w:tc>
        <w:tc>
          <w:tcPr>
            <w:tcW w:w="7081" w:type="dxa"/>
            <w:tcMar>
              <w:top w:w="57" w:type="dxa"/>
              <w:bottom w:w="28" w:type="dxa"/>
            </w:tcMar>
            <w:vAlign w:val="center"/>
          </w:tcPr>
          <w:p w14:paraId="75833719" w14:textId="77777777" w:rsidR="00B02404" w:rsidRPr="00E97955" w:rsidRDefault="00B02404" w:rsidP="00B02404">
            <w:pPr>
              <w:jc w:val="both"/>
            </w:pPr>
          </w:p>
        </w:tc>
      </w:tr>
    </w:tbl>
    <w:p w14:paraId="39FD570B" w14:textId="77777777" w:rsidR="00B02404" w:rsidRPr="00E97955" w:rsidRDefault="00B02404" w:rsidP="00D45518">
      <w:pPr>
        <w:spacing w:line="276" w:lineRule="auto"/>
        <w:jc w:val="both"/>
      </w:pPr>
    </w:p>
    <w:tbl>
      <w:tblPr>
        <w:tblStyle w:val="Tabelraster"/>
        <w:tblW w:w="0" w:type="auto"/>
        <w:jc w:val="center"/>
        <w:tblLook w:val="04A0" w:firstRow="1" w:lastRow="0" w:firstColumn="1" w:lastColumn="0" w:noHBand="0" w:noVBand="1"/>
      </w:tblPr>
      <w:tblGrid>
        <w:gridCol w:w="2547"/>
        <w:gridCol w:w="7081"/>
      </w:tblGrid>
      <w:tr w:rsidR="00B02404" w:rsidRPr="00E97955" w14:paraId="6F040B9F" w14:textId="77777777" w:rsidTr="00F64C63">
        <w:trPr>
          <w:jc w:val="center"/>
        </w:trPr>
        <w:tc>
          <w:tcPr>
            <w:tcW w:w="9628" w:type="dxa"/>
            <w:gridSpan w:val="2"/>
            <w:shd w:val="clear" w:color="auto" w:fill="0076A8"/>
            <w:tcMar>
              <w:top w:w="57" w:type="dxa"/>
              <w:bottom w:w="28" w:type="dxa"/>
            </w:tcMar>
            <w:vAlign w:val="center"/>
          </w:tcPr>
          <w:p w14:paraId="70790D67" w14:textId="182A55A8" w:rsidR="00B02404" w:rsidRPr="00E97955" w:rsidRDefault="00B02404" w:rsidP="00B02404">
            <w:pPr>
              <w:jc w:val="both"/>
              <w:rPr>
                <w:b/>
                <w:bCs/>
                <w:color w:val="FFFFFF" w:themeColor="background1"/>
              </w:rPr>
            </w:pPr>
            <w:r w:rsidRPr="00E97955">
              <w:rPr>
                <w:b/>
                <w:bCs/>
                <w:color w:val="FFFFFF" w:themeColor="background1"/>
              </w:rPr>
              <w:t>Namens de Inschrijver</w:t>
            </w:r>
          </w:p>
        </w:tc>
      </w:tr>
      <w:tr w:rsidR="00B02404" w:rsidRPr="00E97955" w14:paraId="33B0E01B" w14:textId="77777777" w:rsidTr="00F64C63">
        <w:trPr>
          <w:jc w:val="center"/>
        </w:trPr>
        <w:tc>
          <w:tcPr>
            <w:tcW w:w="2547" w:type="dxa"/>
            <w:shd w:val="clear" w:color="auto" w:fill="C9E8FB"/>
            <w:tcMar>
              <w:top w:w="57" w:type="dxa"/>
              <w:bottom w:w="28" w:type="dxa"/>
            </w:tcMar>
            <w:vAlign w:val="center"/>
          </w:tcPr>
          <w:p w14:paraId="093EBF7D" w14:textId="32C1D6EF" w:rsidR="00B02404" w:rsidRPr="00E97955" w:rsidRDefault="00B02404" w:rsidP="00B02404">
            <w:pPr>
              <w:jc w:val="both"/>
            </w:pPr>
            <w:r w:rsidRPr="00E97955">
              <w:t>Naam</w:t>
            </w:r>
          </w:p>
        </w:tc>
        <w:tc>
          <w:tcPr>
            <w:tcW w:w="7081" w:type="dxa"/>
          </w:tcPr>
          <w:p w14:paraId="4744C11A" w14:textId="77777777" w:rsidR="00B02404" w:rsidRPr="00E97955" w:rsidRDefault="00B02404" w:rsidP="00B02404">
            <w:pPr>
              <w:jc w:val="both"/>
            </w:pPr>
          </w:p>
        </w:tc>
      </w:tr>
      <w:tr w:rsidR="00B02404" w:rsidRPr="00E97955" w14:paraId="29198B5E" w14:textId="77777777" w:rsidTr="00F64C63">
        <w:trPr>
          <w:jc w:val="center"/>
        </w:trPr>
        <w:tc>
          <w:tcPr>
            <w:tcW w:w="2547" w:type="dxa"/>
            <w:shd w:val="clear" w:color="auto" w:fill="C9E8FB"/>
            <w:tcMar>
              <w:top w:w="57" w:type="dxa"/>
              <w:bottom w:w="28" w:type="dxa"/>
            </w:tcMar>
            <w:vAlign w:val="center"/>
          </w:tcPr>
          <w:p w14:paraId="23924799" w14:textId="3ED62F57" w:rsidR="00B02404" w:rsidRPr="00E97955" w:rsidRDefault="00B02404" w:rsidP="00B02404">
            <w:pPr>
              <w:jc w:val="both"/>
            </w:pPr>
            <w:r w:rsidRPr="00E97955">
              <w:t>Naam tekenbevoegde</w:t>
            </w:r>
          </w:p>
        </w:tc>
        <w:tc>
          <w:tcPr>
            <w:tcW w:w="7081" w:type="dxa"/>
          </w:tcPr>
          <w:p w14:paraId="3DD17F9D" w14:textId="77777777" w:rsidR="00B02404" w:rsidRPr="00E97955" w:rsidRDefault="00B02404" w:rsidP="00B02404">
            <w:pPr>
              <w:jc w:val="both"/>
            </w:pPr>
          </w:p>
        </w:tc>
      </w:tr>
      <w:tr w:rsidR="00B02404" w:rsidRPr="00E97955" w14:paraId="0E232341" w14:textId="77777777" w:rsidTr="00F64C63">
        <w:trPr>
          <w:jc w:val="center"/>
        </w:trPr>
        <w:tc>
          <w:tcPr>
            <w:tcW w:w="2547" w:type="dxa"/>
            <w:shd w:val="clear" w:color="auto" w:fill="C9E8FB"/>
            <w:tcMar>
              <w:top w:w="57" w:type="dxa"/>
              <w:bottom w:w="28" w:type="dxa"/>
            </w:tcMar>
            <w:vAlign w:val="center"/>
          </w:tcPr>
          <w:p w14:paraId="54046D1D" w14:textId="080F94B4" w:rsidR="00B02404" w:rsidRPr="00E97955" w:rsidRDefault="00B02404" w:rsidP="00B02404">
            <w:pPr>
              <w:jc w:val="both"/>
            </w:pPr>
            <w:r w:rsidRPr="00E97955">
              <w:t>Functie</w:t>
            </w:r>
          </w:p>
        </w:tc>
        <w:tc>
          <w:tcPr>
            <w:tcW w:w="7081" w:type="dxa"/>
          </w:tcPr>
          <w:p w14:paraId="48DAD4D1" w14:textId="77777777" w:rsidR="00B02404" w:rsidRPr="00E97955" w:rsidRDefault="00B02404" w:rsidP="00B02404">
            <w:pPr>
              <w:jc w:val="both"/>
            </w:pPr>
          </w:p>
        </w:tc>
      </w:tr>
      <w:tr w:rsidR="00B02404" w:rsidRPr="00E97955" w14:paraId="01F1F8B8" w14:textId="77777777" w:rsidTr="00F64C63">
        <w:trPr>
          <w:jc w:val="center"/>
        </w:trPr>
        <w:tc>
          <w:tcPr>
            <w:tcW w:w="2547" w:type="dxa"/>
            <w:shd w:val="clear" w:color="auto" w:fill="C9E8FB"/>
            <w:tcMar>
              <w:top w:w="57" w:type="dxa"/>
              <w:bottom w:w="28" w:type="dxa"/>
            </w:tcMar>
            <w:vAlign w:val="center"/>
          </w:tcPr>
          <w:p w14:paraId="750C3978" w14:textId="6D6F0BF9" w:rsidR="00B02404" w:rsidRPr="00E97955" w:rsidRDefault="00B02404" w:rsidP="00B02404">
            <w:pPr>
              <w:jc w:val="both"/>
            </w:pPr>
            <w:r w:rsidRPr="00E97955">
              <w:lastRenderedPageBreak/>
              <w:t>Datum</w:t>
            </w:r>
          </w:p>
        </w:tc>
        <w:tc>
          <w:tcPr>
            <w:tcW w:w="7081" w:type="dxa"/>
          </w:tcPr>
          <w:p w14:paraId="7105AE05" w14:textId="77777777" w:rsidR="00B02404" w:rsidRPr="00E97955" w:rsidRDefault="00B02404" w:rsidP="00B02404">
            <w:pPr>
              <w:jc w:val="both"/>
            </w:pPr>
          </w:p>
        </w:tc>
      </w:tr>
      <w:tr w:rsidR="00B02404" w:rsidRPr="00E97955" w14:paraId="4F3BB9E4" w14:textId="77777777" w:rsidTr="00F64C63">
        <w:trPr>
          <w:jc w:val="center"/>
        </w:trPr>
        <w:tc>
          <w:tcPr>
            <w:tcW w:w="2547" w:type="dxa"/>
            <w:shd w:val="clear" w:color="auto" w:fill="C9E8FB"/>
            <w:tcMar>
              <w:top w:w="57" w:type="dxa"/>
              <w:bottom w:w="28" w:type="dxa"/>
            </w:tcMar>
            <w:vAlign w:val="center"/>
          </w:tcPr>
          <w:p w14:paraId="5E500041" w14:textId="77777777" w:rsidR="00B02404" w:rsidRPr="00E97955" w:rsidRDefault="00B02404" w:rsidP="00B02404">
            <w:pPr>
              <w:jc w:val="both"/>
            </w:pPr>
            <w:r w:rsidRPr="00E97955">
              <w:t>Handtekening</w:t>
            </w:r>
          </w:p>
          <w:p w14:paraId="6D3624A6" w14:textId="77777777" w:rsidR="00B02404" w:rsidRPr="00E97955" w:rsidRDefault="00B02404" w:rsidP="00B02404">
            <w:pPr>
              <w:jc w:val="both"/>
            </w:pPr>
          </w:p>
          <w:p w14:paraId="3ADF6AE8" w14:textId="033B1B37" w:rsidR="00B02404" w:rsidRPr="00E97955" w:rsidRDefault="00B02404" w:rsidP="00B02404">
            <w:pPr>
              <w:jc w:val="both"/>
            </w:pPr>
          </w:p>
        </w:tc>
        <w:tc>
          <w:tcPr>
            <w:tcW w:w="7081" w:type="dxa"/>
          </w:tcPr>
          <w:p w14:paraId="28152BBD" w14:textId="77777777" w:rsidR="00B02404" w:rsidRPr="00E97955" w:rsidRDefault="00B02404" w:rsidP="00B02404">
            <w:pPr>
              <w:jc w:val="both"/>
            </w:pPr>
          </w:p>
        </w:tc>
      </w:tr>
    </w:tbl>
    <w:p w14:paraId="02F10BF7" w14:textId="77777777" w:rsidR="00B02404" w:rsidRPr="00E97955" w:rsidRDefault="00B02404" w:rsidP="00D45518">
      <w:pPr>
        <w:jc w:val="both"/>
      </w:pPr>
    </w:p>
    <w:sectPr w:rsidR="00B02404" w:rsidRPr="00E97955"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652C" w14:textId="77777777" w:rsidR="002956F8" w:rsidRDefault="002956F8">
      <w:r>
        <w:separator/>
      </w:r>
    </w:p>
  </w:endnote>
  <w:endnote w:type="continuationSeparator" w:id="0">
    <w:p w14:paraId="7C4E7447" w14:textId="77777777" w:rsidR="002956F8" w:rsidRDefault="0029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8020" w14:textId="0C4C2C17" w:rsidR="000169C9" w:rsidRPr="00EF3C0F" w:rsidRDefault="000169C9" w:rsidP="000169C9">
    <w:pPr>
      <w:pStyle w:val="Voettekst"/>
      <w:pBdr>
        <w:top w:val="single" w:sz="4" w:space="1" w:color="auto"/>
      </w:pBdr>
      <w:tabs>
        <w:tab w:val="left" w:pos="0"/>
      </w:tabs>
    </w:pPr>
    <w:r>
      <w:t>Bijlage Holdingverklaring bij aanbesteding Accountantsdiensten</w:t>
    </w:r>
    <w:r w:rsidRPr="00CD17EB">
      <w:tab/>
    </w:r>
    <w:r w:rsidRPr="00EF3C0F">
      <w:t xml:space="preserve">blz. </w:t>
    </w:r>
    <w:r w:rsidRPr="00EF3C0F">
      <w:fldChar w:fldCharType="begin"/>
    </w:r>
    <w:r w:rsidRPr="00EF3C0F">
      <w:instrText xml:space="preserve"> PAGE   \* MERGEFORMAT </w:instrText>
    </w:r>
    <w:r w:rsidRPr="00EF3C0F">
      <w:fldChar w:fldCharType="separate"/>
    </w:r>
    <w:r>
      <w:t>1</w:t>
    </w:r>
    <w:r w:rsidRPr="00EF3C0F">
      <w:fldChar w:fldCharType="end"/>
    </w:r>
    <w:r w:rsidRPr="00EF3C0F">
      <w:t>/</w:t>
    </w:r>
    <w:fldSimple w:instr=" NUMPAGES   \* MERGEFORMAT ">
      <w:r>
        <w:t>36</w:t>
      </w:r>
    </w:fldSimple>
  </w:p>
  <w:p w14:paraId="6CAEAE98" w14:textId="788590E2" w:rsidR="005C1431" w:rsidRPr="000169C9" w:rsidRDefault="000169C9" w:rsidP="000169C9">
    <w:pPr>
      <w:pStyle w:val="Voettekst"/>
      <w:tabs>
        <w:tab w:val="left" w:pos="0"/>
      </w:tabs>
    </w:pPr>
    <w:r w:rsidRPr="00CD17EB">
      <w:tab/>
    </w:r>
    <w:r w:rsidRPr="00CD17EB">
      <w:tab/>
      <w:t xml:space="preserve">Ons ref.nr.: </w:t>
    </w:r>
    <w:r>
      <w:t>25.</w:t>
    </w:r>
    <w:r w:rsidR="00DD0901">
      <w:t>GZ</w:t>
    </w:r>
    <w:r>
      <w:t>.012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12867" w14:textId="77777777" w:rsidR="002956F8" w:rsidRDefault="002956F8">
      <w:r>
        <w:separator/>
      </w:r>
    </w:p>
  </w:footnote>
  <w:footnote w:type="continuationSeparator" w:id="0">
    <w:p w14:paraId="6AFB7503" w14:textId="77777777" w:rsidR="002956F8" w:rsidRDefault="00295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2017" w14:textId="77777777" w:rsidR="00DD0901" w:rsidRDefault="00DD0901" w:rsidP="00DD0901">
    <w:pPr>
      <w:pStyle w:val="Koptekst"/>
    </w:pPr>
    <w:r>
      <w:rPr>
        <w:noProof/>
      </w:rPr>
      <w:drawing>
        <wp:anchor distT="0" distB="0" distL="114300" distR="114300" simplePos="0" relativeHeight="251660288" behindDoc="0" locked="0" layoutInCell="1" allowOverlap="1" wp14:anchorId="108F3A1E" wp14:editId="61B55562">
          <wp:simplePos x="0" y="0"/>
          <wp:positionH relativeFrom="margin">
            <wp:posOffset>4563110</wp:posOffset>
          </wp:positionH>
          <wp:positionV relativeFrom="topMargin">
            <wp:posOffset>191135</wp:posOffset>
          </wp:positionV>
          <wp:extent cx="1703070" cy="838835"/>
          <wp:effectExtent l="0" t="0" r="0" b="0"/>
          <wp:wrapSquare wrapText="bothSides"/>
          <wp:docPr id="723748729" name="Afbeelding 1" descr="Afbeelding met Dans, kunst,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48729" name="Afbeelding 1" descr="Afbeelding met Dans, kunst, Graphics, grafische vormgeving&#10;&#10;Door AI gegenereerde inhoud is mogelijk onjuist."/>
                  <pic:cNvPicPr/>
                </pic:nvPicPr>
                <pic:blipFill rotWithShape="1">
                  <a:blip r:embed="rId1">
                    <a:extLst>
                      <a:ext uri="{28A0092B-C50C-407E-A947-70E740481C1C}">
                        <a14:useLocalDpi xmlns:a14="http://schemas.microsoft.com/office/drawing/2010/main" val="0"/>
                      </a:ext>
                    </a:extLst>
                  </a:blip>
                  <a:srcRect t="9806" b="10709"/>
                  <a:stretch/>
                </pic:blipFill>
                <pic:spPr bwMode="auto">
                  <a:xfrm>
                    <a:off x="0" y="0"/>
                    <a:ext cx="1703070" cy="838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7F3D">
      <w:rPr>
        <w:rFonts w:ascii="Candara" w:hAnsi="Candara"/>
        <w:noProof/>
        <w:szCs w:val="16"/>
      </w:rPr>
      <w:drawing>
        <wp:anchor distT="0" distB="0" distL="114300" distR="114300" simplePos="0" relativeHeight="251659264" behindDoc="1" locked="0" layoutInCell="1" allowOverlap="1" wp14:anchorId="04996B32" wp14:editId="0CB2016F">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FEEBE" w14:textId="77777777" w:rsidR="00DD0901" w:rsidRDefault="00DD0901" w:rsidP="00DD0901">
    <w:pPr>
      <w:pStyle w:val="Koptekst"/>
    </w:pPr>
  </w:p>
  <w:p w14:paraId="4CB6C770" w14:textId="77777777" w:rsidR="00DD0901" w:rsidRDefault="00DD0901" w:rsidP="00DD0901">
    <w:pPr>
      <w:pStyle w:val="Koptekst"/>
    </w:pPr>
    <w:r>
      <w:rPr>
        <w:rFonts w:ascii="Candara" w:hAnsi="Candara"/>
        <w:noProof/>
        <w:szCs w:val="16"/>
      </w:rPr>
      <w:drawing>
        <wp:anchor distT="0" distB="0" distL="114300" distR="114300" simplePos="0" relativeHeight="251661312" behindDoc="0" locked="0" layoutInCell="1" allowOverlap="1" wp14:anchorId="23EDAF81" wp14:editId="7072B9D5">
          <wp:simplePos x="0" y="0"/>
          <wp:positionH relativeFrom="margin">
            <wp:posOffset>1460500</wp:posOffset>
          </wp:positionH>
          <wp:positionV relativeFrom="margin">
            <wp:posOffset>-1010920</wp:posOffset>
          </wp:positionV>
          <wp:extent cx="2534004" cy="600159"/>
          <wp:effectExtent l="0" t="0" r="0" b="9525"/>
          <wp:wrapSquare wrapText="bothSides"/>
          <wp:docPr id="1148649253" name="Afbeelding 1" descr="Afbeelding met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49253" name="Afbeelding 1" descr="Afbeelding met Lettertype, ontwerp&#10;&#10;Door AI gegenereerde inhoud is mogelijk onjuist."/>
                  <pic:cNvPicPr/>
                </pic:nvPicPr>
                <pic:blipFill>
                  <a:blip r:embed="rId4">
                    <a:extLst>
                      <a:ext uri="{28A0092B-C50C-407E-A947-70E740481C1C}">
                        <a14:useLocalDpi xmlns:a14="http://schemas.microsoft.com/office/drawing/2010/main" val="0"/>
                      </a:ext>
                    </a:extLst>
                  </a:blip>
                  <a:stretch>
                    <a:fillRect/>
                  </a:stretch>
                </pic:blipFill>
                <pic:spPr>
                  <a:xfrm>
                    <a:off x="0" y="0"/>
                    <a:ext cx="2534004" cy="600159"/>
                  </a:xfrm>
                  <a:prstGeom prst="rect">
                    <a:avLst/>
                  </a:prstGeom>
                </pic:spPr>
              </pic:pic>
            </a:graphicData>
          </a:graphic>
        </wp:anchor>
      </w:drawing>
    </w:r>
  </w:p>
  <w:p w14:paraId="1B0DFA6B" w14:textId="77777777" w:rsidR="00DD0901" w:rsidRDefault="00DD0901" w:rsidP="00DD0901">
    <w:pPr>
      <w:pStyle w:val="Koptekst"/>
    </w:pPr>
  </w:p>
  <w:p w14:paraId="4A94B9EB" w14:textId="357BF9A1" w:rsidR="00E97955" w:rsidRPr="00DD0901" w:rsidRDefault="00E97955" w:rsidP="00DD090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169C9"/>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1E4537"/>
    <w:rsid w:val="00222D71"/>
    <w:rsid w:val="002304A9"/>
    <w:rsid w:val="0023628B"/>
    <w:rsid w:val="002458D6"/>
    <w:rsid w:val="00245C63"/>
    <w:rsid w:val="002644B1"/>
    <w:rsid w:val="00270385"/>
    <w:rsid w:val="002936E3"/>
    <w:rsid w:val="00294087"/>
    <w:rsid w:val="002956F8"/>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3F7781"/>
    <w:rsid w:val="00413744"/>
    <w:rsid w:val="0042259D"/>
    <w:rsid w:val="004317A3"/>
    <w:rsid w:val="00444721"/>
    <w:rsid w:val="0044712A"/>
    <w:rsid w:val="0045098E"/>
    <w:rsid w:val="00464D2A"/>
    <w:rsid w:val="00471103"/>
    <w:rsid w:val="0049169D"/>
    <w:rsid w:val="004A2836"/>
    <w:rsid w:val="004C4EF4"/>
    <w:rsid w:val="004E2F3F"/>
    <w:rsid w:val="004F2305"/>
    <w:rsid w:val="00543508"/>
    <w:rsid w:val="00547595"/>
    <w:rsid w:val="005576FD"/>
    <w:rsid w:val="00573DEF"/>
    <w:rsid w:val="005769AD"/>
    <w:rsid w:val="00595803"/>
    <w:rsid w:val="00597891"/>
    <w:rsid w:val="005B1943"/>
    <w:rsid w:val="005B6D4C"/>
    <w:rsid w:val="005C1431"/>
    <w:rsid w:val="005D04E3"/>
    <w:rsid w:val="005D4605"/>
    <w:rsid w:val="005E148B"/>
    <w:rsid w:val="005E280C"/>
    <w:rsid w:val="006019E7"/>
    <w:rsid w:val="006029F6"/>
    <w:rsid w:val="006114DD"/>
    <w:rsid w:val="00612F23"/>
    <w:rsid w:val="006139E7"/>
    <w:rsid w:val="006246DD"/>
    <w:rsid w:val="00625A55"/>
    <w:rsid w:val="006270D4"/>
    <w:rsid w:val="006445DE"/>
    <w:rsid w:val="00644793"/>
    <w:rsid w:val="00657D34"/>
    <w:rsid w:val="00663D80"/>
    <w:rsid w:val="00665F82"/>
    <w:rsid w:val="0067000B"/>
    <w:rsid w:val="00675C6C"/>
    <w:rsid w:val="00676F05"/>
    <w:rsid w:val="006D679C"/>
    <w:rsid w:val="006D7F5E"/>
    <w:rsid w:val="006F29BF"/>
    <w:rsid w:val="00704C08"/>
    <w:rsid w:val="00713A38"/>
    <w:rsid w:val="00752E48"/>
    <w:rsid w:val="007717BA"/>
    <w:rsid w:val="00781755"/>
    <w:rsid w:val="007825BE"/>
    <w:rsid w:val="007839C9"/>
    <w:rsid w:val="007866F0"/>
    <w:rsid w:val="007A65B8"/>
    <w:rsid w:val="007D21F3"/>
    <w:rsid w:val="007D4666"/>
    <w:rsid w:val="00800CDC"/>
    <w:rsid w:val="00814863"/>
    <w:rsid w:val="00815F61"/>
    <w:rsid w:val="00816AF9"/>
    <w:rsid w:val="00826CA7"/>
    <w:rsid w:val="008320BC"/>
    <w:rsid w:val="0084090D"/>
    <w:rsid w:val="0084433E"/>
    <w:rsid w:val="00844BEB"/>
    <w:rsid w:val="00851215"/>
    <w:rsid w:val="0085611E"/>
    <w:rsid w:val="00866138"/>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1659"/>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0920"/>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5221"/>
    <w:rsid w:val="00D17E42"/>
    <w:rsid w:val="00D24B38"/>
    <w:rsid w:val="00D40560"/>
    <w:rsid w:val="00D4268A"/>
    <w:rsid w:val="00D45518"/>
    <w:rsid w:val="00D54DEA"/>
    <w:rsid w:val="00D54FD8"/>
    <w:rsid w:val="00D57B19"/>
    <w:rsid w:val="00D8453C"/>
    <w:rsid w:val="00DA1B57"/>
    <w:rsid w:val="00DA7EF0"/>
    <w:rsid w:val="00DC210E"/>
    <w:rsid w:val="00DC3AD8"/>
    <w:rsid w:val="00DC7A91"/>
    <w:rsid w:val="00DD0901"/>
    <w:rsid w:val="00DD1C06"/>
    <w:rsid w:val="00E70C32"/>
    <w:rsid w:val="00E76504"/>
    <w:rsid w:val="00E83488"/>
    <w:rsid w:val="00E9456E"/>
    <w:rsid w:val="00E97955"/>
    <w:rsid w:val="00EC3AD8"/>
    <w:rsid w:val="00ED3122"/>
    <w:rsid w:val="00ED3DEB"/>
    <w:rsid w:val="00ED6943"/>
    <w:rsid w:val="00F10F4C"/>
    <w:rsid w:val="00F23CC1"/>
    <w:rsid w:val="00F349BD"/>
    <w:rsid w:val="00F46E1D"/>
    <w:rsid w:val="00F64C63"/>
    <w:rsid w:val="00F70DCF"/>
    <w:rsid w:val="00F860AD"/>
    <w:rsid w:val="00F92976"/>
    <w:rsid w:val="00F97258"/>
    <w:rsid w:val="00FA5214"/>
    <w:rsid w:val="00FC263B"/>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uiPriority w:val="99"/>
    <w:rsid w:val="00A254C8"/>
    <w:pPr>
      <w:tabs>
        <w:tab w:val="center" w:pos="4513"/>
        <w:tab w:val="right" w:pos="9026"/>
      </w:tabs>
    </w:pPr>
  </w:style>
  <w:style w:type="character" w:customStyle="1" w:styleId="KoptekstChar">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7E91172F63345A45CE23007F15D4A" ma:contentTypeVersion="5" ma:contentTypeDescription="Een nieuw document maken." ma:contentTypeScope="" ma:versionID="e48950ca5e90b1ca5801c62e1dfdf2d9">
  <xsd:schema xmlns:xsd="http://www.w3.org/2001/XMLSchema" xmlns:xs="http://www.w3.org/2001/XMLSchema" xmlns:p="http://schemas.microsoft.com/office/2006/metadata/properties" xmlns:ns2="f831bbcf-dd4a-4a81-ad81-beb2f07f5e42" xmlns:ns3="967bec1b-61c1-400b-aadb-4d523a9c0afd" targetNamespace="http://schemas.microsoft.com/office/2006/metadata/properties" ma:root="true" ma:fieldsID="db2e97e414a26126157338a363608748" ns2:_="" ns3:_="">
    <xsd:import namespace="f831bbcf-dd4a-4a81-ad81-beb2f07f5e42"/>
    <xsd:import namespace="967bec1b-61c1-400b-aadb-4d523a9c0af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1bbcf-dd4a-4a81-ad81-beb2f07f5e4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7bec1b-61c1-400b-aadb-4d523a9c0af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f831bbcf-dd4a-4a81-ad81-beb2f07f5e42">AWPKZPK7NK3M-1047242979-171</_dlc_DocId>
    <_dlc_DocIdUrl xmlns="f831bbcf-dd4a-4a81-ad81-beb2f07f5e42">
      <Url>https://sscons.sharepoint.com/sites/EXT-PRO-AccountantsdienstenWesterveld/_layouts/15/DocIdRedir.aspx?ID=AWPKZPK7NK3M-1047242979-171</Url>
      <Description>AWPKZPK7NK3M-1047242979-171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EEBCBD-ABF7-4FFE-A5A0-C9F644EE9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1bbcf-dd4a-4a81-ad81-beb2f07f5e42"/>
    <ds:schemaRef ds:uri="967bec1b-61c1-400b-aadb-4d523a9c0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f831bbcf-dd4a-4a81-ad81-beb2f07f5e42"/>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B7D43967-6487-4D69-BE55-377207AE4B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177</Words>
  <Characters>1164</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16</cp:revision>
  <cp:lastPrinted>2019-01-04T09:57:00Z</cp:lastPrinted>
  <dcterms:created xsi:type="dcterms:W3CDTF">2024-10-22T14:14:00Z</dcterms:created>
  <dcterms:modified xsi:type="dcterms:W3CDTF">2025-09-03T10:15:00Z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0x0101006A17E91172F63345A45CE23007F15D4A</vt:lpwstr>
  </property>
  <property fmtid="{D5CDD505-2E9C-101B-9397-08002B2CF9AE}" pid="3" name="_dlc_DocIdItemGuid">
    <vt:lpwstr>a044c08c-bcc3-4be8-a749-241efc0112a7</vt:lpwstr>
  </property>
  <property fmtid="{D5CDD505-2E9C-101B-9397-08002B2CF9AE}" pid="4" name="MediaServiceImageTags">
    <vt:lpwstr/>
  </property>
</Properties>
</file>