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9FCE" w14:textId="74808CC1" w:rsidR="007866F0" w:rsidRDefault="00B42CEF" w:rsidP="00225F54">
      <w:pPr>
        <w:pStyle w:val="Heading1titel"/>
        <w:pBdr>
          <w:bottom w:val="single" w:sz="6" w:space="1" w:color="auto"/>
        </w:pBdr>
        <w:spacing w:line="276" w:lineRule="auto"/>
      </w:pPr>
      <w:r>
        <w:t>Bijlag</w:t>
      </w:r>
      <w:r w:rsidR="00A95F7C">
        <w:t>e 3</w:t>
      </w:r>
      <w:r>
        <w:t xml:space="preserve"> – Verklaring Russische partijen</w:t>
      </w:r>
    </w:p>
    <w:p w14:paraId="37830143" w14:textId="77777777" w:rsidR="002A3A09" w:rsidRPr="002A3A09" w:rsidRDefault="002A3A09" w:rsidP="00225F54">
      <w:pPr>
        <w:spacing w:line="276" w:lineRule="auto"/>
        <w:jc w:val="both"/>
      </w:pPr>
    </w:p>
    <w:p w14:paraId="22490F01" w14:textId="754536FC" w:rsidR="00FB43DF" w:rsidRPr="00B02404" w:rsidRDefault="00FB43DF" w:rsidP="00FB43DF">
      <w:pPr>
        <w:spacing w:line="276" w:lineRule="auto"/>
        <w:jc w:val="both"/>
        <w:rPr>
          <w:b/>
          <w:bCs/>
          <w:sz w:val="22"/>
          <w:szCs w:val="22"/>
        </w:rPr>
      </w:pPr>
      <w:r w:rsidRPr="00B02404">
        <w:rPr>
          <w:b/>
          <w:bCs/>
          <w:sz w:val="22"/>
          <w:szCs w:val="22"/>
        </w:rPr>
        <w:t>Betreft: Europese aanbestedingsprocedure</w:t>
      </w:r>
      <w:r>
        <w:rPr>
          <w:b/>
          <w:bCs/>
          <w:sz w:val="22"/>
          <w:szCs w:val="22"/>
        </w:rPr>
        <w:t xml:space="preserve"> Accountantsdiensten gemeente Westerveld</w:t>
      </w:r>
      <w:r w:rsidR="00A95F7C">
        <w:rPr>
          <w:b/>
          <w:bCs/>
          <w:sz w:val="22"/>
          <w:szCs w:val="22"/>
        </w:rPr>
        <w:t xml:space="preserve"> en gemeente Dalfsen</w:t>
      </w:r>
    </w:p>
    <w:p w14:paraId="2C0E134B" w14:textId="77777777" w:rsidR="00320FA6" w:rsidRDefault="00320FA6" w:rsidP="00225F54">
      <w:pPr>
        <w:spacing w:line="276" w:lineRule="auto"/>
        <w:jc w:val="both"/>
      </w:pPr>
    </w:p>
    <w:p w14:paraId="03EB0690" w14:textId="51917872" w:rsidR="00320FA6" w:rsidRDefault="00320FA6" w:rsidP="00B965EF">
      <w:pPr>
        <w:spacing w:line="276" w:lineRule="auto"/>
      </w:pPr>
      <w:r>
        <w:t xml:space="preserve">Hierbij verklaar ik naar eer en geweten dat er geen sprake is van Russische betrokkenheid bij de uitvoering van deze overeenkomst die de drempels van artikel 5 </w:t>
      </w:r>
      <w:proofErr w:type="spellStart"/>
      <w:r>
        <w:t>duodecies</w:t>
      </w:r>
      <w:proofErr w:type="spellEnd"/>
      <w:r>
        <w:t xml:space="preserve"> van EU Verordening (EU) 833/2014 van 31 juli 2014 betreffende de</w:t>
      </w:r>
      <w:r w:rsidR="00B6114C">
        <w:t xml:space="preserve"> </w:t>
      </w:r>
      <w:r w:rsidR="00196CA2">
        <w:t>beperkende maatregelen naar aanleiding van de acties van Rusland die de situatie in Oekraïne destabiliseren, zoals gewijzigd bij Verordening 2022/</w:t>
      </w:r>
      <w:r w:rsidR="001873E8">
        <w:t>578 van 8 april 2022 overschrijdt.</w:t>
      </w:r>
    </w:p>
    <w:p w14:paraId="19E19269" w14:textId="77777777" w:rsidR="001873E8" w:rsidRDefault="001873E8" w:rsidP="00225F54">
      <w:pPr>
        <w:spacing w:line="276" w:lineRule="auto"/>
        <w:jc w:val="both"/>
      </w:pPr>
    </w:p>
    <w:p w14:paraId="75853E2E" w14:textId="69FDA736" w:rsidR="001873E8" w:rsidRDefault="001873E8" w:rsidP="00225F54">
      <w:pPr>
        <w:spacing w:line="276" w:lineRule="auto"/>
        <w:jc w:val="both"/>
      </w:pPr>
      <w:r>
        <w:t>Ik verklaar in het bijzonder dat:</w:t>
      </w:r>
    </w:p>
    <w:p w14:paraId="26236173" w14:textId="77777777" w:rsidR="001873E8" w:rsidRDefault="001873E8" w:rsidP="00225F54">
      <w:pPr>
        <w:spacing w:line="276" w:lineRule="auto"/>
        <w:jc w:val="both"/>
      </w:pPr>
    </w:p>
    <w:p w14:paraId="5897AB78" w14:textId="6DD8FA11" w:rsidR="001873E8" w:rsidRDefault="001873E8" w:rsidP="00B965EF">
      <w:pPr>
        <w:pStyle w:val="Lijstalinea"/>
        <w:numPr>
          <w:ilvl w:val="0"/>
          <w:numId w:val="16"/>
        </w:numPr>
        <w:spacing w:line="276" w:lineRule="auto"/>
        <w:ind w:left="714" w:hanging="357"/>
      </w:pPr>
      <w:r>
        <w:t>De opdrachtnemer die ik vertegenwoordig (en de bedrijven die een onderdeel zijn van ons consortium</w:t>
      </w:r>
      <w:r w:rsidR="00DD0305">
        <w:rPr>
          <w:rStyle w:val="Voetnootmarkering"/>
        </w:rPr>
        <w:footnoteReference w:id="1"/>
      </w:r>
      <w:r>
        <w:t>)</w:t>
      </w:r>
      <w:r w:rsidR="0047456A">
        <w:t xml:space="preserve"> geen (rechts)personen zijn met een Russische nationaliteit en deze (rechts)personen (natuurlijke personen, bedrijven, entiteiten of organen) niet zijn gevestigd in Rusland;</w:t>
      </w:r>
    </w:p>
    <w:p w14:paraId="0ACBCC80" w14:textId="6CD7046A" w:rsidR="0047456A" w:rsidRDefault="001E6A40" w:rsidP="00B965EF">
      <w:pPr>
        <w:pStyle w:val="Lijstalinea"/>
        <w:numPr>
          <w:ilvl w:val="0"/>
          <w:numId w:val="16"/>
        </w:numPr>
        <w:spacing w:line="276" w:lineRule="auto"/>
        <w:ind w:left="714" w:hanging="357"/>
      </w:pPr>
      <w:r>
        <w:t xml:space="preserve">De opdrachtnemer die ik vertegenwoordig (en de bedrijven die een onderdeel zijn van ons </w:t>
      </w:r>
      <w:r w:rsidR="007843FA">
        <w:t>consortium) geen rechtspersonen zijn (gevestigd in Rusland of een ander land) die voor meer dan 50% eigendom zijn van een Russische partij zoals hierboven onder a) genoemd;</w:t>
      </w:r>
    </w:p>
    <w:p w14:paraId="68580B25" w14:textId="22C95841" w:rsidR="007843FA" w:rsidRDefault="00DC31E3" w:rsidP="00B965EF">
      <w:pPr>
        <w:pStyle w:val="Lijstalinea"/>
        <w:numPr>
          <w:ilvl w:val="0"/>
          <w:numId w:val="16"/>
        </w:numPr>
        <w:spacing w:line="276" w:lineRule="auto"/>
        <w:ind w:left="714" w:hanging="357"/>
      </w:pPr>
      <w:r>
        <w:t xml:space="preserve">Ik en </w:t>
      </w:r>
      <w:r w:rsidR="007843FA">
        <w:t>de onderneming die ik vertegenwoordig</w:t>
      </w:r>
      <w:r w:rsidR="00E3035B">
        <w:t xml:space="preserve"> zijn g</w:t>
      </w:r>
      <w:r w:rsidR="007843FA">
        <w:t>een (rechts)persoon (gevestigd in Rusland of een ander land) is die handelt in belang van of op aanwijzing van een Russische partij, zoals bedoeld onder a) en b);</w:t>
      </w:r>
    </w:p>
    <w:p w14:paraId="6AA7A25A" w14:textId="553F55DC" w:rsidR="007843FA" w:rsidRDefault="007843FA" w:rsidP="00B965EF">
      <w:pPr>
        <w:pStyle w:val="Lijstalinea"/>
        <w:numPr>
          <w:ilvl w:val="0"/>
          <w:numId w:val="16"/>
        </w:numPr>
        <w:spacing w:line="276" w:lineRule="auto"/>
        <w:ind w:left="714" w:hanging="357"/>
      </w:pPr>
      <w:r>
        <w:t>Er geen onderaannemers, leveranciers of ondernemingen deelnemen wier capaciteit wordt ingeroepen door de opdrachtnemer die ik vertegenwoordig én die een aandeel hebben van meer dan 10% van de contractwaarde waarbij zich een situatie als onder a) t/m c) zich voordoet.</w:t>
      </w:r>
    </w:p>
    <w:p w14:paraId="62BA3B3C" w14:textId="77777777" w:rsidR="007843FA" w:rsidRDefault="007843FA" w:rsidP="00225F54">
      <w:pPr>
        <w:spacing w:line="276" w:lineRule="auto"/>
        <w:jc w:val="both"/>
      </w:pPr>
    </w:p>
    <w:p w14:paraId="04F34A9A" w14:textId="77777777" w:rsidR="00110466" w:rsidRDefault="00110466" w:rsidP="00225F54">
      <w:pPr>
        <w:spacing w:line="276" w:lineRule="auto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5947"/>
      </w:tblGrid>
      <w:tr w:rsidR="008D063E" w14:paraId="35FF2992" w14:textId="77777777" w:rsidTr="00EC36A5">
        <w:trPr>
          <w:trHeight w:val="460"/>
        </w:trPr>
        <w:tc>
          <w:tcPr>
            <w:tcW w:w="9628" w:type="dxa"/>
            <w:gridSpan w:val="2"/>
            <w:shd w:val="clear" w:color="auto" w:fill="0076A8"/>
            <w:tcMar>
              <w:top w:w="28" w:type="dxa"/>
              <w:bottom w:w="28" w:type="dxa"/>
            </w:tcMar>
            <w:vAlign w:val="center"/>
          </w:tcPr>
          <w:p w14:paraId="6EFB33CD" w14:textId="77777777" w:rsidR="008D063E" w:rsidRPr="005437E2" w:rsidRDefault="008D063E" w:rsidP="00EC36A5">
            <w:pPr>
              <w:spacing w:line="276" w:lineRule="auto"/>
              <w:rPr>
                <w:b/>
                <w:bCs/>
              </w:rPr>
            </w:pPr>
            <w:r w:rsidRPr="005437E2">
              <w:rPr>
                <w:b/>
                <w:bCs/>
                <w:color w:val="FFFFFF" w:themeColor="background1"/>
              </w:rPr>
              <w:t>Ondertekening</w:t>
            </w:r>
            <w:r>
              <w:rPr>
                <w:b/>
                <w:bCs/>
                <w:color w:val="FFFFFF" w:themeColor="background1"/>
              </w:rPr>
              <w:t xml:space="preserve"> van Inschrijver</w:t>
            </w:r>
          </w:p>
        </w:tc>
      </w:tr>
      <w:tr w:rsidR="008D063E" w14:paraId="188F362A" w14:textId="77777777" w:rsidTr="00EC36A5">
        <w:tc>
          <w:tcPr>
            <w:tcW w:w="3681" w:type="dxa"/>
            <w:shd w:val="clear" w:color="auto" w:fill="C9E8FB"/>
            <w:tcMar>
              <w:top w:w="28" w:type="dxa"/>
              <w:bottom w:w="28" w:type="dxa"/>
            </w:tcMar>
            <w:vAlign w:val="center"/>
          </w:tcPr>
          <w:p w14:paraId="18EAA7AC" w14:textId="77777777" w:rsidR="008D063E" w:rsidRDefault="008D063E" w:rsidP="00EC36A5">
            <w:pPr>
              <w:spacing w:line="276" w:lineRule="auto"/>
            </w:pPr>
            <w:r>
              <w:t>Naam Inschrijver</w:t>
            </w:r>
          </w:p>
        </w:tc>
        <w:tc>
          <w:tcPr>
            <w:tcW w:w="5947" w:type="dxa"/>
          </w:tcPr>
          <w:p w14:paraId="7D2F3EF5" w14:textId="77777777" w:rsidR="008D063E" w:rsidRDefault="008D063E" w:rsidP="00EC36A5"/>
        </w:tc>
      </w:tr>
      <w:tr w:rsidR="008D063E" w14:paraId="5FBACC77" w14:textId="77777777" w:rsidTr="00EC36A5">
        <w:tc>
          <w:tcPr>
            <w:tcW w:w="3681" w:type="dxa"/>
            <w:shd w:val="clear" w:color="auto" w:fill="C9E8FB"/>
            <w:tcMar>
              <w:top w:w="28" w:type="dxa"/>
              <w:bottom w:w="28" w:type="dxa"/>
            </w:tcMar>
            <w:vAlign w:val="bottom"/>
          </w:tcPr>
          <w:p w14:paraId="491DB828" w14:textId="77777777" w:rsidR="008D063E" w:rsidRDefault="008D063E" w:rsidP="00EC36A5">
            <w:pPr>
              <w:spacing w:line="276" w:lineRule="auto"/>
            </w:pPr>
            <w:r>
              <w:t>Naam tekenbevoegde</w:t>
            </w:r>
          </w:p>
        </w:tc>
        <w:tc>
          <w:tcPr>
            <w:tcW w:w="5947" w:type="dxa"/>
          </w:tcPr>
          <w:p w14:paraId="142EBAA3" w14:textId="77777777" w:rsidR="008D063E" w:rsidRDefault="008D063E" w:rsidP="00EC36A5"/>
        </w:tc>
      </w:tr>
      <w:tr w:rsidR="008D063E" w14:paraId="12DBC6D0" w14:textId="77777777" w:rsidTr="00EC36A5">
        <w:tc>
          <w:tcPr>
            <w:tcW w:w="3681" w:type="dxa"/>
            <w:shd w:val="clear" w:color="auto" w:fill="C9E8FB"/>
            <w:tcMar>
              <w:top w:w="28" w:type="dxa"/>
              <w:bottom w:w="28" w:type="dxa"/>
            </w:tcMar>
            <w:vAlign w:val="bottom"/>
          </w:tcPr>
          <w:p w14:paraId="1C42D57D" w14:textId="77777777" w:rsidR="008D063E" w:rsidRDefault="008D063E" w:rsidP="00EC36A5">
            <w:pPr>
              <w:spacing w:line="276" w:lineRule="auto"/>
            </w:pPr>
            <w:r>
              <w:t>Functie</w:t>
            </w:r>
          </w:p>
        </w:tc>
        <w:tc>
          <w:tcPr>
            <w:tcW w:w="5947" w:type="dxa"/>
          </w:tcPr>
          <w:p w14:paraId="4B04D13C" w14:textId="77777777" w:rsidR="008D063E" w:rsidRDefault="008D063E" w:rsidP="00EC36A5"/>
        </w:tc>
      </w:tr>
      <w:tr w:rsidR="008D063E" w14:paraId="7C1580A9" w14:textId="77777777" w:rsidTr="00EC36A5">
        <w:tc>
          <w:tcPr>
            <w:tcW w:w="3681" w:type="dxa"/>
            <w:shd w:val="clear" w:color="auto" w:fill="C9E8FB"/>
            <w:tcMar>
              <w:top w:w="28" w:type="dxa"/>
              <w:bottom w:w="28" w:type="dxa"/>
            </w:tcMar>
            <w:vAlign w:val="bottom"/>
          </w:tcPr>
          <w:p w14:paraId="1466CF24" w14:textId="77777777" w:rsidR="008D063E" w:rsidRDefault="008D063E" w:rsidP="00EC36A5">
            <w:pPr>
              <w:spacing w:line="276" w:lineRule="auto"/>
            </w:pPr>
            <w:r>
              <w:t>Datum</w:t>
            </w:r>
          </w:p>
        </w:tc>
        <w:tc>
          <w:tcPr>
            <w:tcW w:w="5947" w:type="dxa"/>
          </w:tcPr>
          <w:p w14:paraId="472546AF" w14:textId="77777777" w:rsidR="008D063E" w:rsidRDefault="008D063E" w:rsidP="00EC36A5"/>
        </w:tc>
      </w:tr>
      <w:tr w:rsidR="008D063E" w14:paraId="111670A5" w14:textId="77777777" w:rsidTr="00EC36A5">
        <w:trPr>
          <w:trHeight w:val="589"/>
        </w:trPr>
        <w:tc>
          <w:tcPr>
            <w:tcW w:w="3681" w:type="dxa"/>
            <w:shd w:val="clear" w:color="auto" w:fill="C9E8FB"/>
            <w:tcMar>
              <w:top w:w="28" w:type="dxa"/>
            </w:tcMar>
            <w:vAlign w:val="center"/>
          </w:tcPr>
          <w:p w14:paraId="5FF5D279" w14:textId="77777777" w:rsidR="008D063E" w:rsidRDefault="008D063E" w:rsidP="00EC36A5">
            <w:pPr>
              <w:spacing w:line="276" w:lineRule="auto"/>
            </w:pPr>
            <w:r>
              <w:t>Handtekening</w:t>
            </w:r>
          </w:p>
        </w:tc>
        <w:tc>
          <w:tcPr>
            <w:tcW w:w="5947" w:type="dxa"/>
          </w:tcPr>
          <w:p w14:paraId="74984831" w14:textId="77777777" w:rsidR="008D063E" w:rsidRDefault="008D063E" w:rsidP="00EC36A5"/>
        </w:tc>
      </w:tr>
    </w:tbl>
    <w:p w14:paraId="4D5B60F2" w14:textId="77777777" w:rsidR="00225F54" w:rsidRDefault="00225F54" w:rsidP="00225F54">
      <w:pPr>
        <w:spacing w:line="276" w:lineRule="auto"/>
        <w:jc w:val="both"/>
      </w:pPr>
    </w:p>
    <w:sectPr w:rsidR="00225F54" w:rsidSect="00816AF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871" w:right="1134" w:bottom="1418" w:left="1134" w:header="0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F4FBF" w14:textId="77777777" w:rsidR="00B22ADC" w:rsidRDefault="00B22ADC">
      <w:r>
        <w:separator/>
      </w:r>
    </w:p>
  </w:endnote>
  <w:endnote w:type="continuationSeparator" w:id="0">
    <w:p w14:paraId="5301DF30" w14:textId="77777777" w:rsidR="00B22ADC" w:rsidRDefault="00B22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5B12C856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9C6D8B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B4D91" w14:textId="1A78412C" w:rsidR="009D7D3A" w:rsidRPr="00EF3C0F" w:rsidRDefault="009D7D3A" w:rsidP="009D7D3A">
    <w:pPr>
      <w:pStyle w:val="Voettekst"/>
      <w:pBdr>
        <w:top w:val="single" w:sz="4" w:space="1" w:color="auto"/>
      </w:pBdr>
      <w:tabs>
        <w:tab w:val="left" w:pos="0"/>
      </w:tabs>
      <w:spacing w:line="276" w:lineRule="auto"/>
    </w:pPr>
    <w:r>
      <w:t>Bijlage Russische verklaring bij aanbesteding Accountantsdiensten</w:t>
    </w:r>
    <w:r w:rsidR="0079676E">
      <w:t xml:space="preserve">                                                                </w:t>
    </w:r>
    <w:r w:rsidRPr="00CD17EB">
      <w:tab/>
    </w:r>
    <w:r w:rsidRPr="00EF3C0F">
      <w:t xml:space="preserve">blz. </w:t>
    </w:r>
    <w:r w:rsidRPr="00EF3C0F">
      <w:fldChar w:fldCharType="begin"/>
    </w:r>
    <w:r w:rsidRPr="00EF3C0F">
      <w:instrText xml:space="preserve"> PAGE   \* MERGEFORMAT </w:instrText>
    </w:r>
    <w:r w:rsidRPr="00EF3C0F">
      <w:fldChar w:fldCharType="separate"/>
    </w:r>
    <w:r>
      <w:t>1</w:t>
    </w:r>
    <w:r w:rsidRPr="00EF3C0F">
      <w:fldChar w:fldCharType="end"/>
    </w:r>
    <w:r w:rsidRPr="00EF3C0F">
      <w:t>/</w:t>
    </w:r>
    <w:fldSimple w:instr=" NUMPAGES   \* MERGEFORMAT ">
      <w:r>
        <w:t>36</w:t>
      </w:r>
    </w:fldSimple>
  </w:p>
  <w:p w14:paraId="12002916" w14:textId="2762A58C" w:rsidR="005C1431" w:rsidRPr="009D7D3A" w:rsidRDefault="009D7D3A" w:rsidP="0079676E">
    <w:pPr>
      <w:pStyle w:val="Voettekst"/>
      <w:tabs>
        <w:tab w:val="left" w:pos="0"/>
      </w:tabs>
      <w:spacing w:line="276" w:lineRule="auto"/>
      <w:jc w:val="right"/>
    </w:pPr>
    <w:r w:rsidRPr="00CD17EB">
      <w:tab/>
    </w:r>
    <w:r w:rsidRPr="00CD17EB">
      <w:tab/>
    </w:r>
    <w:r w:rsidR="0079676E">
      <w:t xml:space="preserve">                                                      </w:t>
    </w:r>
    <w:r w:rsidRPr="00CD17EB">
      <w:t xml:space="preserve">Ons ref.nr.: </w:t>
    </w:r>
    <w:r>
      <w:t>25.</w:t>
    </w:r>
    <w:r w:rsidR="0079676E">
      <w:t>GZ.</w:t>
    </w:r>
    <w:r>
      <w:t>012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5C3C16A6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3DBEE4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6A03E" w14:textId="77777777" w:rsidR="00B22ADC" w:rsidRDefault="00B22ADC">
      <w:r>
        <w:separator/>
      </w:r>
    </w:p>
  </w:footnote>
  <w:footnote w:type="continuationSeparator" w:id="0">
    <w:p w14:paraId="640B2AAF" w14:textId="77777777" w:rsidR="00B22ADC" w:rsidRDefault="00B22ADC">
      <w:r>
        <w:continuationSeparator/>
      </w:r>
    </w:p>
  </w:footnote>
  <w:footnote w:id="1">
    <w:p w14:paraId="25FF86E5" w14:textId="670E2AA0" w:rsidR="00DD0305" w:rsidRDefault="00DD0305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4755FF">
        <w:rPr>
          <w:sz w:val="16"/>
          <w:szCs w:val="16"/>
        </w:rPr>
        <w:t>Als</w:t>
      </w:r>
      <w:r w:rsidR="004755FF" w:rsidRPr="00A40D5F">
        <w:rPr>
          <w:sz w:val="16"/>
          <w:szCs w:val="16"/>
        </w:rPr>
        <w:t xml:space="preserve"> </w:t>
      </w:r>
      <w:r w:rsidRPr="00A40D5F">
        <w:rPr>
          <w:sz w:val="16"/>
          <w:szCs w:val="16"/>
        </w:rPr>
        <w:t>er sprake is van een combinatie</w:t>
      </w:r>
      <w:r w:rsidR="00835EE0">
        <w:rPr>
          <w:sz w:val="16"/>
          <w:szCs w:val="16"/>
        </w:rPr>
        <w:t xml:space="preserve">, dan </w:t>
      </w:r>
      <w:r w:rsidR="004755FF">
        <w:rPr>
          <w:sz w:val="16"/>
          <w:szCs w:val="16"/>
        </w:rPr>
        <w:t>moeten</w:t>
      </w:r>
      <w:r w:rsidR="004755FF" w:rsidRPr="00A40D5F">
        <w:rPr>
          <w:sz w:val="16"/>
          <w:szCs w:val="16"/>
        </w:rPr>
        <w:t xml:space="preserve"> </w:t>
      </w:r>
      <w:r w:rsidRPr="00A40D5F">
        <w:rPr>
          <w:sz w:val="16"/>
          <w:szCs w:val="16"/>
        </w:rPr>
        <w:t xml:space="preserve">alle deelnemers in de combinatie (de </w:t>
      </w:r>
      <w:proofErr w:type="spellStart"/>
      <w:r w:rsidRPr="00A40D5F">
        <w:rPr>
          <w:sz w:val="16"/>
          <w:szCs w:val="16"/>
        </w:rPr>
        <w:t>combinanten</w:t>
      </w:r>
      <w:proofErr w:type="spellEnd"/>
      <w:r w:rsidRPr="00A40D5F">
        <w:rPr>
          <w:sz w:val="16"/>
          <w:szCs w:val="16"/>
        </w:rPr>
        <w:t>) deze verklaring invullen.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E6BC72D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5C44B3E7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52B6807B" w14:textId="77777777" w:rsidR="00713A38" w:rsidRDefault="00713A38" w:rsidP="0023628B">
          <w:pPr>
            <w:pStyle w:val="Koptekst"/>
          </w:pPr>
        </w:p>
      </w:tc>
    </w:tr>
    <w:tr w:rsidR="00713A38" w14:paraId="16053292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47C4D0AE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64867A0D" w14:textId="77777777" w:rsidR="00713A38" w:rsidRDefault="00713A38" w:rsidP="0023628B">
          <w:pPr>
            <w:pStyle w:val="Koptekst"/>
          </w:pPr>
        </w:p>
      </w:tc>
    </w:tr>
  </w:tbl>
  <w:p w14:paraId="6071C974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F9613" w14:textId="77777777" w:rsidR="00290ABD" w:rsidRDefault="00290ABD" w:rsidP="00290ABD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45B6563" wp14:editId="714D78DA">
          <wp:simplePos x="0" y="0"/>
          <wp:positionH relativeFrom="margin">
            <wp:posOffset>4563110</wp:posOffset>
          </wp:positionH>
          <wp:positionV relativeFrom="topMargin">
            <wp:posOffset>191135</wp:posOffset>
          </wp:positionV>
          <wp:extent cx="1703070" cy="838835"/>
          <wp:effectExtent l="0" t="0" r="0" b="0"/>
          <wp:wrapSquare wrapText="bothSides"/>
          <wp:docPr id="723748729" name="Afbeelding 1" descr="Afbeelding met Dans, kunst, Graphics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3748729" name="Afbeelding 1" descr="Afbeelding met Dans, kunst, Graphics, grafische vormgeving&#10;&#10;Door AI gegenereerde inhoud is mogelijk onjuis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806" b="10709"/>
                  <a:stretch/>
                </pic:blipFill>
                <pic:spPr bwMode="auto">
                  <a:xfrm>
                    <a:off x="0" y="0"/>
                    <a:ext cx="1703070" cy="8388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97F3D">
      <w:rPr>
        <w:rFonts w:ascii="Candara" w:hAnsi="Candara"/>
        <w:noProof/>
        <w:szCs w:val="16"/>
      </w:rPr>
      <w:drawing>
        <wp:anchor distT="0" distB="0" distL="114300" distR="114300" simplePos="0" relativeHeight="251659264" behindDoc="1" locked="0" layoutInCell="1" allowOverlap="1" wp14:anchorId="442246FF" wp14:editId="720A6B97">
          <wp:simplePos x="0" y="0"/>
          <wp:positionH relativeFrom="column">
            <wp:posOffset>-482600</wp:posOffset>
          </wp:positionH>
          <wp:positionV relativeFrom="paragraph">
            <wp:posOffset>101812</wp:posOffset>
          </wp:positionV>
          <wp:extent cx="1089025" cy="945515"/>
          <wp:effectExtent l="0" t="0" r="0" b="6985"/>
          <wp:wrapTight wrapText="bothSides">
            <wp:wrapPolygon edited="0">
              <wp:start x="4156" y="0"/>
              <wp:lineTo x="0" y="2176"/>
              <wp:lineTo x="0" y="17408"/>
              <wp:lineTo x="3023" y="20889"/>
              <wp:lineTo x="4156" y="21324"/>
              <wp:lineTo x="10202" y="21324"/>
              <wp:lineTo x="21159" y="16972"/>
              <wp:lineTo x="21159" y="3917"/>
              <wp:lineTo x="10202" y="0"/>
              <wp:lineTo x="4156" y="0"/>
            </wp:wrapPolygon>
          </wp:wrapTight>
          <wp:docPr id="2060974277" name="Afbeelding 1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fbeelding 13" descr="Afbeelding met Lettertype, Graphics, logo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945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8D378F" w14:textId="77777777" w:rsidR="00290ABD" w:rsidRDefault="00290ABD" w:rsidP="00290ABD">
    <w:pPr>
      <w:pStyle w:val="Koptekst"/>
    </w:pPr>
  </w:p>
  <w:p w14:paraId="3D994EED" w14:textId="77777777" w:rsidR="00290ABD" w:rsidRDefault="00290ABD" w:rsidP="00290ABD">
    <w:pPr>
      <w:pStyle w:val="Koptekst"/>
    </w:pPr>
    <w:r>
      <w:rPr>
        <w:rFonts w:ascii="Candara" w:hAnsi="Candara"/>
        <w:noProof/>
        <w:szCs w:val="16"/>
      </w:rPr>
      <w:drawing>
        <wp:anchor distT="0" distB="0" distL="114300" distR="114300" simplePos="0" relativeHeight="251661312" behindDoc="0" locked="0" layoutInCell="1" allowOverlap="1" wp14:anchorId="14CE8096" wp14:editId="5127B05D">
          <wp:simplePos x="0" y="0"/>
          <wp:positionH relativeFrom="margin">
            <wp:posOffset>1460500</wp:posOffset>
          </wp:positionH>
          <wp:positionV relativeFrom="margin">
            <wp:posOffset>-1010920</wp:posOffset>
          </wp:positionV>
          <wp:extent cx="2534004" cy="600159"/>
          <wp:effectExtent l="0" t="0" r="0" b="9525"/>
          <wp:wrapSquare wrapText="bothSides"/>
          <wp:docPr id="1148649253" name="Afbeelding 1" descr="Afbeelding met Lettertype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8649253" name="Afbeelding 1" descr="Afbeelding met Lettertype, ontwerp&#10;&#10;Door AI gegenereerde inhoud is mogelijk onjuist.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4004" cy="600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D75BC1B" w14:textId="77777777" w:rsidR="00290ABD" w:rsidRDefault="00290ABD" w:rsidP="00290ABD">
    <w:pPr>
      <w:pStyle w:val="Koptekst"/>
    </w:pPr>
  </w:p>
  <w:p w14:paraId="256EFA8E" w14:textId="77777777" w:rsidR="00713A38" w:rsidRPr="00290ABD" w:rsidRDefault="00713A38" w:rsidP="00290AB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51ECA01E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2713C26E" w14:textId="77777777" w:rsidR="00713A38" w:rsidRDefault="00713A38" w:rsidP="002D1748">
          <w:pPr>
            <w:pStyle w:val="Kenmerk"/>
          </w:pPr>
        </w:p>
      </w:tc>
      <w:tc>
        <w:tcPr>
          <w:tcW w:w="10763" w:type="dxa"/>
          <w:shd w:val="clear" w:color="auto" w:fill="auto"/>
        </w:tcPr>
        <w:p w14:paraId="3C16CE14" w14:textId="77777777" w:rsidR="00713A38" w:rsidRDefault="00713A38" w:rsidP="002D1748">
          <w:pPr>
            <w:pStyle w:val="Kenmerk"/>
          </w:pPr>
        </w:p>
      </w:tc>
    </w:tr>
  </w:tbl>
  <w:p w14:paraId="7DC78A58" w14:textId="77777777" w:rsidR="00713A38" w:rsidRDefault="00713A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6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07253D"/>
    <w:multiLevelType w:val="hybridMultilevel"/>
    <w:tmpl w:val="0F64BDEC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3"/>
  </w:num>
  <w:num w:numId="5" w16cid:durableId="242645616">
    <w:abstractNumId w:val="5"/>
  </w:num>
  <w:num w:numId="6" w16cid:durableId="1609652800">
    <w:abstractNumId w:val="5"/>
  </w:num>
  <w:num w:numId="7" w16cid:durableId="252252399">
    <w:abstractNumId w:val="5"/>
  </w:num>
  <w:num w:numId="8" w16cid:durableId="373896703">
    <w:abstractNumId w:val="5"/>
  </w:num>
  <w:num w:numId="9" w16cid:durableId="1121269540">
    <w:abstractNumId w:val="4"/>
  </w:num>
  <w:num w:numId="10" w16cid:durableId="1402824695">
    <w:abstractNumId w:val="4"/>
  </w:num>
  <w:num w:numId="11" w16cid:durableId="1010646487">
    <w:abstractNumId w:val="5"/>
  </w:num>
  <w:num w:numId="12" w16cid:durableId="2073774762">
    <w:abstractNumId w:val="5"/>
  </w:num>
  <w:num w:numId="13" w16cid:durableId="1982154370">
    <w:abstractNumId w:val="5"/>
  </w:num>
  <w:num w:numId="14" w16cid:durableId="858352435">
    <w:abstractNumId w:val="6"/>
  </w:num>
  <w:num w:numId="15" w16cid:durableId="2028094012">
    <w:abstractNumId w:val="7"/>
  </w:num>
  <w:num w:numId="16" w16cid:durableId="2103452577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A6F"/>
    <w:rsid w:val="000138D2"/>
    <w:rsid w:val="00026BF3"/>
    <w:rsid w:val="00045278"/>
    <w:rsid w:val="00062E5C"/>
    <w:rsid w:val="000652D2"/>
    <w:rsid w:val="000700FE"/>
    <w:rsid w:val="00081E8B"/>
    <w:rsid w:val="00087F8F"/>
    <w:rsid w:val="000B0647"/>
    <w:rsid w:val="000C476C"/>
    <w:rsid w:val="000D2944"/>
    <w:rsid w:val="000D7F29"/>
    <w:rsid w:val="000E3F54"/>
    <w:rsid w:val="000F2D4E"/>
    <w:rsid w:val="000F5E05"/>
    <w:rsid w:val="000F5F8B"/>
    <w:rsid w:val="000F728F"/>
    <w:rsid w:val="00101DFF"/>
    <w:rsid w:val="00110466"/>
    <w:rsid w:val="00130C9A"/>
    <w:rsid w:val="00146ED6"/>
    <w:rsid w:val="00153860"/>
    <w:rsid w:val="00155D2D"/>
    <w:rsid w:val="00161A9D"/>
    <w:rsid w:val="001737AD"/>
    <w:rsid w:val="001873E8"/>
    <w:rsid w:val="00196CA2"/>
    <w:rsid w:val="001A1C14"/>
    <w:rsid w:val="001B1F7E"/>
    <w:rsid w:val="001B65DE"/>
    <w:rsid w:val="001C03BE"/>
    <w:rsid w:val="001C5E61"/>
    <w:rsid w:val="001D450F"/>
    <w:rsid w:val="001E2B72"/>
    <w:rsid w:val="001E2D3E"/>
    <w:rsid w:val="001E6A40"/>
    <w:rsid w:val="00222D71"/>
    <w:rsid w:val="00225C27"/>
    <w:rsid w:val="00225F54"/>
    <w:rsid w:val="002304A9"/>
    <w:rsid w:val="0023628B"/>
    <w:rsid w:val="00245C63"/>
    <w:rsid w:val="00251726"/>
    <w:rsid w:val="002644B1"/>
    <w:rsid w:val="00270385"/>
    <w:rsid w:val="00274666"/>
    <w:rsid w:val="0028603A"/>
    <w:rsid w:val="00290ABD"/>
    <w:rsid w:val="002936E3"/>
    <w:rsid w:val="00294087"/>
    <w:rsid w:val="002960F9"/>
    <w:rsid w:val="002A16DF"/>
    <w:rsid w:val="002A3A09"/>
    <w:rsid w:val="002D1748"/>
    <w:rsid w:val="002E0806"/>
    <w:rsid w:val="002E1D90"/>
    <w:rsid w:val="002E48FD"/>
    <w:rsid w:val="002F4685"/>
    <w:rsid w:val="003018AB"/>
    <w:rsid w:val="00317079"/>
    <w:rsid w:val="00320FA6"/>
    <w:rsid w:val="00324DC8"/>
    <w:rsid w:val="00330094"/>
    <w:rsid w:val="003369A3"/>
    <w:rsid w:val="003518C1"/>
    <w:rsid w:val="00352E6E"/>
    <w:rsid w:val="00370A69"/>
    <w:rsid w:val="00373C81"/>
    <w:rsid w:val="0038157E"/>
    <w:rsid w:val="003A4A36"/>
    <w:rsid w:val="003E0A90"/>
    <w:rsid w:val="00413744"/>
    <w:rsid w:val="0042259D"/>
    <w:rsid w:val="004317A3"/>
    <w:rsid w:val="004357C1"/>
    <w:rsid w:val="00444721"/>
    <w:rsid w:val="00464D2A"/>
    <w:rsid w:val="00471103"/>
    <w:rsid w:val="0047456A"/>
    <w:rsid w:val="004755FF"/>
    <w:rsid w:val="0049169D"/>
    <w:rsid w:val="004A2836"/>
    <w:rsid w:val="004C00FA"/>
    <w:rsid w:val="004E2F3F"/>
    <w:rsid w:val="004F2305"/>
    <w:rsid w:val="00543508"/>
    <w:rsid w:val="00547595"/>
    <w:rsid w:val="005576FD"/>
    <w:rsid w:val="00573DEF"/>
    <w:rsid w:val="005769AD"/>
    <w:rsid w:val="00594523"/>
    <w:rsid w:val="00595803"/>
    <w:rsid w:val="00597891"/>
    <w:rsid w:val="005B1943"/>
    <w:rsid w:val="005B6D4C"/>
    <w:rsid w:val="005C1431"/>
    <w:rsid w:val="005D04E3"/>
    <w:rsid w:val="005D4605"/>
    <w:rsid w:val="005F623D"/>
    <w:rsid w:val="006019E7"/>
    <w:rsid w:val="006029F6"/>
    <w:rsid w:val="006114DD"/>
    <w:rsid w:val="00612F23"/>
    <w:rsid w:val="006139E7"/>
    <w:rsid w:val="00625A55"/>
    <w:rsid w:val="006270D4"/>
    <w:rsid w:val="006445DE"/>
    <w:rsid w:val="00644793"/>
    <w:rsid w:val="00657D34"/>
    <w:rsid w:val="00663D80"/>
    <w:rsid w:val="00665F82"/>
    <w:rsid w:val="00676F05"/>
    <w:rsid w:val="006D679C"/>
    <w:rsid w:val="006D7F5E"/>
    <w:rsid w:val="006F29BF"/>
    <w:rsid w:val="00704C08"/>
    <w:rsid w:val="00711B84"/>
    <w:rsid w:val="00713A38"/>
    <w:rsid w:val="00720059"/>
    <w:rsid w:val="00731C98"/>
    <w:rsid w:val="00752E48"/>
    <w:rsid w:val="00757666"/>
    <w:rsid w:val="007761AB"/>
    <w:rsid w:val="00781755"/>
    <w:rsid w:val="007825BE"/>
    <w:rsid w:val="007839C9"/>
    <w:rsid w:val="007843FA"/>
    <w:rsid w:val="007866F0"/>
    <w:rsid w:val="0079676E"/>
    <w:rsid w:val="007C5345"/>
    <w:rsid w:val="007D21F3"/>
    <w:rsid w:val="007D4666"/>
    <w:rsid w:val="007E5C55"/>
    <w:rsid w:val="00800CDC"/>
    <w:rsid w:val="00815F61"/>
    <w:rsid w:val="00816AF9"/>
    <w:rsid w:val="008320BC"/>
    <w:rsid w:val="00835EE0"/>
    <w:rsid w:val="0084090D"/>
    <w:rsid w:val="0084433E"/>
    <w:rsid w:val="00844BEB"/>
    <w:rsid w:val="00851215"/>
    <w:rsid w:val="00854A6F"/>
    <w:rsid w:val="0085611E"/>
    <w:rsid w:val="008702E6"/>
    <w:rsid w:val="008760CE"/>
    <w:rsid w:val="0088501C"/>
    <w:rsid w:val="008936BD"/>
    <w:rsid w:val="008A09B5"/>
    <w:rsid w:val="008A0A7D"/>
    <w:rsid w:val="008A19F5"/>
    <w:rsid w:val="008D063E"/>
    <w:rsid w:val="008D33C4"/>
    <w:rsid w:val="008D4C91"/>
    <w:rsid w:val="00900604"/>
    <w:rsid w:val="00905574"/>
    <w:rsid w:val="00907863"/>
    <w:rsid w:val="00911E57"/>
    <w:rsid w:val="00923CEE"/>
    <w:rsid w:val="009246DA"/>
    <w:rsid w:val="00926422"/>
    <w:rsid w:val="00930C49"/>
    <w:rsid w:val="009325FB"/>
    <w:rsid w:val="00943FF0"/>
    <w:rsid w:val="00971779"/>
    <w:rsid w:val="009742A8"/>
    <w:rsid w:val="00982DBD"/>
    <w:rsid w:val="009856BF"/>
    <w:rsid w:val="00993528"/>
    <w:rsid w:val="009A0D2B"/>
    <w:rsid w:val="009B5BA2"/>
    <w:rsid w:val="009C5116"/>
    <w:rsid w:val="009C72F0"/>
    <w:rsid w:val="009D102C"/>
    <w:rsid w:val="009D7D3A"/>
    <w:rsid w:val="009F1BCA"/>
    <w:rsid w:val="00A15FFA"/>
    <w:rsid w:val="00A1688D"/>
    <w:rsid w:val="00A20FF7"/>
    <w:rsid w:val="00A254C8"/>
    <w:rsid w:val="00A323A8"/>
    <w:rsid w:val="00A34A14"/>
    <w:rsid w:val="00A40D5F"/>
    <w:rsid w:val="00A53B15"/>
    <w:rsid w:val="00A55EEA"/>
    <w:rsid w:val="00A56C97"/>
    <w:rsid w:val="00A77031"/>
    <w:rsid w:val="00A802DD"/>
    <w:rsid w:val="00A8313E"/>
    <w:rsid w:val="00A95F7C"/>
    <w:rsid w:val="00A96A06"/>
    <w:rsid w:val="00AA38FE"/>
    <w:rsid w:val="00AF1471"/>
    <w:rsid w:val="00AF48F9"/>
    <w:rsid w:val="00B13A1B"/>
    <w:rsid w:val="00B17603"/>
    <w:rsid w:val="00B22ADC"/>
    <w:rsid w:val="00B42CEF"/>
    <w:rsid w:val="00B4408E"/>
    <w:rsid w:val="00B47772"/>
    <w:rsid w:val="00B550B9"/>
    <w:rsid w:val="00B6114C"/>
    <w:rsid w:val="00B731E4"/>
    <w:rsid w:val="00B77818"/>
    <w:rsid w:val="00B80EC3"/>
    <w:rsid w:val="00B8655F"/>
    <w:rsid w:val="00B965EF"/>
    <w:rsid w:val="00B9730D"/>
    <w:rsid w:val="00BA51C5"/>
    <w:rsid w:val="00BA6D84"/>
    <w:rsid w:val="00BB1CB3"/>
    <w:rsid w:val="00BC2211"/>
    <w:rsid w:val="00BF0858"/>
    <w:rsid w:val="00BF63CE"/>
    <w:rsid w:val="00C07E2D"/>
    <w:rsid w:val="00C10DA1"/>
    <w:rsid w:val="00C14108"/>
    <w:rsid w:val="00C24684"/>
    <w:rsid w:val="00C32970"/>
    <w:rsid w:val="00C42533"/>
    <w:rsid w:val="00C471DC"/>
    <w:rsid w:val="00C612F9"/>
    <w:rsid w:val="00C832FC"/>
    <w:rsid w:val="00CA14F4"/>
    <w:rsid w:val="00CB6C20"/>
    <w:rsid w:val="00CC406D"/>
    <w:rsid w:val="00CD779C"/>
    <w:rsid w:val="00CF7AF9"/>
    <w:rsid w:val="00D05FC7"/>
    <w:rsid w:val="00D15221"/>
    <w:rsid w:val="00D17E42"/>
    <w:rsid w:val="00D40560"/>
    <w:rsid w:val="00D4268A"/>
    <w:rsid w:val="00D54DEA"/>
    <w:rsid w:val="00D57B19"/>
    <w:rsid w:val="00D76EFD"/>
    <w:rsid w:val="00D8453C"/>
    <w:rsid w:val="00DA7EF0"/>
    <w:rsid w:val="00DC210E"/>
    <w:rsid w:val="00DC31E3"/>
    <w:rsid w:val="00DC3AD8"/>
    <w:rsid w:val="00DC7A91"/>
    <w:rsid w:val="00DD0305"/>
    <w:rsid w:val="00DD1C06"/>
    <w:rsid w:val="00E3035B"/>
    <w:rsid w:val="00E37248"/>
    <w:rsid w:val="00E70C32"/>
    <w:rsid w:val="00E83488"/>
    <w:rsid w:val="00E9456E"/>
    <w:rsid w:val="00EC3AD8"/>
    <w:rsid w:val="00ED3122"/>
    <w:rsid w:val="00ED3DEB"/>
    <w:rsid w:val="00ED6943"/>
    <w:rsid w:val="00F10F4C"/>
    <w:rsid w:val="00F2134F"/>
    <w:rsid w:val="00F23CC1"/>
    <w:rsid w:val="00F349BD"/>
    <w:rsid w:val="00F428B4"/>
    <w:rsid w:val="00F46E1D"/>
    <w:rsid w:val="00F70DCF"/>
    <w:rsid w:val="00F860AD"/>
    <w:rsid w:val="00F92976"/>
    <w:rsid w:val="00F97258"/>
    <w:rsid w:val="00FA5214"/>
    <w:rsid w:val="00FB43DF"/>
    <w:rsid w:val="00FC263B"/>
    <w:rsid w:val="00FC7A75"/>
    <w:rsid w:val="00FD7654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7A3F1E"/>
  <w15:chartTrackingRefBased/>
  <w15:docId w15:val="{676DDB94-0B91-48BC-952C-D01DBBF54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uiPriority w:val="99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854A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54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854A6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54A6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854A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54A6F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854A6F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854A6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54A6F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854A6F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42CEF"/>
    <w:rPr>
      <w:color w:val="666666"/>
    </w:rPr>
  </w:style>
  <w:style w:type="paragraph" w:styleId="Voetnoottekst">
    <w:name w:val="footnote text"/>
    <w:basedOn w:val="Standaard"/>
    <w:link w:val="VoetnoottekstChar"/>
    <w:semiHidden/>
    <w:unhideWhenUsed/>
    <w:rsid w:val="00DD0305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semiHidden/>
    <w:rsid w:val="00DD0305"/>
  </w:style>
  <w:style w:type="character" w:styleId="Voetnootmarkering">
    <w:name w:val="footnote reference"/>
    <w:basedOn w:val="Standaardalinea-lettertype"/>
    <w:semiHidden/>
    <w:unhideWhenUsed/>
    <w:rsid w:val="00DD0305"/>
    <w:rPr>
      <w:vertAlign w:val="superscript"/>
    </w:rPr>
  </w:style>
  <w:style w:type="paragraph" w:styleId="Revisie">
    <w:name w:val="Revision"/>
    <w:hidden/>
    <w:uiPriority w:val="99"/>
    <w:semiHidden/>
    <w:rsid w:val="00B61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70EA7.26AC1CA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831bbcf-dd4a-4a81-ad81-beb2f07f5e42">AWPKZPK7NK3M-1047242979-170</_dlc_DocId>
    <_dlc_DocIdUrl xmlns="f831bbcf-dd4a-4a81-ad81-beb2f07f5e42">
      <Url>https://sscons.sharepoint.com/sites/EXT-PRO-AccountantsdienstenWesterveld/_layouts/15/DocIdRedir.aspx?ID=AWPKZPK7NK3M-1047242979-170</Url>
      <Description>AWPKZPK7NK3M-1047242979-170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17E91172F63345A45CE23007F15D4A" ma:contentTypeVersion="5" ma:contentTypeDescription="Een nieuw document maken." ma:contentTypeScope="" ma:versionID="e48950ca5e90b1ca5801c62e1dfdf2d9">
  <xsd:schema xmlns:xsd="http://www.w3.org/2001/XMLSchema" xmlns:xs="http://www.w3.org/2001/XMLSchema" xmlns:p="http://schemas.microsoft.com/office/2006/metadata/properties" xmlns:ns2="f831bbcf-dd4a-4a81-ad81-beb2f07f5e42" xmlns:ns3="967bec1b-61c1-400b-aadb-4d523a9c0afd" targetNamespace="http://schemas.microsoft.com/office/2006/metadata/properties" ma:root="true" ma:fieldsID="db2e97e414a26126157338a363608748" ns2:_="" ns3:_="">
    <xsd:import namespace="f831bbcf-dd4a-4a81-ad81-beb2f07f5e42"/>
    <xsd:import namespace="967bec1b-61c1-400b-aadb-4d523a9c0af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1bbcf-dd4a-4a81-ad81-beb2f07f5e4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7bec1b-61c1-400b-aadb-4d523a9c0a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  <ds:schemaRef ds:uri="f831bbcf-dd4a-4a81-ad81-beb2f07f5e42"/>
  </ds:schemaRefs>
</ds:datastoreItem>
</file>

<file path=customXml/itemProps3.xml><?xml version="1.0" encoding="utf-8"?>
<ds:datastoreItem xmlns:ds="http://schemas.openxmlformats.org/officeDocument/2006/customXml" ds:itemID="{C4F84537-F0DA-463E-89BA-F69E0BE5ADA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5DB470C-E91B-4446-8474-627B4C9A2D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31bbcf-dd4a-4a81-ad81-beb2f07f5e42"/>
    <ds:schemaRef ds:uri="967bec1b-61c1-400b-aadb-4d523a9c0a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252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Vera Kroes</cp:lastModifiedBy>
  <cp:revision>42</cp:revision>
  <cp:lastPrinted>2019-01-04T09:57:00Z</cp:lastPrinted>
  <dcterms:created xsi:type="dcterms:W3CDTF">2024-10-22T13:54:00Z</dcterms:created>
  <dcterms:modified xsi:type="dcterms:W3CDTF">2025-09-03T10:14:00Z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0x0101006A17E91172F63345A45CE23007F15D4A</vt:lpwstr>
  </property>
  <property fmtid="{D5CDD505-2E9C-101B-9397-08002B2CF9AE}" pid="3" name="_dlc_DocIdItemGuid">
    <vt:lpwstr>7e6bc0d6-9818-4c21-b484-1f2a2d29c100</vt:lpwstr>
  </property>
  <property fmtid="{D5CDD505-2E9C-101B-9397-08002B2CF9AE}" pid="4" name="MediaServiceImageTags">
    <vt:lpwstr/>
  </property>
</Properties>
</file>