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110E1230" w:rsidR="007866F0" w:rsidRDefault="00B032EA" w:rsidP="00B032EA">
      <w:pPr>
        <w:pStyle w:val="Heading1titel"/>
        <w:pBdr>
          <w:bottom w:val="single" w:sz="6" w:space="1" w:color="auto"/>
        </w:pBdr>
      </w:pPr>
      <w:r w:rsidRPr="000271DB">
        <w:t>Bijlage</w:t>
      </w:r>
      <w:r>
        <w:t xml:space="preserve"> </w:t>
      </w:r>
      <w:r w:rsidR="00295C33">
        <w:t xml:space="preserve">2 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7D4137">
      <w:pPr>
        <w:jc w:val="both"/>
      </w:pPr>
    </w:p>
    <w:p w14:paraId="6C293B80" w14:textId="2B00D577" w:rsidR="004E0145" w:rsidRPr="00B02404" w:rsidRDefault="004E0145" w:rsidP="001B1E21">
      <w:pPr>
        <w:spacing w:line="276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>Betreft: Europese aanbestedingsprocedure</w:t>
      </w:r>
      <w:r w:rsidR="003E65FC">
        <w:rPr>
          <w:b/>
          <w:bCs/>
          <w:sz w:val="22"/>
          <w:szCs w:val="22"/>
        </w:rPr>
        <w:t xml:space="preserve"> Accountantsdiensten gemeente Westerveld</w:t>
      </w:r>
      <w:r w:rsidR="00C03001">
        <w:rPr>
          <w:b/>
          <w:bCs/>
          <w:sz w:val="22"/>
          <w:szCs w:val="22"/>
        </w:rPr>
        <w:t xml:space="preserve"> en gemeente Dalfsen</w:t>
      </w:r>
    </w:p>
    <w:p w14:paraId="5E62FE0C" w14:textId="77777777" w:rsidR="00EF4603" w:rsidRDefault="00EF4603" w:rsidP="001B1E21">
      <w:pPr>
        <w:spacing w:line="276" w:lineRule="auto"/>
        <w:jc w:val="both"/>
      </w:pPr>
    </w:p>
    <w:p w14:paraId="5E212C0A" w14:textId="39025A56" w:rsidR="007D4137" w:rsidRDefault="006B2097" w:rsidP="001B1E21">
      <w:pPr>
        <w:spacing w:line="276" w:lineRule="auto"/>
        <w:jc w:val="both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>worden ingevuld</w:t>
      </w:r>
      <w:r w:rsidR="001100AB">
        <w:t>.</w:t>
      </w:r>
    </w:p>
    <w:p w14:paraId="25BD796D" w14:textId="77777777" w:rsidR="007B6342" w:rsidRDefault="007B6342" w:rsidP="001B1E21">
      <w:pPr>
        <w:spacing w:line="276" w:lineRule="auto"/>
        <w:jc w:val="both"/>
      </w:pPr>
    </w:p>
    <w:p w14:paraId="12AB66CE" w14:textId="466B4FF6" w:rsidR="007B6342" w:rsidRDefault="007B6342" w:rsidP="001B1E21">
      <w:pPr>
        <w:spacing w:line="276" w:lineRule="auto"/>
        <w:jc w:val="both"/>
        <w:rPr>
          <w:b/>
          <w:bCs/>
        </w:rPr>
      </w:pPr>
      <w:r>
        <w:rPr>
          <w:b/>
          <w:bCs/>
        </w:rPr>
        <w:t>Gevraagde kerncompetentie</w:t>
      </w:r>
    </w:p>
    <w:p w14:paraId="04A2369B" w14:textId="1FAF3BA2" w:rsidR="007B6342" w:rsidRPr="0079479E" w:rsidRDefault="0079479E" w:rsidP="001B1E21">
      <w:pPr>
        <w:spacing w:line="276" w:lineRule="auto"/>
        <w:rPr>
          <w:rFonts w:eastAsia="MS Mincho"/>
        </w:rPr>
      </w:pPr>
      <w:r w:rsidRPr="009B1628">
        <w:rPr>
          <w:rFonts w:eastAsia="MS Mincho"/>
        </w:rPr>
        <w:t xml:space="preserve">Ervaring bij een gemeente met het uitvoeren van Accountantsdiensten voor wat betreft de certificerende functie. Dat houdt in: interimcontrole (in voorbereiding op de jaarrekeningcontrole), accountantscontrole jaarrekening en controle van de SISA. </w:t>
      </w:r>
    </w:p>
    <w:p w14:paraId="11C23427" w14:textId="77777777" w:rsidR="007B6342" w:rsidRDefault="007B6342" w:rsidP="001B1E21">
      <w:pPr>
        <w:spacing w:line="276" w:lineRule="auto"/>
        <w:jc w:val="both"/>
      </w:pPr>
    </w:p>
    <w:p w14:paraId="20E26F36" w14:textId="4E9E5B70" w:rsidR="007B6342" w:rsidRDefault="007B6342" w:rsidP="001B1E21">
      <w:pPr>
        <w:spacing w:line="276" w:lineRule="auto"/>
        <w:jc w:val="both"/>
        <w:rPr>
          <w:b/>
          <w:bCs/>
        </w:rPr>
      </w:pPr>
      <w:r>
        <w:rPr>
          <w:b/>
          <w:bCs/>
        </w:rPr>
        <w:t>Aandachtspunten</w:t>
      </w:r>
    </w:p>
    <w:p w14:paraId="6601DC5B" w14:textId="4494F9A8" w:rsidR="007B6342" w:rsidRDefault="007B6342" w:rsidP="001B1E21">
      <w:pPr>
        <w:pStyle w:val="Lijstalinea"/>
        <w:numPr>
          <w:ilvl w:val="0"/>
          <w:numId w:val="18"/>
        </w:numPr>
        <w:spacing w:line="276" w:lineRule="auto"/>
        <w:jc w:val="both"/>
      </w:pPr>
      <w:r>
        <w:t xml:space="preserve">Voor de referentie </w:t>
      </w:r>
      <w:r w:rsidR="008E4E82">
        <w:t xml:space="preserve">moet </w:t>
      </w:r>
      <w:r>
        <w:t>Inschrijver gebruikmaken van</w:t>
      </w:r>
      <w:r w:rsidR="001D7C83">
        <w:t xml:space="preserve">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9C4633" w14:textId="27AACBF7" w:rsidR="00A06056" w:rsidRPr="00A06056" w:rsidRDefault="00A06056" w:rsidP="001B1E21">
      <w:pPr>
        <w:pStyle w:val="Lijstalinea"/>
        <w:numPr>
          <w:ilvl w:val="0"/>
          <w:numId w:val="18"/>
        </w:numPr>
        <w:spacing w:line="276" w:lineRule="auto"/>
        <w:rPr>
          <w:rFonts w:eastAsia="MS Mincho"/>
        </w:rPr>
      </w:pPr>
      <w:r w:rsidRPr="00A06056">
        <w:rPr>
          <w:rFonts w:eastAsia="MS Mincho"/>
        </w:rPr>
        <w:t>Inschrijver mag maximaal 1 referentie indienen</w:t>
      </w:r>
      <w:r>
        <w:rPr>
          <w:rFonts w:eastAsia="MS Mincho"/>
        </w:rPr>
        <w:t>;</w:t>
      </w:r>
    </w:p>
    <w:p w14:paraId="43AA357C" w14:textId="2E902C7E" w:rsidR="00D61F2A" w:rsidRPr="001B1E21" w:rsidRDefault="007804C5" w:rsidP="001B1E21">
      <w:pPr>
        <w:pStyle w:val="Lijstalinea"/>
        <w:numPr>
          <w:ilvl w:val="0"/>
          <w:numId w:val="18"/>
        </w:numPr>
        <w:spacing w:line="276" w:lineRule="auto"/>
        <w:contextualSpacing w:val="0"/>
        <w:rPr>
          <w:rFonts w:eastAsia="MS Mincho"/>
        </w:rPr>
      </w:pPr>
      <w:r w:rsidRPr="00AF5F2F">
        <w:t>De referentie moet</w:t>
      </w:r>
      <w:r>
        <w:t xml:space="preserve"> </w:t>
      </w:r>
      <w:r w:rsidRPr="00AF5F2F">
        <w:t xml:space="preserve">uitgevoerd </w:t>
      </w:r>
      <w:r>
        <w:t xml:space="preserve">zijn </w:t>
      </w:r>
      <w:r w:rsidRPr="00AF5F2F">
        <w:t>binnen drie jaar voorafgaand aan de sluitingsdatum van de Inschrijving</w:t>
      </w:r>
      <w:r w:rsidR="00D869E3" w:rsidRPr="00AF5F2F">
        <w:t xml:space="preserve">; </w:t>
      </w:r>
    </w:p>
    <w:p w14:paraId="7894ABCE" w14:textId="66EA0845" w:rsidR="0072264B" w:rsidRDefault="002E5E14" w:rsidP="001B1E21">
      <w:pPr>
        <w:pStyle w:val="Lijstalinea"/>
        <w:numPr>
          <w:ilvl w:val="0"/>
          <w:numId w:val="18"/>
        </w:numPr>
        <w:spacing w:line="276" w:lineRule="auto"/>
        <w:jc w:val="both"/>
      </w:pPr>
      <w:r>
        <w:t xml:space="preserve">Opdrachtgever </w:t>
      </w:r>
      <w:r w:rsidR="0063648B">
        <w:t>heeft het recht</w:t>
      </w:r>
      <w:r>
        <w:t xml:space="preserve"> de opgave te controleren bij de opgegeven referentie. </w:t>
      </w:r>
      <w:r w:rsidR="00304BE3">
        <w:t xml:space="preserve">Als </w:t>
      </w:r>
      <w:r>
        <w:t xml:space="preserve">uit deze controle wordt geconstateerd dat de opgave in deze bijlage afwijkt van </w:t>
      </w:r>
      <w:r w:rsidR="0063648B">
        <w:t>wat</w:t>
      </w:r>
      <w:r>
        <w:t xml:space="preserve"> de referentiecontactperso</w:t>
      </w:r>
      <w:r w:rsidR="0063648B">
        <w:t>on meldt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3D5597">
      <w:pPr>
        <w:jc w:val="both"/>
      </w:pPr>
    </w:p>
    <w:p w14:paraId="75E49645" w14:textId="77777777" w:rsidR="00C36798" w:rsidRDefault="00C36798" w:rsidP="003D5597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3D5597" w14:paraId="3707F2E5" w14:textId="77777777" w:rsidTr="001B20F6">
        <w:tc>
          <w:tcPr>
            <w:tcW w:w="3681" w:type="dxa"/>
            <w:shd w:val="clear" w:color="auto" w:fill="C9E8FB"/>
            <w:tcMar>
              <w:top w:w="28" w:type="dxa"/>
              <w:bottom w:w="28" w:type="dxa"/>
            </w:tcMar>
            <w:vAlign w:val="center"/>
          </w:tcPr>
          <w:p w14:paraId="0E4B07F7" w14:textId="77777777" w:rsidR="003D5597" w:rsidRDefault="003D5597" w:rsidP="00667495">
            <w:pPr>
              <w:spacing w:line="276" w:lineRule="auto"/>
            </w:pPr>
            <w:r>
              <w:t>Naam Inschrijver</w:t>
            </w:r>
          </w:p>
        </w:tc>
        <w:tc>
          <w:tcPr>
            <w:tcW w:w="5947" w:type="dxa"/>
          </w:tcPr>
          <w:p w14:paraId="6F7D5A8E" w14:textId="77777777" w:rsidR="003D5597" w:rsidRDefault="003D5597" w:rsidP="00C348AC"/>
        </w:tc>
      </w:tr>
    </w:tbl>
    <w:p w14:paraId="4A0D2A60" w14:textId="77777777" w:rsidR="00A137D7" w:rsidRDefault="00A137D7">
      <w:pPr>
        <w:spacing w:line="240" w:lineRule="auto"/>
        <w:rPr>
          <w:i/>
          <w:iCs/>
          <w:highlight w:val="yellow"/>
        </w:rPr>
      </w:pPr>
    </w:p>
    <w:p w14:paraId="18799A2B" w14:textId="77777777" w:rsidR="00A137D7" w:rsidRPr="00A137D7" w:rsidRDefault="00A137D7">
      <w:pPr>
        <w:spacing w:line="240" w:lineRule="auto"/>
        <w:rPr>
          <w:highlight w:val="yellow"/>
        </w:rPr>
      </w:pPr>
    </w:p>
    <w:p w14:paraId="2E4CD922" w14:textId="77777777" w:rsidR="00A137D7" w:rsidRPr="00A137D7" w:rsidRDefault="00A137D7">
      <w:pPr>
        <w:spacing w:line="240" w:lineRule="auto"/>
        <w:rPr>
          <w:highlight w:val="yellow"/>
        </w:rPr>
      </w:pPr>
    </w:p>
    <w:p w14:paraId="154D544A" w14:textId="77777777" w:rsidR="00A137D7" w:rsidRPr="00A137D7" w:rsidRDefault="00A137D7">
      <w:pPr>
        <w:spacing w:line="240" w:lineRule="auto"/>
        <w:rPr>
          <w:highlight w:val="yellow"/>
        </w:rPr>
      </w:pPr>
    </w:p>
    <w:p w14:paraId="79D755AC" w14:textId="77777777" w:rsidR="00A137D7" w:rsidRPr="00A137D7" w:rsidRDefault="00A137D7">
      <w:pPr>
        <w:spacing w:line="240" w:lineRule="auto"/>
        <w:rPr>
          <w:highlight w:val="yellow"/>
        </w:rPr>
      </w:pPr>
    </w:p>
    <w:p w14:paraId="49B00E75" w14:textId="77777777" w:rsidR="00A137D7" w:rsidRPr="00A137D7" w:rsidRDefault="00A137D7">
      <w:pPr>
        <w:spacing w:line="240" w:lineRule="auto"/>
        <w:rPr>
          <w:highlight w:val="yellow"/>
        </w:rPr>
      </w:pPr>
    </w:p>
    <w:p w14:paraId="4148E23C" w14:textId="77777777" w:rsidR="00A137D7" w:rsidRPr="00A137D7" w:rsidRDefault="00A137D7">
      <w:pPr>
        <w:spacing w:line="240" w:lineRule="auto"/>
        <w:rPr>
          <w:highlight w:val="yellow"/>
        </w:rPr>
      </w:pPr>
    </w:p>
    <w:p w14:paraId="5C742105" w14:textId="77777777" w:rsidR="00A137D7" w:rsidRPr="00A137D7" w:rsidRDefault="00A137D7">
      <w:pPr>
        <w:spacing w:line="240" w:lineRule="auto"/>
        <w:rPr>
          <w:highlight w:val="yellow"/>
        </w:rPr>
      </w:pPr>
    </w:p>
    <w:p w14:paraId="6AD548F8" w14:textId="77777777" w:rsidR="00A137D7" w:rsidRPr="00A137D7" w:rsidRDefault="00A137D7">
      <w:pPr>
        <w:spacing w:line="240" w:lineRule="auto"/>
        <w:rPr>
          <w:highlight w:val="yellow"/>
        </w:rPr>
      </w:pPr>
    </w:p>
    <w:p w14:paraId="7E4D7DCD" w14:textId="77777777" w:rsidR="00A137D7" w:rsidRPr="00A137D7" w:rsidRDefault="00A137D7">
      <w:pPr>
        <w:spacing w:line="240" w:lineRule="auto"/>
        <w:rPr>
          <w:highlight w:val="yellow"/>
        </w:rPr>
      </w:pPr>
    </w:p>
    <w:p w14:paraId="19C96390" w14:textId="77777777" w:rsidR="00A137D7" w:rsidRPr="00A137D7" w:rsidRDefault="00A137D7">
      <w:pPr>
        <w:spacing w:line="240" w:lineRule="auto"/>
        <w:rPr>
          <w:highlight w:val="yellow"/>
        </w:rPr>
      </w:pPr>
    </w:p>
    <w:p w14:paraId="56D4A343" w14:textId="77777777" w:rsidR="00A137D7" w:rsidRPr="00A137D7" w:rsidRDefault="00A137D7">
      <w:pPr>
        <w:spacing w:line="240" w:lineRule="auto"/>
        <w:rPr>
          <w:highlight w:val="yellow"/>
        </w:rPr>
      </w:pPr>
    </w:p>
    <w:p w14:paraId="1F5C3BD1" w14:textId="77777777" w:rsidR="00A137D7" w:rsidRPr="00A137D7" w:rsidRDefault="00A137D7">
      <w:pPr>
        <w:spacing w:line="240" w:lineRule="auto"/>
        <w:rPr>
          <w:highlight w:val="yellow"/>
        </w:rPr>
      </w:pPr>
    </w:p>
    <w:p w14:paraId="3F0AE281" w14:textId="77777777" w:rsidR="00A137D7" w:rsidRPr="00A137D7" w:rsidRDefault="00A137D7">
      <w:pPr>
        <w:spacing w:line="240" w:lineRule="auto"/>
        <w:rPr>
          <w:highlight w:val="yellow"/>
        </w:rPr>
      </w:pPr>
    </w:p>
    <w:p w14:paraId="62263DAA" w14:textId="77777777" w:rsidR="00A137D7" w:rsidRPr="00A137D7" w:rsidRDefault="00A137D7">
      <w:pPr>
        <w:spacing w:line="240" w:lineRule="auto"/>
        <w:rPr>
          <w:highlight w:val="yellow"/>
        </w:rPr>
      </w:pPr>
    </w:p>
    <w:p w14:paraId="7B05967C" w14:textId="77777777" w:rsidR="00A137D7" w:rsidRPr="00A137D7" w:rsidRDefault="00A137D7">
      <w:pPr>
        <w:spacing w:line="240" w:lineRule="auto"/>
        <w:rPr>
          <w:highlight w:val="yellow"/>
        </w:rPr>
      </w:pPr>
    </w:p>
    <w:p w14:paraId="47BFC522" w14:textId="77777777" w:rsidR="00A137D7" w:rsidRPr="00A137D7" w:rsidRDefault="00A137D7">
      <w:pPr>
        <w:spacing w:line="240" w:lineRule="auto"/>
        <w:rPr>
          <w:highlight w:val="yellow"/>
        </w:rPr>
      </w:pPr>
    </w:p>
    <w:p w14:paraId="005F56C7" w14:textId="77777777" w:rsidR="00A137D7" w:rsidRPr="00A137D7" w:rsidRDefault="00A137D7">
      <w:pPr>
        <w:spacing w:line="240" w:lineRule="auto"/>
        <w:rPr>
          <w:highlight w:val="yellow"/>
        </w:rPr>
      </w:pPr>
    </w:p>
    <w:p w14:paraId="204E92C5" w14:textId="77777777" w:rsidR="00A137D7" w:rsidRPr="00A137D7" w:rsidRDefault="00A137D7">
      <w:pPr>
        <w:spacing w:line="240" w:lineRule="auto"/>
        <w:rPr>
          <w:highlight w:val="yellow"/>
        </w:rPr>
      </w:pPr>
    </w:p>
    <w:p w14:paraId="167DA7EA" w14:textId="016147C4" w:rsidR="00B642A5" w:rsidRPr="00E9113C" w:rsidRDefault="00B642A5">
      <w:pPr>
        <w:spacing w:line="240" w:lineRule="auto"/>
        <w:rPr>
          <w:highlight w:val="yellow"/>
        </w:rPr>
      </w:pPr>
      <w:r>
        <w:rPr>
          <w:i/>
          <w:iCs/>
          <w:highlight w:val="yellow"/>
        </w:rPr>
        <w:lastRenderedPageBreak/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C717CE" w14:paraId="363F6B00" w14:textId="77777777" w:rsidTr="00632690">
        <w:trPr>
          <w:trHeight w:val="955"/>
        </w:trPr>
        <w:tc>
          <w:tcPr>
            <w:tcW w:w="9628" w:type="dxa"/>
            <w:gridSpan w:val="2"/>
            <w:shd w:val="clear" w:color="auto" w:fill="0076A8"/>
            <w:tcMar>
              <w:top w:w="28" w:type="dxa"/>
              <w:bottom w:w="28" w:type="dxa"/>
            </w:tcMar>
          </w:tcPr>
          <w:p w14:paraId="53CE8E8C" w14:textId="11A92C30" w:rsidR="00C717CE" w:rsidRPr="00C717CE" w:rsidRDefault="00C717CE" w:rsidP="00632690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632690">
              <w:rPr>
                <w:b/>
                <w:bCs/>
                <w:color w:val="FFFFFF" w:themeColor="background1"/>
              </w:rPr>
              <w:lastRenderedPageBreak/>
              <w:t xml:space="preserve">Kerncompetentie: </w:t>
            </w:r>
            <w:r w:rsidR="00632690" w:rsidRPr="00632690">
              <w:rPr>
                <w:rFonts w:eastAsia="MS Mincho"/>
                <w:i/>
                <w:iCs/>
                <w:color w:val="FFFFFF" w:themeColor="background1"/>
              </w:rPr>
              <w:t xml:space="preserve">Ervaring bij een gemeente met het uitvoeren van Accountantsdiensten voor wat betreft de certificerende functie. Dat houdt in: interimcontrole (in voorbereiding op de jaarrekeningcontrole), accountantscontrole jaarrekening en controle van de SISA. </w:t>
            </w:r>
          </w:p>
        </w:tc>
      </w:tr>
      <w:tr w:rsidR="00721E41" w14:paraId="538069E8" w14:textId="77777777" w:rsidTr="00BD7126">
        <w:tc>
          <w:tcPr>
            <w:tcW w:w="9628" w:type="dxa"/>
            <w:gridSpan w:val="2"/>
            <w:shd w:val="clear" w:color="auto" w:fill="0076A8"/>
            <w:tcMar>
              <w:top w:w="57" w:type="dxa"/>
              <w:bottom w:w="28" w:type="dxa"/>
            </w:tcMar>
            <w:vAlign w:val="center"/>
          </w:tcPr>
          <w:p w14:paraId="130C21FC" w14:textId="68DC7716" w:rsidR="00721E41" w:rsidRPr="00B642A5" w:rsidRDefault="00721E41" w:rsidP="0002173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F342BD">
        <w:trPr>
          <w:trHeight w:val="340"/>
        </w:trPr>
        <w:tc>
          <w:tcPr>
            <w:tcW w:w="5240" w:type="dxa"/>
            <w:shd w:val="clear" w:color="auto" w:fill="C9E8FB"/>
            <w:tcMar>
              <w:top w:w="57" w:type="dxa"/>
              <w:bottom w:w="28" w:type="dxa"/>
            </w:tcMar>
            <w:vAlign w:val="center"/>
          </w:tcPr>
          <w:p w14:paraId="006BCD51" w14:textId="1DCACFA2" w:rsidR="0072264B" w:rsidRDefault="00721E41" w:rsidP="00021730">
            <w:r>
              <w:t xml:space="preserve">Naam organisatie </w:t>
            </w:r>
          </w:p>
        </w:tc>
        <w:tc>
          <w:tcPr>
            <w:tcW w:w="4388" w:type="dxa"/>
            <w:tcMar>
              <w:top w:w="28" w:type="dxa"/>
              <w:bottom w:w="28" w:type="dxa"/>
            </w:tcMar>
          </w:tcPr>
          <w:p w14:paraId="42B03C58" w14:textId="77777777" w:rsidR="0072264B" w:rsidRDefault="0072264B" w:rsidP="00021730"/>
        </w:tc>
      </w:tr>
      <w:tr w:rsidR="0072264B" w14:paraId="40E8111F" w14:textId="77777777" w:rsidTr="00F342BD">
        <w:tc>
          <w:tcPr>
            <w:tcW w:w="5240" w:type="dxa"/>
            <w:shd w:val="clear" w:color="auto" w:fill="C9E8FB"/>
            <w:tcMar>
              <w:top w:w="57" w:type="dxa"/>
              <w:bottom w:w="28" w:type="dxa"/>
            </w:tcMar>
            <w:vAlign w:val="center"/>
          </w:tcPr>
          <w:p w14:paraId="0FCFEA40" w14:textId="1B3D054D" w:rsidR="0072264B" w:rsidRDefault="00721E41" w:rsidP="00021730">
            <w:r>
              <w:t>Vestigingsplaats</w:t>
            </w:r>
          </w:p>
        </w:tc>
        <w:tc>
          <w:tcPr>
            <w:tcW w:w="4388" w:type="dxa"/>
            <w:tcMar>
              <w:top w:w="28" w:type="dxa"/>
              <w:bottom w:w="28" w:type="dxa"/>
            </w:tcMar>
          </w:tcPr>
          <w:p w14:paraId="365A4A7B" w14:textId="77777777" w:rsidR="0072264B" w:rsidRDefault="0072264B" w:rsidP="00021730"/>
        </w:tc>
      </w:tr>
      <w:tr w:rsidR="0072264B" w14:paraId="72528B7A" w14:textId="77777777" w:rsidTr="00F342BD">
        <w:tc>
          <w:tcPr>
            <w:tcW w:w="5240" w:type="dxa"/>
            <w:shd w:val="clear" w:color="auto" w:fill="C9E8FB"/>
            <w:tcMar>
              <w:top w:w="57" w:type="dxa"/>
              <w:bottom w:w="28" w:type="dxa"/>
            </w:tcMar>
            <w:vAlign w:val="center"/>
          </w:tcPr>
          <w:p w14:paraId="21E5B432" w14:textId="598AE011" w:rsidR="0072264B" w:rsidRDefault="00721E41" w:rsidP="00021730">
            <w:r>
              <w:t>Naam contactpersoon bij referent</w:t>
            </w:r>
          </w:p>
        </w:tc>
        <w:tc>
          <w:tcPr>
            <w:tcW w:w="4388" w:type="dxa"/>
            <w:tcMar>
              <w:top w:w="28" w:type="dxa"/>
              <w:bottom w:w="28" w:type="dxa"/>
            </w:tcMar>
          </w:tcPr>
          <w:p w14:paraId="043EA527" w14:textId="77777777" w:rsidR="0072264B" w:rsidRDefault="0072264B" w:rsidP="00021730"/>
        </w:tc>
      </w:tr>
      <w:tr w:rsidR="0072264B" w14:paraId="082F9AF9" w14:textId="77777777" w:rsidTr="00F342BD">
        <w:tc>
          <w:tcPr>
            <w:tcW w:w="5240" w:type="dxa"/>
            <w:shd w:val="clear" w:color="auto" w:fill="C9E8FB"/>
            <w:tcMar>
              <w:top w:w="57" w:type="dxa"/>
              <w:bottom w:w="28" w:type="dxa"/>
            </w:tcMar>
            <w:vAlign w:val="center"/>
          </w:tcPr>
          <w:p w14:paraId="63BDBE01" w14:textId="275E9C7A" w:rsidR="0072264B" w:rsidRDefault="00021730" w:rsidP="00021730">
            <w:r>
              <w:t>Telefoonnummer contactpersoon</w:t>
            </w:r>
          </w:p>
        </w:tc>
        <w:tc>
          <w:tcPr>
            <w:tcW w:w="4388" w:type="dxa"/>
            <w:tcMar>
              <w:top w:w="28" w:type="dxa"/>
              <w:bottom w:w="28" w:type="dxa"/>
            </w:tcMar>
          </w:tcPr>
          <w:p w14:paraId="012F21C8" w14:textId="77777777" w:rsidR="0072264B" w:rsidRDefault="0072264B" w:rsidP="00021730"/>
        </w:tc>
      </w:tr>
      <w:tr w:rsidR="0072264B" w14:paraId="4CA61F17" w14:textId="77777777" w:rsidTr="00F342BD">
        <w:tc>
          <w:tcPr>
            <w:tcW w:w="5240" w:type="dxa"/>
            <w:shd w:val="clear" w:color="auto" w:fill="C9E8FB"/>
            <w:tcMar>
              <w:top w:w="57" w:type="dxa"/>
              <w:bottom w:w="28" w:type="dxa"/>
            </w:tcMar>
            <w:vAlign w:val="center"/>
          </w:tcPr>
          <w:p w14:paraId="25590778" w14:textId="483FA594" w:rsidR="0072264B" w:rsidRDefault="00021730" w:rsidP="00021730">
            <w:r>
              <w:t>E-mailadres contactpersoon</w:t>
            </w:r>
          </w:p>
        </w:tc>
        <w:tc>
          <w:tcPr>
            <w:tcW w:w="4388" w:type="dxa"/>
            <w:tcMar>
              <w:top w:w="28" w:type="dxa"/>
              <w:bottom w:w="28" w:type="dxa"/>
            </w:tcMar>
          </w:tcPr>
          <w:p w14:paraId="638050BC" w14:textId="77777777" w:rsidR="0072264B" w:rsidRDefault="0072264B" w:rsidP="00021730"/>
        </w:tc>
      </w:tr>
      <w:tr w:rsidR="00B642A5" w14:paraId="7AD2A775" w14:textId="77777777" w:rsidTr="00FB40DE">
        <w:trPr>
          <w:trHeight w:val="316"/>
        </w:trPr>
        <w:tc>
          <w:tcPr>
            <w:tcW w:w="9628" w:type="dxa"/>
            <w:gridSpan w:val="2"/>
            <w:shd w:val="clear" w:color="auto" w:fill="0076A8"/>
            <w:tcMar>
              <w:top w:w="85" w:type="dxa"/>
              <w:bottom w:w="28" w:type="dxa"/>
            </w:tcMar>
            <w:vAlign w:val="center"/>
          </w:tcPr>
          <w:p w14:paraId="4F90A339" w14:textId="413F9BC3" w:rsidR="00B642A5" w:rsidRDefault="00B642A5" w:rsidP="0002173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F342BD">
        <w:tc>
          <w:tcPr>
            <w:tcW w:w="5240" w:type="dxa"/>
            <w:shd w:val="clear" w:color="auto" w:fill="C9E8FB"/>
            <w:tcMar>
              <w:top w:w="57" w:type="dxa"/>
              <w:bottom w:w="28" w:type="dxa"/>
            </w:tcMar>
            <w:vAlign w:val="center"/>
          </w:tcPr>
          <w:p w14:paraId="7DAB9E88" w14:textId="3E876214" w:rsidR="00021730" w:rsidRDefault="00021730" w:rsidP="00021730">
            <w:pPr>
              <w:pStyle w:val="Lijstalinea"/>
              <w:numPr>
                <w:ilvl w:val="0"/>
                <w:numId w:val="19"/>
              </w:numPr>
            </w:pPr>
            <w:r>
              <w:t xml:space="preserve">Datum </w:t>
            </w:r>
            <w:r w:rsidR="004F47AC">
              <w:t>o</w:t>
            </w:r>
            <w:r>
              <w:t xml:space="preserve">pdrachtverlening c.q. ondertekening </w:t>
            </w:r>
            <w:r w:rsidR="004F47AC">
              <w:t xml:space="preserve">van de </w:t>
            </w:r>
            <w:r>
              <w:t>overeenkomst;</w:t>
            </w:r>
          </w:p>
          <w:p w14:paraId="38C5946B" w14:textId="77777777" w:rsidR="00B642A5" w:rsidRDefault="00021730" w:rsidP="00B642A5">
            <w:pPr>
              <w:pStyle w:val="Lijstalinea"/>
              <w:numPr>
                <w:ilvl w:val="0"/>
                <w:numId w:val="19"/>
              </w:numPr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B642A5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  <w:tcMar>
              <w:top w:w="28" w:type="dxa"/>
              <w:bottom w:w="28" w:type="dxa"/>
            </w:tcMar>
          </w:tcPr>
          <w:p w14:paraId="7F79C627" w14:textId="77777777" w:rsidR="0072264B" w:rsidRDefault="0072264B" w:rsidP="00021730"/>
        </w:tc>
      </w:tr>
      <w:tr w:rsidR="0072264B" w14:paraId="34A235EC" w14:textId="77777777" w:rsidTr="00F342BD">
        <w:tc>
          <w:tcPr>
            <w:tcW w:w="5240" w:type="dxa"/>
            <w:shd w:val="clear" w:color="auto" w:fill="C9E8FB"/>
            <w:tcMar>
              <w:top w:w="57" w:type="dxa"/>
              <w:bottom w:w="28" w:type="dxa"/>
            </w:tcMar>
            <w:vAlign w:val="center"/>
          </w:tcPr>
          <w:p w14:paraId="5505A089" w14:textId="4240C016" w:rsidR="0072264B" w:rsidRDefault="00B642A5" w:rsidP="00021730">
            <w:r>
              <w:t xml:space="preserve">Omschrijving van de referentieopdracht (maximaal </w:t>
            </w:r>
            <w:r w:rsidR="00346FF0">
              <w:t>3000 tekens</w:t>
            </w:r>
            <w:r>
              <w:t>)</w:t>
            </w:r>
          </w:p>
        </w:tc>
        <w:tc>
          <w:tcPr>
            <w:tcW w:w="4388" w:type="dxa"/>
            <w:tcMar>
              <w:top w:w="28" w:type="dxa"/>
              <w:bottom w:w="28" w:type="dxa"/>
            </w:tcMar>
          </w:tcPr>
          <w:p w14:paraId="53EC8B20" w14:textId="77777777" w:rsidR="0072264B" w:rsidRDefault="0072264B" w:rsidP="00021730"/>
        </w:tc>
      </w:tr>
      <w:tr w:rsidR="0072264B" w14:paraId="0F340060" w14:textId="77777777" w:rsidTr="00F342BD">
        <w:tc>
          <w:tcPr>
            <w:tcW w:w="5240" w:type="dxa"/>
            <w:shd w:val="clear" w:color="auto" w:fill="C9E8FB"/>
            <w:tcMar>
              <w:top w:w="57" w:type="dxa"/>
              <w:bottom w:w="28" w:type="dxa"/>
            </w:tcMar>
            <w:vAlign w:val="center"/>
          </w:tcPr>
          <w:p w14:paraId="2C5EE92C" w14:textId="072ABA40" w:rsidR="0072264B" w:rsidRDefault="004F47AC" w:rsidP="00021730">
            <w:r>
              <w:t>Is de r</w:t>
            </w:r>
            <w:r w:rsidR="00B642A5">
              <w:t>eferentieopdracht 100% zelfstandig uitgevoerd</w:t>
            </w:r>
            <w:r>
              <w:t xml:space="preserve">? </w:t>
            </w:r>
          </w:p>
        </w:tc>
        <w:tc>
          <w:tcPr>
            <w:tcW w:w="4388" w:type="dxa"/>
            <w:tcMar>
              <w:top w:w="28" w:type="dxa"/>
              <w:bottom w:w="28" w:type="dxa"/>
            </w:tcMar>
          </w:tcPr>
          <w:p w14:paraId="36F4F11F" w14:textId="77777777" w:rsidR="0072264B" w:rsidRDefault="00C03001" w:rsidP="00021730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C03001" w:rsidP="00021730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F342BD">
        <w:tc>
          <w:tcPr>
            <w:tcW w:w="5240" w:type="dxa"/>
            <w:shd w:val="clear" w:color="auto" w:fill="C9E8FB"/>
            <w:tcMar>
              <w:top w:w="57" w:type="dxa"/>
              <w:bottom w:w="28" w:type="dxa"/>
            </w:tcMar>
            <w:vAlign w:val="center"/>
          </w:tcPr>
          <w:p w14:paraId="19B44229" w14:textId="5C03367B" w:rsidR="0072264B" w:rsidRDefault="002C40EA" w:rsidP="00021730">
            <w:r>
              <w:t>Omvang van de opdracht</w:t>
            </w:r>
            <w:r w:rsidR="00B642A5">
              <w:t xml:space="preserve"> in </w:t>
            </w:r>
            <w:r>
              <w:t>E</w:t>
            </w:r>
            <w:r w:rsidR="00B642A5">
              <w:t xml:space="preserve">uro </w:t>
            </w:r>
            <w:r>
              <w:t>per jaar</w:t>
            </w:r>
          </w:p>
        </w:tc>
        <w:tc>
          <w:tcPr>
            <w:tcW w:w="4388" w:type="dxa"/>
            <w:tcMar>
              <w:top w:w="28" w:type="dxa"/>
              <w:bottom w:w="28" w:type="dxa"/>
            </w:tcMar>
          </w:tcPr>
          <w:p w14:paraId="335AE58E" w14:textId="77777777" w:rsidR="0072264B" w:rsidRDefault="0072264B" w:rsidP="00021730"/>
        </w:tc>
      </w:tr>
      <w:tr w:rsidR="0072264B" w14:paraId="0EBCCAF0" w14:textId="77777777" w:rsidTr="00F342BD">
        <w:tc>
          <w:tcPr>
            <w:tcW w:w="5240" w:type="dxa"/>
            <w:shd w:val="clear" w:color="auto" w:fill="C9E8FB"/>
            <w:tcMar>
              <w:top w:w="57" w:type="dxa"/>
              <w:bottom w:w="28" w:type="dxa"/>
            </w:tcMar>
            <w:vAlign w:val="center"/>
          </w:tcPr>
          <w:p w14:paraId="1C55A5B9" w14:textId="159B17AD" w:rsidR="0072264B" w:rsidRDefault="00B642A5" w:rsidP="00021730">
            <w:r>
              <w:t>Bijzonderheden</w:t>
            </w:r>
          </w:p>
        </w:tc>
        <w:tc>
          <w:tcPr>
            <w:tcW w:w="4388" w:type="dxa"/>
            <w:tcMar>
              <w:top w:w="28" w:type="dxa"/>
              <w:bottom w:w="28" w:type="dxa"/>
            </w:tcMar>
          </w:tcPr>
          <w:p w14:paraId="1CC36315" w14:textId="77777777" w:rsidR="0072264B" w:rsidRDefault="0072264B" w:rsidP="00021730"/>
        </w:tc>
      </w:tr>
    </w:tbl>
    <w:p w14:paraId="1F0AF241" w14:textId="77777777" w:rsidR="00B642A5" w:rsidRPr="00B642A5" w:rsidRDefault="00B642A5" w:rsidP="0072264B">
      <w:pPr>
        <w:jc w:val="both"/>
      </w:pPr>
    </w:p>
    <w:sectPr w:rsidR="00B642A5" w:rsidRPr="00B642A5" w:rsidSect="003E65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E4984" w14:textId="77777777" w:rsidR="00BE2CE5" w:rsidRDefault="00BE2CE5">
      <w:r>
        <w:separator/>
      </w:r>
    </w:p>
  </w:endnote>
  <w:endnote w:type="continuationSeparator" w:id="0">
    <w:p w14:paraId="27B649AA" w14:textId="77777777" w:rsidR="00BE2CE5" w:rsidRDefault="00BE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E5CF" w14:textId="1B8244AA" w:rsidR="00D77A42" w:rsidRPr="00EF3C0F" w:rsidRDefault="00D77A42" w:rsidP="0002452E">
    <w:pPr>
      <w:pStyle w:val="Voettekst"/>
      <w:pBdr>
        <w:top w:val="single" w:sz="4" w:space="1" w:color="auto"/>
      </w:pBdr>
      <w:tabs>
        <w:tab w:val="left" w:pos="0"/>
      </w:tabs>
      <w:spacing w:line="276" w:lineRule="auto"/>
    </w:pPr>
    <w:r>
      <w:t>Bijlage verklaring kerncompetenties bij aanbesteding Accountantsdiensten</w:t>
    </w:r>
    <w:r w:rsidR="00E6325C">
      <w:tab/>
      <w:t xml:space="preserve">    </w:t>
    </w:r>
    <w:r w:rsidR="0002452E">
      <w:t xml:space="preserve">                                           </w:t>
    </w:r>
    <w:r w:rsidRPr="00EF3C0F">
      <w:t xml:space="preserve">blz. </w:t>
    </w:r>
    <w:r w:rsidRPr="00EF3C0F">
      <w:fldChar w:fldCharType="begin"/>
    </w:r>
    <w:r w:rsidRPr="00EF3C0F">
      <w:instrText xml:space="preserve"> PAGE   \* MERGEFORMAT </w:instrText>
    </w:r>
    <w:r w:rsidRPr="00EF3C0F">
      <w:fldChar w:fldCharType="separate"/>
    </w:r>
    <w:r>
      <w:t>1</w:t>
    </w:r>
    <w:r w:rsidRPr="00EF3C0F">
      <w:fldChar w:fldCharType="end"/>
    </w:r>
    <w:r w:rsidRPr="00EF3C0F">
      <w:t>/</w:t>
    </w:r>
    <w:fldSimple w:instr=" NUMPAGES   \* MERGEFORMAT ">
      <w:r>
        <w:t>36</w:t>
      </w:r>
    </w:fldSimple>
  </w:p>
  <w:p w14:paraId="792EBE32" w14:textId="1BA0BB40" w:rsidR="005C1431" w:rsidRPr="00D77A42" w:rsidRDefault="00D77A42" w:rsidP="00120952">
    <w:pPr>
      <w:pStyle w:val="Voettekst"/>
      <w:tabs>
        <w:tab w:val="left" w:pos="0"/>
      </w:tabs>
      <w:spacing w:line="276" w:lineRule="auto"/>
      <w:jc w:val="right"/>
    </w:pPr>
    <w:r w:rsidRPr="00CD17EB">
      <w:tab/>
    </w:r>
    <w:r w:rsidRPr="00CD17EB">
      <w:tab/>
      <w:t xml:space="preserve">Ons ref.nr.: </w:t>
    </w:r>
    <w:r>
      <w:t>25.</w:t>
    </w:r>
    <w:r w:rsidR="0002452E">
      <w:t>GZ.</w:t>
    </w:r>
    <w:r>
      <w:t>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A06BB" w14:textId="77777777" w:rsidR="00BE2CE5" w:rsidRDefault="00BE2CE5">
      <w:r>
        <w:separator/>
      </w:r>
    </w:p>
  </w:footnote>
  <w:footnote w:type="continuationSeparator" w:id="0">
    <w:p w14:paraId="225F39A7" w14:textId="77777777" w:rsidR="00BE2CE5" w:rsidRDefault="00BE2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DE64" w14:textId="14AA1F43" w:rsidR="004E1CE1" w:rsidRDefault="004E1CE1" w:rsidP="004E1CE1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709AB64" wp14:editId="459347DE">
          <wp:simplePos x="0" y="0"/>
          <wp:positionH relativeFrom="margin">
            <wp:posOffset>4563110</wp:posOffset>
          </wp:positionH>
          <wp:positionV relativeFrom="topMargin">
            <wp:posOffset>191135</wp:posOffset>
          </wp:positionV>
          <wp:extent cx="1703070" cy="838835"/>
          <wp:effectExtent l="0" t="0" r="0" b="0"/>
          <wp:wrapSquare wrapText="bothSides"/>
          <wp:docPr id="457035861" name="Afbeelding 1" descr="Afbeelding met Dans, kunst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748729" name="Afbeelding 1" descr="Afbeelding met Dans, kunst, Graphics, grafische vormgeving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06" b="10709"/>
                  <a:stretch/>
                </pic:blipFill>
                <pic:spPr bwMode="auto">
                  <a:xfrm>
                    <a:off x="0" y="0"/>
                    <a:ext cx="1703070" cy="8388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7F3D">
      <w:rPr>
        <w:rFonts w:ascii="Candara" w:hAnsi="Candara"/>
        <w:noProof/>
        <w:szCs w:val="16"/>
      </w:rPr>
      <w:drawing>
        <wp:anchor distT="0" distB="0" distL="114300" distR="114300" simplePos="0" relativeHeight="251662336" behindDoc="1" locked="0" layoutInCell="1" allowOverlap="1" wp14:anchorId="15A1DA99" wp14:editId="7D4BD06F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776583215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817D5E" w14:textId="786AA352" w:rsidR="004E1CE1" w:rsidRDefault="004819EB" w:rsidP="004E1CE1">
    <w:pPr>
      <w:pStyle w:val="Koptekst"/>
    </w:pPr>
    <w:r>
      <w:rPr>
        <w:rFonts w:ascii="Candara" w:hAnsi="Candara"/>
        <w:noProof/>
        <w:szCs w:val="16"/>
      </w:rPr>
      <w:drawing>
        <wp:anchor distT="0" distB="0" distL="114300" distR="114300" simplePos="0" relativeHeight="251664384" behindDoc="0" locked="0" layoutInCell="1" allowOverlap="1" wp14:anchorId="60881CA5" wp14:editId="3486770A">
          <wp:simplePos x="0" y="0"/>
          <wp:positionH relativeFrom="margin">
            <wp:posOffset>1460500</wp:posOffset>
          </wp:positionH>
          <wp:positionV relativeFrom="margin">
            <wp:posOffset>-866140</wp:posOffset>
          </wp:positionV>
          <wp:extent cx="2534004" cy="600159"/>
          <wp:effectExtent l="0" t="0" r="0" b="9525"/>
          <wp:wrapSquare wrapText="bothSides"/>
          <wp:docPr id="1148649253" name="Afbeelding 1" descr="Afbeelding met Lettertyp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649253" name="Afbeelding 1" descr="Afbeelding met Lettertype, ontwerp&#10;&#10;Door AI gegenereerde inhoud is mogelijk onjuis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4004" cy="600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B34D39" w14:textId="173F74A5" w:rsidR="004E1CE1" w:rsidRDefault="004E1CE1" w:rsidP="004E1CE1">
    <w:pPr>
      <w:pStyle w:val="Koptekst"/>
    </w:pPr>
  </w:p>
  <w:p w14:paraId="67A667E2" w14:textId="77777777" w:rsidR="004E1CE1" w:rsidRDefault="004E1CE1" w:rsidP="004E1CE1">
    <w:pPr>
      <w:pStyle w:val="Koptekst"/>
    </w:pPr>
  </w:p>
  <w:p w14:paraId="5ED03FBA" w14:textId="77777777" w:rsidR="00713A38" w:rsidRPr="004E1CE1" w:rsidRDefault="00713A38" w:rsidP="004E1CE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04D6" w14:textId="77777777" w:rsidR="003E65FC" w:rsidRDefault="003E65FC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BBA6343" wp14:editId="387EEF09">
          <wp:simplePos x="0" y="0"/>
          <wp:positionH relativeFrom="margin">
            <wp:posOffset>4886960</wp:posOffset>
          </wp:positionH>
          <wp:positionV relativeFrom="margin">
            <wp:posOffset>-1081405</wp:posOffset>
          </wp:positionV>
          <wp:extent cx="1703070" cy="838835"/>
          <wp:effectExtent l="0" t="0" r="0" b="0"/>
          <wp:wrapSquare wrapText="bothSides"/>
          <wp:docPr id="723748729" name="Afbeelding 1" descr="Afbeelding met Dans, kunst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748729" name="Afbeelding 1" descr="Afbeelding met Dans, kunst, Graphics, grafische vormgeving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06" b="10709"/>
                  <a:stretch/>
                </pic:blipFill>
                <pic:spPr bwMode="auto">
                  <a:xfrm>
                    <a:off x="0" y="0"/>
                    <a:ext cx="1703070" cy="8388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7F3D">
      <w:rPr>
        <w:rFonts w:ascii="Candara" w:hAnsi="Candara"/>
        <w:noProof/>
        <w:szCs w:val="16"/>
      </w:rPr>
      <w:drawing>
        <wp:anchor distT="0" distB="0" distL="114300" distR="114300" simplePos="0" relativeHeight="251659264" behindDoc="1" locked="0" layoutInCell="1" allowOverlap="1" wp14:anchorId="78A50EA6" wp14:editId="6F2FE319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2060974277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9F69EC" w14:textId="77777777" w:rsidR="003E65FC" w:rsidRDefault="003E65FC" w:rsidP="00081042">
    <w:pPr>
      <w:pStyle w:val="Koptekst"/>
    </w:pPr>
  </w:p>
  <w:p w14:paraId="48AF56F4" w14:textId="77777777" w:rsidR="003E65FC" w:rsidRDefault="003E65FC" w:rsidP="00081042">
    <w:pPr>
      <w:pStyle w:val="Koptekst"/>
    </w:pPr>
  </w:p>
  <w:p w14:paraId="09A7AEC7" w14:textId="77777777" w:rsidR="003E65FC" w:rsidRDefault="003E65FC" w:rsidP="00081042">
    <w:pPr>
      <w:pStyle w:val="Koptekst"/>
    </w:pPr>
  </w:p>
  <w:p w14:paraId="00E8BD7F" w14:textId="77777777" w:rsidR="003E65FC" w:rsidRDefault="003E65FC" w:rsidP="00081042">
    <w:pPr>
      <w:pStyle w:val="Koptekst"/>
    </w:pPr>
  </w:p>
  <w:p w14:paraId="57CF7DBA" w14:textId="075CE088" w:rsidR="00713A38" w:rsidRPr="00975F99" w:rsidRDefault="00713A38" w:rsidP="00975F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1D4A1D"/>
    <w:multiLevelType w:val="hybridMultilevel"/>
    <w:tmpl w:val="4C0A91C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6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10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5"/>
  </w:num>
  <w:num w:numId="18" w16cid:durableId="1270551651">
    <w:abstractNumId w:val="9"/>
  </w:num>
  <w:num w:numId="19" w16cid:durableId="1691487529">
    <w:abstractNumId w:val="4"/>
  </w:num>
  <w:num w:numId="20" w16cid:durableId="198439031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452E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20952"/>
    <w:rsid w:val="0012509B"/>
    <w:rsid w:val="00130C9A"/>
    <w:rsid w:val="00146ED6"/>
    <w:rsid w:val="00153860"/>
    <w:rsid w:val="00155D2D"/>
    <w:rsid w:val="001737AD"/>
    <w:rsid w:val="001A1C14"/>
    <w:rsid w:val="001B1E21"/>
    <w:rsid w:val="001B1F7E"/>
    <w:rsid w:val="001B20F6"/>
    <w:rsid w:val="001B65DE"/>
    <w:rsid w:val="001C03BE"/>
    <w:rsid w:val="001C5E61"/>
    <w:rsid w:val="001D450F"/>
    <w:rsid w:val="001D7C83"/>
    <w:rsid w:val="001E2B72"/>
    <w:rsid w:val="001E2D3E"/>
    <w:rsid w:val="001F6111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5C33"/>
    <w:rsid w:val="002960F9"/>
    <w:rsid w:val="002A16DF"/>
    <w:rsid w:val="002A34A4"/>
    <w:rsid w:val="002C40EA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46FF0"/>
    <w:rsid w:val="00352E6E"/>
    <w:rsid w:val="00370A69"/>
    <w:rsid w:val="00373C81"/>
    <w:rsid w:val="003A40BA"/>
    <w:rsid w:val="003A4A36"/>
    <w:rsid w:val="003D5597"/>
    <w:rsid w:val="003E0A90"/>
    <w:rsid w:val="003E65FC"/>
    <w:rsid w:val="00413744"/>
    <w:rsid w:val="00415909"/>
    <w:rsid w:val="0042259D"/>
    <w:rsid w:val="004317A3"/>
    <w:rsid w:val="004423CD"/>
    <w:rsid w:val="00444721"/>
    <w:rsid w:val="00464D2A"/>
    <w:rsid w:val="00471103"/>
    <w:rsid w:val="004819EB"/>
    <w:rsid w:val="00486420"/>
    <w:rsid w:val="0049169D"/>
    <w:rsid w:val="00494E98"/>
    <w:rsid w:val="004A2836"/>
    <w:rsid w:val="004E0145"/>
    <w:rsid w:val="004E1CE1"/>
    <w:rsid w:val="004E2F3F"/>
    <w:rsid w:val="004E50B3"/>
    <w:rsid w:val="004E7A23"/>
    <w:rsid w:val="004F2305"/>
    <w:rsid w:val="004F47AC"/>
    <w:rsid w:val="00534F90"/>
    <w:rsid w:val="00543508"/>
    <w:rsid w:val="005437E2"/>
    <w:rsid w:val="00547595"/>
    <w:rsid w:val="00552E04"/>
    <w:rsid w:val="005576FD"/>
    <w:rsid w:val="00573DEF"/>
    <w:rsid w:val="005769AD"/>
    <w:rsid w:val="00595803"/>
    <w:rsid w:val="00597891"/>
    <w:rsid w:val="005A4BF7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16230"/>
    <w:rsid w:val="00625A55"/>
    <w:rsid w:val="006270D4"/>
    <w:rsid w:val="00632690"/>
    <w:rsid w:val="0063648B"/>
    <w:rsid w:val="006445DE"/>
    <w:rsid w:val="00644793"/>
    <w:rsid w:val="0064590D"/>
    <w:rsid w:val="00657D34"/>
    <w:rsid w:val="00663D80"/>
    <w:rsid w:val="00665F82"/>
    <w:rsid w:val="00667495"/>
    <w:rsid w:val="00676F05"/>
    <w:rsid w:val="006823E2"/>
    <w:rsid w:val="006B2097"/>
    <w:rsid w:val="006D679C"/>
    <w:rsid w:val="006D7F5E"/>
    <w:rsid w:val="006F29BF"/>
    <w:rsid w:val="00704C08"/>
    <w:rsid w:val="00713A38"/>
    <w:rsid w:val="0071690A"/>
    <w:rsid w:val="00721E41"/>
    <w:rsid w:val="0072264B"/>
    <w:rsid w:val="00752E48"/>
    <w:rsid w:val="007767D3"/>
    <w:rsid w:val="007804C5"/>
    <w:rsid w:val="00781755"/>
    <w:rsid w:val="007825BE"/>
    <w:rsid w:val="007839C9"/>
    <w:rsid w:val="007866F0"/>
    <w:rsid w:val="0079479E"/>
    <w:rsid w:val="007B0EE3"/>
    <w:rsid w:val="007B6342"/>
    <w:rsid w:val="007D21F3"/>
    <w:rsid w:val="007D4137"/>
    <w:rsid w:val="007D4666"/>
    <w:rsid w:val="007E1CA3"/>
    <w:rsid w:val="00800CDC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904A9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45F9F"/>
    <w:rsid w:val="00971779"/>
    <w:rsid w:val="009742A8"/>
    <w:rsid w:val="00975F99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06056"/>
    <w:rsid w:val="00A137D7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0FDC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731E4"/>
    <w:rsid w:val="00B77818"/>
    <w:rsid w:val="00B80EC3"/>
    <w:rsid w:val="00B8655F"/>
    <w:rsid w:val="00B9730D"/>
    <w:rsid w:val="00BA185E"/>
    <w:rsid w:val="00BA51C5"/>
    <w:rsid w:val="00BA6D84"/>
    <w:rsid w:val="00BB1CB3"/>
    <w:rsid w:val="00BB71C1"/>
    <w:rsid w:val="00BB7570"/>
    <w:rsid w:val="00BC2211"/>
    <w:rsid w:val="00BD7126"/>
    <w:rsid w:val="00BE2CE5"/>
    <w:rsid w:val="00BF0858"/>
    <w:rsid w:val="00BF0A34"/>
    <w:rsid w:val="00BF63CE"/>
    <w:rsid w:val="00C03001"/>
    <w:rsid w:val="00C1011A"/>
    <w:rsid w:val="00C10DA1"/>
    <w:rsid w:val="00C14108"/>
    <w:rsid w:val="00C24684"/>
    <w:rsid w:val="00C32970"/>
    <w:rsid w:val="00C36798"/>
    <w:rsid w:val="00C42533"/>
    <w:rsid w:val="00C612F9"/>
    <w:rsid w:val="00C717CE"/>
    <w:rsid w:val="00C94519"/>
    <w:rsid w:val="00CA14F4"/>
    <w:rsid w:val="00CC406D"/>
    <w:rsid w:val="00CD779C"/>
    <w:rsid w:val="00D05FC7"/>
    <w:rsid w:val="00D06DD4"/>
    <w:rsid w:val="00D15221"/>
    <w:rsid w:val="00D17E42"/>
    <w:rsid w:val="00D40560"/>
    <w:rsid w:val="00D4268A"/>
    <w:rsid w:val="00D54DEA"/>
    <w:rsid w:val="00D57B19"/>
    <w:rsid w:val="00D61F2A"/>
    <w:rsid w:val="00D731C8"/>
    <w:rsid w:val="00D77A42"/>
    <w:rsid w:val="00D8453C"/>
    <w:rsid w:val="00D869E3"/>
    <w:rsid w:val="00D933A6"/>
    <w:rsid w:val="00DA7EF0"/>
    <w:rsid w:val="00DC210E"/>
    <w:rsid w:val="00DC3AD8"/>
    <w:rsid w:val="00DC7A91"/>
    <w:rsid w:val="00DD1C06"/>
    <w:rsid w:val="00E240C1"/>
    <w:rsid w:val="00E6325C"/>
    <w:rsid w:val="00E70C32"/>
    <w:rsid w:val="00E83488"/>
    <w:rsid w:val="00E9113C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1466D"/>
    <w:rsid w:val="00F23CC1"/>
    <w:rsid w:val="00F342BD"/>
    <w:rsid w:val="00F349BD"/>
    <w:rsid w:val="00F46E1D"/>
    <w:rsid w:val="00F64E47"/>
    <w:rsid w:val="00F70DCF"/>
    <w:rsid w:val="00F860AD"/>
    <w:rsid w:val="00F92976"/>
    <w:rsid w:val="00F9531C"/>
    <w:rsid w:val="00F97258"/>
    <w:rsid w:val="00FA5214"/>
    <w:rsid w:val="00FB40DE"/>
    <w:rsid w:val="00FC263B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Hoofdstuk 1,Reference List,List Paragraph1,lp1,Paragraph Title,Opsomming 1,Lijst meerdere niveaus,Dot pt,F5 List Paragraph,No Spacing1,List Paragraph Char Char Char,Indicator Text,Numbered Para 1,Bullet Points,Párrafo de lista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customStyle="1" w:styleId="LijstalineaChar">
    <w:name w:val="Lijstalinea Char"/>
    <w:aliases w:val="Hoofdstuk 1 Char,Reference List Char,List Paragraph1 Char,lp1 Char,Paragraph Title Char,Opsomming 1 Char,Lijst meerdere niveaus Char,Dot pt Char,F5 List Paragraph Char,No Spacing1 Char,List Paragraph Char Char Char Char"/>
    <w:link w:val="Lijstalinea"/>
    <w:uiPriority w:val="34"/>
    <w:qFormat/>
    <w:rsid w:val="00D86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0EA7.26AC1C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0EA7.26AC1C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831bbcf-dd4a-4a81-ad81-beb2f07f5e42">AWPKZPK7NK3M-1047242979-169</_dlc_DocId>
    <_dlc_DocIdUrl xmlns="f831bbcf-dd4a-4a81-ad81-beb2f07f5e42">
      <Url>https://sscons.sharepoint.com/sites/EXT-PRO-AccountantsdienstenWesterveld/_layouts/15/DocIdRedir.aspx?ID=AWPKZPK7NK3M-1047242979-169</Url>
      <Description>AWPKZPK7NK3M-1047242979-169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7E91172F63345A45CE23007F15D4A" ma:contentTypeVersion="5" ma:contentTypeDescription="Een nieuw document maken." ma:contentTypeScope="" ma:versionID="e48950ca5e90b1ca5801c62e1dfdf2d9">
  <xsd:schema xmlns:xsd="http://www.w3.org/2001/XMLSchema" xmlns:xs="http://www.w3.org/2001/XMLSchema" xmlns:p="http://schemas.microsoft.com/office/2006/metadata/properties" xmlns:ns2="f831bbcf-dd4a-4a81-ad81-beb2f07f5e42" xmlns:ns3="967bec1b-61c1-400b-aadb-4d523a9c0afd" targetNamespace="http://schemas.microsoft.com/office/2006/metadata/properties" ma:root="true" ma:fieldsID="db2e97e414a26126157338a363608748" ns2:_="" ns3:_="">
    <xsd:import namespace="f831bbcf-dd4a-4a81-ad81-beb2f07f5e42"/>
    <xsd:import namespace="967bec1b-61c1-400b-aadb-4d523a9c0a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1bbcf-dd4a-4a81-ad81-beb2f07f5e4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bec1b-61c1-400b-aadb-4d523a9c0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967bec1b-61c1-400b-aadb-4d523a9c0afd"/>
    <ds:schemaRef ds:uri="f831bbcf-dd4a-4a81-ad81-beb2f07f5e42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BFFBE05-E088-45F4-8421-00F457264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1bbcf-dd4a-4a81-ad81-beb2f07f5e42"/>
    <ds:schemaRef ds:uri="967bec1b-61c1-400b-aadb-4d523a9c0a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229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Vera Kroes</cp:lastModifiedBy>
  <cp:revision>82</cp:revision>
  <cp:lastPrinted>2019-01-04T09:57:00Z</cp:lastPrinted>
  <dcterms:created xsi:type="dcterms:W3CDTF">2024-10-22T13:31:00Z</dcterms:created>
  <dcterms:modified xsi:type="dcterms:W3CDTF">2025-09-03T10:14:00Z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0x0101006A17E91172F63345A45CE23007F15D4A</vt:lpwstr>
  </property>
  <property fmtid="{D5CDD505-2E9C-101B-9397-08002B2CF9AE}" pid="3" name="_dlc_DocIdItemGuid">
    <vt:lpwstr>9b8fdde8-319f-4feb-9bc5-3ba4255e658e</vt:lpwstr>
  </property>
  <property fmtid="{D5CDD505-2E9C-101B-9397-08002B2CF9AE}" pid="4" name="MediaServiceImageTags">
    <vt:lpwstr/>
  </property>
</Properties>
</file>