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B1F36" w14:textId="381204DE" w:rsidR="00D742BB" w:rsidRDefault="6230B0E3" w:rsidP="77BCEE24">
      <w:pPr>
        <w:pStyle w:val="Kop2"/>
        <w:numPr>
          <w:ilvl w:val="0"/>
          <w:numId w:val="0"/>
        </w:numPr>
        <w:ind w:left="851" w:hanging="851"/>
        <w:rPr>
          <w:rFonts w:eastAsia="Calibri" w:cs="Calibri"/>
          <w:szCs w:val="28"/>
        </w:rPr>
      </w:pPr>
      <w:r w:rsidRPr="77BCEE24">
        <w:rPr>
          <w:rFonts w:eastAsia="Calibri" w:cs="Calibri"/>
          <w:szCs w:val="28"/>
        </w:rPr>
        <w:t>Bijlage 4</w:t>
      </w:r>
      <w:r w:rsidR="004230D9">
        <w:tab/>
      </w:r>
      <w:r w:rsidRPr="77BCEE24">
        <w:rPr>
          <w:rFonts w:eastAsia="Calibri" w:cs="Calibri"/>
          <w:szCs w:val="28"/>
        </w:rPr>
        <w:t>Bewijsmiddelen Technische Geschiktheid</w:t>
      </w:r>
    </w:p>
    <w:p w14:paraId="77FB762E" w14:textId="3A62C885" w:rsidR="00D742BB" w:rsidRDefault="6230B0E3" w:rsidP="00BE4165">
      <w:pPr>
        <w:rPr>
          <w:rFonts w:ascii="Calibri" w:eastAsia="Calibri" w:hAnsi="Calibri" w:cs="Calibri"/>
        </w:rPr>
      </w:pPr>
      <w:r w:rsidRPr="77BCEE24">
        <w:rPr>
          <w:rFonts w:ascii="Calibri" w:eastAsia="Calibri" w:hAnsi="Calibri" w:cs="Calibri"/>
        </w:rPr>
        <w:t xml:space="preserve"> Inschrijver dient onderstaand separaat bijgevoegde </w:t>
      </w:r>
      <w:r w:rsidRPr="77BCEE24">
        <w:rPr>
          <w:rFonts w:ascii="Calibri" w:eastAsia="Calibri" w:hAnsi="Calibri" w:cs="Calibri"/>
          <w:b/>
          <w:bCs/>
        </w:rPr>
        <w:t>model voor referenties (per referentie 1 model)</w:t>
      </w:r>
      <w:r w:rsidRPr="77BCEE24">
        <w:rPr>
          <w:rFonts w:ascii="Calibri" w:eastAsia="Calibri" w:hAnsi="Calibri" w:cs="Calibri"/>
        </w:rPr>
        <w:t xml:space="preserve"> in te vullen en aan te leveren bij de inschrijving.</w:t>
      </w:r>
      <w:r w:rsidR="00BE4165">
        <w:rPr>
          <w:rFonts w:ascii="Calibri" w:eastAsia="Calibri" w:hAnsi="Calibri" w:cs="Calibri"/>
        </w:rPr>
        <w:t xml:space="preserve"> </w:t>
      </w:r>
      <w:r w:rsidRPr="77BCEE24">
        <w:rPr>
          <w:rFonts w:ascii="Calibri" w:eastAsia="Calibri" w:hAnsi="Calibri" w:cs="Calibri"/>
        </w:rPr>
        <w:t xml:space="preserve">Uw beschrijving van de aard van de opdracht dient zodanig te zijn dat het de aanbestedende dienst voldoende inzicht verschaft om te kunnen beoordelen of u over de gevraagde competentie beschikt en of aan alle te beoordelen aspecten van de referentie is voldaan. </w:t>
      </w:r>
    </w:p>
    <w:p w14:paraId="7E2BAC9C" w14:textId="77777777" w:rsidR="00387CEB" w:rsidRDefault="00387CEB" w:rsidP="00BE4165"/>
    <w:p w14:paraId="29D99745" w14:textId="6EAD9BD3" w:rsidR="00D742BB" w:rsidRDefault="6230B0E3" w:rsidP="00BE4165">
      <w:pPr>
        <w:rPr>
          <w:rFonts w:ascii="Calibri" w:eastAsia="Calibri" w:hAnsi="Calibri" w:cs="Calibri"/>
        </w:rPr>
      </w:pPr>
      <w:r w:rsidRPr="77BCEE24">
        <w:rPr>
          <w:rFonts w:ascii="Calibri" w:eastAsia="Calibri" w:hAnsi="Calibri" w:cs="Calibri"/>
          <w:b/>
          <w:bCs/>
        </w:rPr>
        <w:t xml:space="preserve">Opmerking: </w:t>
      </w:r>
      <w:r w:rsidRPr="77BCEE24">
        <w:rPr>
          <w:rFonts w:ascii="Calibri" w:eastAsia="Calibri" w:hAnsi="Calibri" w:cs="Calibri"/>
        </w:rPr>
        <w:t>De aanbestedende dienst behoudt zich het recht voor om zonder tussenkomst van de inschrijver contact op te nemen met de opgegeven referentie(s). Gelieve daarom te verifiëren dat opgegeven contactpersoon en gegevens nog actueel zijn.</w:t>
      </w:r>
    </w:p>
    <w:p w14:paraId="4D72E7C7" w14:textId="77777777" w:rsidR="00BE4165" w:rsidRDefault="00BE4165" w:rsidP="00BE4165"/>
    <w:tbl>
      <w:tblPr>
        <w:tblW w:w="0" w:type="auto"/>
        <w:tblInd w:w="30" w:type="dxa"/>
        <w:tblLayout w:type="fixed"/>
        <w:tblLook w:val="06A0" w:firstRow="1" w:lastRow="0" w:firstColumn="1" w:lastColumn="0" w:noHBand="1" w:noVBand="1"/>
      </w:tblPr>
      <w:tblGrid>
        <w:gridCol w:w="1106"/>
        <w:gridCol w:w="3686"/>
        <w:gridCol w:w="4253"/>
      </w:tblGrid>
      <w:tr w:rsidR="77BCEE24" w14:paraId="0A09382B" w14:textId="77777777" w:rsidTr="77BCEE24">
        <w:trPr>
          <w:trHeight w:val="225"/>
        </w:trPr>
        <w:tc>
          <w:tcPr>
            <w:tcW w:w="9045"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Mar>
              <w:left w:w="28" w:type="dxa"/>
              <w:right w:w="28" w:type="dxa"/>
            </w:tcMar>
          </w:tcPr>
          <w:p w14:paraId="740610EC" w14:textId="38B1093F" w:rsidR="77BCEE24" w:rsidRDefault="77BCEE24" w:rsidP="77BCEE24">
            <w:pPr>
              <w:ind w:left="57" w:right="57"/>
            </w:pPr>
            <w:r w:rsidRPr="77BCEE24">
              <w:rPr>
                <w:rFonts w:ascii="Calibri" w:eastAsia="Calibri" w:hAnsi="Calibri" w:cs="Calibri"/>
                <w:b/>
                <w:bCs/>
                <w:color w:val="000000" w:themeColor="text1"/>
              </w:rPr>
              <w:t>Gegevens opdrachtgever</w:t>
            </w:r>
          </w:p>
        </w:tc>
      </w:tr>
      <w:tr w:rsidR="77BCEE24" w14:paraId="71435FA9" w14:textId="77777777" w:rsidTr="77BCEE24">
        <w:trPr>
          <w:trHeight w:val="300"/>
        </w:trPr>
        <w:tc>
          <w:tcPr>
            <w:tcW w:w="1106" w:type="dxa"/>
            <w:vMerge w:val="restart"/>
            <w:tcBorders>
              <w:top w:val="single" w:sz="12" w:space="0" w:color="808080" w:themeColor="background1" w:themeShade="80"/>
              <w:left w:val="single" w:sz="8" w:space="0" w:color="C0C0C0"/>
              <w:bottom w:val="single" w:sz="8" w:space="0" w:color="C0C0C0"/>
              <w:right w:val="single" w:sz="8" w:space="0" w:color="C0C0C0"/>
            </w:tcBorders>
            <w:tcMar>
              <w:left w:w="28" w:type="dxa"/>
              <w:right w:w="28" w:type="dxa"/>
            </w:tcMar>
          </w:tcPr>
          <w:p w14:paraId="2B90B9DE" w14:textId="2CF91E04" w:rsidR="77BCEE24" w:rsidRDefault="77BCEE24" w:rsidP="77BCEE24">
            <w:pPr>
              <w:ind w:left="57" w:right="57"/>
            </w:pPr>
            <w:r w:rsidRPr="77BCEE24">
              <w:rPr>
                <w:rFonts w:ascii="Calibri" w:eastAsia="Calibri" w:hAnsi="Calibri" w:cs="Calibri"/>
              </w:rPr>
              <w:t>1</w:t>
            </w:r>
          </w:p>
        </w:tc>
        <w:tc>
          <w:tcPr>
            <w:tcW w:w="3686" w:type="dxa"/>
            <w:tcBorders>
              <w:top w:val="nil"/>
              <w:left w:val="single" w:sz="8" w:space="0" w:color="C0C0C0"/>
              <w:bottom w:val="nil"/>
              <w:right w:val="single" w:sz="8" w:space="0" w:color="C0C0C0"/>
            </w:tcBorders>
            <w:shd w:val="clear" w:color="auto" w:fill="E6E6E6"/>
            <w:tcMar>
              <w:left w:w="28" w:type="dxa"/>
              <w:right w:w="28" w:type="dxa"/>
            </w:tcMar>
            <w:vAlign w:val="center"/>
          </w:tcPr>
          <w:p w14:paraId="4A1931A4" w14:textId="52B4CFDA" w:rsidR="77BCEE24" w:rsidRDefault="77BCEE24" w:rsidP="77BCEE24">
            <w:pPr>
              <w:ind w:left="57" w:right="57"/>
            </w:pPr>
            <w:r w:rsidRPr="77BCEE24">
              <w:rPr>
                <w:rFonts w:ascii="Calibri" w:eastAsia="Calibri" w:hAnsi="Calibri" w:cs="Calibri"/>
                <w:color w:val="000000" w:themeColor="text1"/>
              </w:rPr>
              <w:t xml:space="preserve">Naam </w:t>
            </w:r>
            <w:proofErr w:type="spellStart"/>
            <w:r w:rsidRPr="77BCEE24">
              <w:rPr>
                <w:rFonts w:ascii="Calibri" w:eastAsia="Calibri" w:hAnsi="Calibri" w:cs="Calibri"/>
                <w:color w:val="000000" w:themeColor="text1"/>
              </w:rPr>
              <w:t>opdrachtgevende</w:t>
            </w:r>
            <w:proofErr w:type="spellEnd"/>
            <w:r w:rsidRPr="77BCEE24">
              <w:rPr>
                <w:rFonts w:ascii="Calibri" w:eastAsia="Calibri" w:hAnsi="Calibri" w:cs="Calibri"/>
                <w:color w:val="000000" w:themeColor="text1"/>
              </w:rPr>
              <w:t xml:space="preserve"> instantie of </w:t>
            </w:r>
            <w:r>
              <w:br/>
            </w:r>
            <w:r w:rsidRPr="77BCEE24">
              <w:rPr>
                <w:rFonts w:ascii="Calibri" w:eastAsia="Calibri" w:hAnsi="Calibri" w:cs="Calibri"/>
                <w:color w:val="000000" w:themeColor="text1"/>
              </w:rPr>
              <w:t>onderneming</w:t>
            </w:r>
          </w:p>
        </w:tc>
        <w:tc>
          <w:tcPr>
            <w:tcW w:w="4253" w:type="dxa"/>
            <w:tcBorders>
              <w:top w:val="nil"/>
              <w:left w:val="single" w:sz="8" w:space="0" w:color="C0C0C0"/>
              <w:bottom w:val="single" w:sz="8" w:space="0" w:color="C0C0C0"/>
              <w:right w:val="single" w:sz="8" w:space="0" w:color="C0C0C0"/>
            </w:tcBorders>
            <w:tcMar>
              <w:left w:w="28" w:type="dxa"/>
              <w:right w:w="28" w:type="dxa"/>
            </w:tcMar>
          </w:tcPr>
          <w:p w14:paraId="032AF3FE" w14:textId="46898978" w:rsidR="77BCEE24" w:rsidRDefault="77BCEE24" w:rsidP="77BCEE24">
            <w:pPr>
              <w:ind w:left="57" w:right="57"/>
            </w:pPr>
            <w:r w:rsidRPr="77BCEE24">
              <w:rPr>
                <w:rFonts w:ascii="Calibri" w:eastAsia="Calibri" w:hAnsi="Calibri" w:cs="Calibri"/>
              </w:rPr>
              <w:t xml:space="preserve"> </w:t>
            </w:r>
          </w:p>
        </w:tc>
      </w:tr>
      <w:tr w:rsidR="77BCEE24" w14:paraId="49D29165" w14:textId="77777777" w:rsidTr="77BCEE24">
        <w:trPr>
          <w:trHeight w:val="300"/>
        </w:trPr>
        <w:tc>
          <w:tcPr>
            <w:tcW w:w="1106" w:type="dxa"/>
            <w:vMerge/>
            <w:tcBorders>
              <w:left w:val="single" w:sz="0" w:space="0" w:color="C0C0C0"/>
              <w:right w:val="single" w:sz="0" w:space="0" w:color="C0C0C0"/>
            </w:tcBorders>
            <w:vAlign w:val="center"/>
          </w:tcPr>
          <w:p w14:paraId="47068D5C" w14:textId="77777777" w:rsidR="001C15A1" w:rsidRDefault="001C15A1"/>
        </w:tc>
        <w:tc>
          <w:tcPr>
            <w:tcW w:w="3686" w:type="dxa"/>
            <w:tcBorders>
              <w:top w:val="nil"/>
              <w:left w:val="nil"/>
              <w:bottom w:val="nil"/>
              <w:right w:val="single" w:sz="8" w:space="0" w:color="C0C0C0"/>
            </w:tcBorders>
            <w:shd w:val="clear" w:color="auto" w:fill="E6E6E6"/>
            <w:tcMar>
              <w:left w:w="28" w:type="dxa"/>
              <w:right w:w="28" w:type="dxa"/>
            </w:tcMar>
            <w:vAlign w:val="center"/>
          </w:tcPr>
          <w:p w14:paraId="4A01B737" w14:textId="33564867" w:rsidR="77BCEE24" w:rsidRDefault="77BCEE24" w:rsidP="77BCEE24">
            <w:pPr>
              <w:ind w:left="57" w:right="57"/>
            </w:pPr>
            <w:r w:rsidRPr="77BCEE24">
              <w:rPr>
                <w:rFonts w:ascii="Calibri" w:eastAsia="Calibri" w:hAnsi="Calibri" w:cs="Calibri"/>
                <w:color w:val="000000" w:themeColor="text1"/>
              </w:rPr>
              <w:t>Adres</w:t>
            </w:r>
          </w:p>
        </w:tc>
        <w:tc>
          <w:tcPr>
            <w:tcW w:w="4253" w:type="dxa"/>
            <w:tcBorders>
              <w:top w:val="single" w:sz="8" w:space="0" w:color="C0C0C0"/>
              <w:left w:val="single" w:sz="8" w:space="0" w:color="C0C0C0"/>
              <w:bottom w:val="single" w:sz="8" w:space="0" w:color="C0C0C0"/>
              <w:right w:val="single" w:sz="8" w:space="0" w:color="C0C0C0"/>
            </w:tcBorders>
            <w:tcMar>
              <w:left w:w="28" w:type="dxa"/>
              <w:right w:w="28" w:type="dxa"/>
            </w:tcMar>
          </w:tcPr>
          <w:p w14:paraId="0970172B" w14:textId="50E7212B" w:rsidR="77BCEE24" w:rsidRDefault="77BCEE24" w:rsidP="77BCEE24">
            <w:pPr>
              <w:ind w:left="57" w:right="57"/>
            </w:pPr>
            <w:r w:rsidRPr="77BCEE24">
              <w:rPr>
                <w:rFonts w:ascii="Calibri" w:eastAsia="Calibri" w:hAnsi="Calibri" w:cs="Calibri"/>
              </w:rPr>
              <w:t xml:space="preserve"> </w:t>
            </w:r>
          </w:p>
        </w:tc>
      </w:tr>
      <w:tr w:rsidR="77BCEE24" w14:paraId="51C926D3" w14:textId="77777777" w:rsidTr="77BCEE24">
        <w:trPr>
          <w:trHeight w:val="300"/>
        </w:trPr>
        <w:tc>
          <w:tcPr>
            <w:tcW w:w="1106" w:type="dxa"/>
            <w:vMerge/>
            <w:tcBorders>
              <w:left w:val="single" w:sz="0" w:space="0" w:color="C0C0C0"/>
              <w:bottom w:val="single" w:sz="0" w:space="0" w:color="C0C0C0"/>
              <w:right w:val="single" w:sz="0" w:space="0" w:color="C0C0C0"/>
            </w:tcBorders>
            <w:vAlign w:val="center"/>
          </w:tcPr>
          <w:p w14:paraId="46078D70" w14:textId="77777777" w:rsidR="001C15A1" w:rsidRDefault="001C15A1"/>
        </w:tc>
        <w:tc>
          <w:tcPr>
            <w:tcW w:w="3686" w:type="dxa"/>
            <w:tcBorders>
              <w:top w:val="nil"/>
              <w:left w:val="nil"/>
              <w:bottom w:val="single" w:sz="8" w:space="0" w:color="C0C0C0"/>
              <w:right w:val="single" w:sz="8" w:space="0" w:color="C0C0C0"/>
            </w:tcBorders>
            <w:shd w:val="clear" w:color="auto" w:fill="E6E6E6"/>
            <w:tcMar>
              <w:left w:w="28" w:type="dxa"/>
              <w:right w:w="28" w:type="dxa"/>
            </w:tcMar>
            <w:vAlign w:val="center"/>
          </w:tcPr>
          <w:p w14:paraId="3FD24EBE" w14:textId="1506CA84" w:rsidR="77BCEE24" w:rsidRDefault="77BCEE24" w:rsidP="77BCEE24">
            <w:pPr>
              <w:ind w:left="57" w:right="57"/>
            </w:pPr>
            <w:r w:rsidRPr="77BCEE24">
              <w:rPr>
                <w:rFonts w:ascii="Calibri" w:eastAsia="Calibri" w:hAnsi="Calibri" w:cs="Calibri"/>
                <w:color w:val="000000" w:themeColor="text1"/>
              </w:rPr>
              <w:t>Postcode en plaatsnaam</w:t>
            </w:r>
          </w:p>
        </w:tc>
        <w:tc>
          <w:tcPr>
            <w:tcW w:w="4253" w:type="dxa"/>
            <w:tcBorders>
              <w:top w:val="single" w:sz="8" w:space="0" w:color="C0C0C0"/>
              <w:left w:val="single" w:sz="8" w:space="0" w:color="C0C0C0"/>
              <w:bottom w:val="single" w:sz="8" w:space="0" w:color="C0C0C0"/>
              <w:right w:val="single" w:sz="8" w:space="0" w:color="C0C0C0"/>
            </w:tcBorders>
            <w:tcMar>
              <w:left w:w="28" w:type="dxa"/>
              <w:right w:w="28" w:type="dxa"/>
            </w:tcMar>
          </w:tcPr>
          <w:p w14:paraId="11D68C5E" w14:textId="3AE3EA74" w:rsidR="77BCEE24" w:rsidRDefault="77BCEE24" w:rsidP="77BCEE24">
            <w:pPr>
              <w:ind w:left="57" w:right="57"/>
            </w:pPr>
            <w:r w:rsidRPr="77BCEE24">
              <w:rPr>
                <w:rFonts w:ascii="Calibri" w:eastAsia="Calibri" w:hAnsi="Calibri" w:cs="Calibri"/>
              </w:rPr>
              <w:t xml:space="preserve"> </w:t>
            </w:r>
          </w:p>
        </w:tc>
      </w:tr>
      <w:tr w:rsidR="77BCEE24" w14:paraId="664578EB" w14:textId="77777777" w:rsidTr="77BCEE24">
        <w:trPr>
          <w:trHeight w:val="300"/>
        </w:trPr>
        <w:tc>
          <w:tcPr>
            <w:tcW w:w="1106" w:type="dxa"/>
            <w:vMerge w:val="restart"/>
            <w:tcBorders>
              <w:top w:val="nil"/>
              <w:left w:val="single" w:sz="8" w:space="0" w:color="C0C0C0"/>
              <w:bottom w:val="single" w:sz="8" w:space="0" w:color="C0C0C0"/>
              <w:right w:val="single" w:sz="8" w:space="0" w:color="C0C0C0"/>
            </w:tcBorders>
            <w:tcMar>
              <w:left w:w="28" w:type="dxa"/>
              <w:right w:w="28" w:type="dxa"/>
            </w:tcMar>
          </w:tcPr>
          <w:p w14:paraId="0816E359" w14:textId="5F9A5A30" w:rsidR="77BCEE24" w:rsidRDefault="77BCEE24" w:rsidP="77BCEE24">
            <w:pPr>
              <w:ind w:left="57" w:right="57"/>
            </w:pPr>
            <w:r w:rsidRPr="77BCEE24">
              <w:rPr>
                <w:rFonts w:ascii="Calibri" w:eastAsia="Calibri" w:hAnsi="Calibri" w:cs="Calibri"/>
              </w:rPr>
              <w:t>2</w:t>
            </w:r>
          </w:p>
        </w:tc>
        <w:tc>
          <w:tcPr>
            <w:tcW w:w="3686" w:type="dxa"/>
            <w:tcBorders>
              <w:top w:val="single" w:sz="8" w:space="0" w:color="C0C0C0"/>
              <w:left w:val="single" w:sz="8" w:space="0" w:color="C0C0C0"/>
              <w:bottom w:val="nil"/>
              <w:right w:val="single" w:sz="8" w:space="0" w:color="C0C0C0"/>
            </w:tcBorders>
            <w:shd w:val="clear" w:color="auto" w:fill="E6E6E6"/>
            <w:tcMar>
              <w:left w:w="28" w:type="dxa"/>
              <w:right w:w="28" w:type="dxa"/>
            </w:tcMar>
            <w:vAlign w:val="center"/>
          </w:tcPr>
          <w:p w14:paraId="503ADBF7" w14:textId="00496860" w:rsidR="77BCEE24" w:rsidRDefault="77BCEE24" w:rsidP="77BCEE24">
            <w:pPr>
              <w:ind w:left="57" w:right="57"/>
            </w:pPr>
            <w:r w:rsidRPr="77BCEE24">
              <w:rPr>
                <w:rFonts w:ascii="Calibri" w:eastAsia="Calibri" w:hAnsi="Calibri" w:cs="Calibri"/>
                <w:color w:val="000000" w:themeColor="text1"/>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Mar>
              <w:left w:w="28" w:type="dxa"/>
              <w:right w:w="28" w:type="dxa"/>
            </w:tcMar>
          </w:tcPr>
          <w:p w14:paraId="4CCD0298" w14:textId="25877473" w:rsidR="77BCEE24" w:rsidRDefault="77BCEE24" w:rsidP="77BCEE24">
            <w:pPr>
              <w:ind w:left="57" w:right="57"/>
            </w:pPr>
            <w:r w:rsidRPr="77BCEE24">
              <w:rPr>
                <w:rFonts w:ascii="Calibri" w:eastAsia="Calibri" w:hAnsi="Calibri" w:cs="Calibri"/>
              </w:rPr>
              <w:t xml:space="preserve"> </w:t>
            </w:r>
          </w:p>
        </w:tc>
      </w:tr>
      <w:tr w:rsidR="77BCEE24" w14:paraId="4D7D1080" w14:textId="77777777" w:rsidTr="77BCEE24">
        <w:trPr>
          <w:trHeight w:val="255"/>
        </w:trPr>
        <w:tc>
          <w:tcPr>
            <w:tcW w:w="1106" w:type="dxa"/>
            <w:vMerge/>
            <w:tcBorders>
              <w:left w:val="single" w:sz="0" w:space="0" w:color="C0C0C0"/>
              <w:right w:val="single" w:sz="0" w:space="0" w:color="C0C0C0"/>
            </w:tcBorders>
            <w:vAlign w:val="center"/>
          </w:tcPr>
          <w:p w14:paraId="342F0D5A" w14:textId="77777777" w:rsidR="001C15A1" w:rsidRDefault="001C15A1"/>
        </w:tc>
        <w:tc>
          <w:tcPr>
            <w:tcW w:w="3686" w:type="dxa"/>
            <w:tcBorders>
              <w:top w:val="nil"/>
              <w:left w:val="nil"/>
              <w:bottom w:val="nil"/>
              <w:right w:val="single" w:sz="8" w:space="0" w:color="C0C0C0"/>
            </w:tcBorders>
            <w:shd w:val="clear" w:color="auto" w:fill="E6E6E6"/>
            <w:tcMar>
              <w:left w:w="28" w:type="dxa"/>
              <w:right w:w="28" w:type="dxa"/>
            </w:tcMar>
            <w:vAlign w:val="center"/>
          </w:tcPr>
          <w:p w14:paraId="3405799A" w14:textId="755A40E8" w:rsidR="77BCEE24" w:rsidRDefault="77BCEE24" w:rsidP="77BCEE24">
            <w:pPr>
              <w:ind w:left="57" w:right="57"/>
            </w:pPr>
            <w:r w:rsidRPr="77BCEE24">
              <w:rPr>
                <w:rFonts w:ascii="Calibri" w:eastAsia="Calibri" w:hAnsi="Calibri" w:cs="Calibri"/>
                <w:color w:val="000000" w:themeColor="text1"/>
              </w:rPr>
              <w:t>Functie contactpersoon</w:t>
            </w:r>
          </w:p>
        </w:tc>
        <w:tc>
          <w:tcPr>
            <w:tcW w:w="4253" w:type="dxa"/>
            <w:tcBorders>
              <w:top w:val="single" w:sz="8" w:space="0" w:color="C0C0C0"/>
              <w:left w:val="single" w:sz="8" w:space="0" w:color="C0C0C0"/>
              <w:bottom w:val="single" w:sz="8" w:space="0" w:color="C0C0C0"/>
              <w:right w:val="single" w:sz="8" w:space="0" w:color="C0C0C0"/>
            </w:tcBorders>
            <w:tcMar>
              <w:left w:w="28" w:type="dxa"/>
              <w:right w:w="28" w:type="dxa"/>
            </w:tcMar>
          </w:tcPr>
          <w:p w14:paraId="78996472" w14:textId="4B4E438B" w:rsidR="77BCEE24" w:rsidRDefault="77BCEE24" w:rsidP="77BCEE24">
            <w:pPr>
              <w:ind w:left="57" w:right="57"/>
            </w:pPr>
            <w:r w:rsidRPr="77BCEE24">
              <w:rPr>
                <w:rFonts w:ascii="Calibri" w:eastAsia="Calibri" w:hAnsi="Calibri" w:cs="Calibri"/>
              </w:rPr>
              <w:t xml:space="preserve"> </w:t>
            </w:r>
          </w:p>
        </w:tc>
      </w:tr>
      <w:tr w:rsidR="77BCEE24" w14:paraId="0BE37D42" w14:textId="77777777" w:rsidTr="004230D9">
        <w:trPr>
          <w:trHeight w:val="299"/>
        </w:trPr>
        <w:tc>
          <w:tcPr>
            <w:tcW w:w="1106" w:type="dxa"/>
            <w:vMerge/>
            <w:tcBorders>
              <w:left w:val="single" w:sz="0" w:space="0" w:color="C0C0C0"/>
              <w:bottom w:val="single" w:sz="0" w:space="0" w:color="C0C0C0"/>
              <w:right w:val="single" w:sz="0" w:space="0" w:color="C0C0C0"/>
            </w:tcBorders>
            <w:vAlign w:val="center"/>
          </w:tcPr>
          <w:p w14:paraId="01AC0955" w14:textId="77777777" w:rsidR="001C15A1" w:rsidRDefault="001C15A1"/>
        </w:tc>
        <w:tc>
          <w:tcPr>
            <w:tcW w:w="3686" w:type="dxa"/>
            <w:tcBorders>
              <w:top w:val="nil"/>
              <w:left w:val="nil"/>
              <w:bottom w:val="nil"/>
              <w:right w:val="single" w:sz="8" w:space="0" w:color="C0C0C0"/>
            </w:tcBorders>
            <w:shd w:val="clear" w:color="auto" w:fill="E6E6E6"/>
            <w:tcMar>
              <w:left w:w="28" w:type="dxa"/>
              <w:right w:w="28" w:type="dxa"/>
            </w:tcMar>
            <w:vAlign w:val="center"/>
          </w:tcPr>
          <w:p w14:paraId="7F7DE867" w14:textId="110751F5" w:rsidR="77BCEE24" w:rsidRPr="004230D9" w:rsidRDefault="77BCEE24" w:rsidP="77BCEE24">
            <w:pPr>
              <w:ind w:left="57" w:right="57"/>
              <w:rPr>
                <w:rFonts w:ascii="Calibri" w:eastAsia="Calibri" w:hAnsi="Calibri" w:cs="Calibri"/>
                <w:color w:val="000000" w:themeColor="text1"/>
              </w:rPr>
            </w:pPr>
            <w:r w:rsidRPr="77BCEE24">
              <w:rPr>
                <w:rFonts w:ascii="Calibri" w:eastAsia="Calibri" w:hAnsi="Calibri" w:cs="Calibri"/>
                <w:color w:val="000000" w:themeColor="text1"/>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Mar>
              <w:left w:w="28" w:type="dxa"/>
              <w:right w:w="28" w:type="dxa"/>
            </w:tcMar>
          </w:tcPr>
          <w:p w14:paraId="0DAD9272" w14:textId="4F2C596D" w:rsidR="77BCEE24" w:rsidRPr="004230D9" w:rsidRDefault="77BCEE24" w:rsidP="77BCEE24">
            <w:pPr>
              <w:ind w:left="57" w:right="57"/>
              <w:rPr>
                <w:rFonts w:ascii="Calibri" w:eastAsia="Calibri" w:hAnsi="Calibri" w:cs="Calibri"/>
                <w:color w:val="000000" w:themeColor="text1"/>
              </w:rPr>
            </w:pPr>
            <w:r w:rsidRPr="004230D9">
              <w:rPr>
                <w:rFonts w:ascii="Calibri" w:eastAsia="Calibri" w:hAnsi="Calibri" w:cs="Calibri"/>
                <w:color w:val="000000" w:themeColor="text1"/>
              </w:rPr>
              <w:t xml:space="preserve"> </w:t>
            </w:r>
          </w:p>
        </w:tc>
      </w:tr>
      <w:tr w:rsidR="77BCEE24" w14:paraId="0B9EFC9A" w14:textId="77777777" w:rsidTr="77BCEE24">
        <w:trPr>
          <w:trHeight w:val="300"/>
        </w:trPr>
        <w:tc>
          <w:tcPr>
            <w:tcW w:w="1106" w:type="dxa"/>
            <w:vMerge/>
            <w:tcBorders>
              <w:left w:val="single" w:sz="0" w:space="0" w:color="C0C0C0"/>
              <w:bottom w:val="single" w:sz="0" w:space="0" w:color="C0C0C0"/>
              <w:right w:val="single" w:sz="0" w:space="0" w:color="C0C0C0"/>
            </w:tcBorders>
            <w:vAlign w:val="center"/>
          </w:tcPr>
          <w:p w14:paraId="517B8078" w14:textId="77777777" w:rsidR="001C15A1" w:rsidRDefault="001C15A1"/>
        </w:tc>
        <w:tc>
          <w:tcPr>
            <w:tcW w:w="3686" w:type="dxa"/>
            <w:tcBorders>
              <w:top w:val="nil"/>
              <w:left w:val="nil"/>
              <w:bottom w:val="nil"/>
              <w:right w:val="single" w:sz="8" w:space="0" w:color="C0C0C0"/>
            </w:tcBorders>
            <w:shd w:val="clear" w:color="auto" w:fill="E6E6E6"/>
            <w:tcMar>
              <w:left w:w="28" w:type="dxa"/>
              <w:right w:w="28" w:type="dxa"/>
            </w:tcMar>
            <w:vAlign w:val="center"/>
          </w:tcPr>
          <w:p w14:paraId="4FF40F0B" w14:textId="342A3B31" w:rsidR="77BCEE24" w:rsidRDefault="77BCEE24" w:rsidP="77BCEE24">
            <w:pPr>
              <w:ind w:left="57" w:right="57"/>
            </w:pPr>
            <w:r w:rsidRPr="77BCEE24">
              <w:rPr>
                <w:rFonts w:ascii="Calibri" w:eastAsia="Calibri" w:hAnsi="Calibri" w:cs="Calibri"/>
                <w:color w:val="000000" w:themeColor="text1"/>
              </w:rPr>
              <w:t>E-mailadres contactpersoon</w:t>
            </w:r>
          </w:p>
        </w:tc>
        <w:tc>
          <w:tcPr>
            <w:tcW w:w="4253" w:type="dxa"/>
            <w:tcBorders>
              <w:top w:val="single" w:sz="8" w:space="0" w:color="C0C0C0"/>
              <w:left w:val="single" w:sz="8" w:space="0" w:color="C0C0C0"/>
              <w:bottom w:val="single" w:sz="8" w:space="0" w:color="C0C0C0"/>
              <w:right w:val="single" w:sz="8" w:space="0" w:color="C0C0C0"/>
            </w:tcBorders>
            <w:tcMar>
              <w:left w:w="28" w:type="dxa"/>
              <w:right w:w="28" w:type="dxa"/>
            </w:tcMar>
          </w:tcPr>
          <w:p w14:paraId="21888ACB" w14:textId="2DDCF243" w:rsidR="77BCEE24" w:rsidRDefault="77BCEE24" w:rsidP="77BCEE24">
            <w:pPr>
              <w:ind w:left="57" w:right="57"/>
            </w:pPr>
            <w:r w:rsidRPr="77BCEE24">
              <w:rPr>
                <w:rFonts w:ascii="Calibri" w:eastAsia="Calibri" w:hAnsi="Calibri" w:cs="Calibri"/>
              </w:rPr>
              <w:t xml:space="preserve"> </w:t>
            </w:r>
          </w:p>
        </w:tc>
      </w:tr>
    </w:tbl>
    <w:p w14:paraId="65A5E324" w14:textId="34288D1B" w:rsidR="00D742BB" w:rsidRDefault="6230B0E3" w:rsidP="77BCEE24">
      <w:pPr>
        <w:ind w:left="567"/>
      </w:pPr>
      <w:r w:rsidRPr="77BCEE24">
        <w:rPr>
          <w:rFonts w:ascii="Calibri" w:eastAsia="Calibri" w:hAnsi="Calibri" w:cs="Calibri"/>
        </w:rPr>
        <w:t xml:space="preserve"> </w:t>
      </w:r>
    </w:p>
    <w:tbl>
      <w:tblPr>
        <w:tblW w:w="0" w:type="auto"/>
        <w:tblInd w:w="30" w:type="dxa"/>
        <w:tblLayout w:type="fixed"/>
        <w:tblLook w:val="06A0" w:firstRow="1" w:lastRow="0" w:firstColumn="1" w:lastColumn="0" w:noHBand="1" w:noVBand="1"/>
      </w:tblPr>
      <w:tblGrid>
        <w:gridCol w:w="1073"/>
        <w:gridCol w:w="3745"/>
        <w:gridCol w:w="4252"/>
      </w:tblGrid>
      <w:tr w:rsidR="77BCEE24" w14:paraId="49A171C2" w14:textId="77777777" w:rsidTr="00387CEB">
        <w:trPr>
          <w:trHeight w:val="330"/>
        </w:trPr>
        <w:tc>
          <w:tcPr>
            <w:tcW w:w="9070"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Mar>
              <w:left w:w="28" w:type="dxa"/>
              <w:right w:w="28" w:type="dxa"/>
            </w:tcMar>
            <w:vAlign w:val="center"/>
          </w:tcPr>
          <w:p w14:paraId="1CADCC09" w14:textId="289662DA" w:rsidR="77BCEE24" w:rsidRDefault="77BCEE24" w:rsidP="77BCEE24">
            <w:pPr>
              <w:ind w:left="57" w:right="57"/>
            </w:pPr>
            <w:r w:rsidRPr="77BCEE24">
              <w:rPr>
                <w:rFonts w:ascii="Calibri" w:eastAsia="Calibri" w:hAnsi="Calibri" w:cs="Calibri"/>
                <w:b/>
                <w:bCs/>
                <w:color w:val="000000" w:themeColor="text1"/>
              </w:rPr>
              <w:t>Projectgegevens</w:t>
            </w:r>
          </w:p>
        </w:tc>
      </w:tr>
      <w:tr w:rsidR="77BCEE24" w14:paraId="5DA9E740" w14:textId="77777777" w:rsidTr="00387CEB">
        <w:trPr>
          <w:trHeight w:val="300"/>
        </w:trPr>
        <w:tc>
          <w:tcPr>
            <w:tcW w:w="1073" w:type="dxa"/>
            <w:vMerge w:val="restart"/>
            <w:tcBorders>
              <w:top w:val="single" w:sz="12" w:space="0" w:color="808080" w:themeColor="background1" w:themeShade="80"/>
              <w:left w:val="single" w:sz="8" w:space="0" w:color="C0C0C0"/>
              <w:bottom w:val="single" w:sz="8" w:space="0" w:color="C0C0C0"/>
              <w:right w:val="single" w:sz="8" w:space="0" w:color="C0C0C0"/>
            </w:tcBorders>
            <w:tcMar>
              <w:left w:w="28" w:type="dxa"/>
              <w:right w:w="28" w:type="dxa"/>
            </w:tcMar>
          </w:tcPr>
          <w:p w14:paraId="417509F7" w14:textId="6F03DF68" w:rsidR="77BCEE24" w:rsidRDefault="77BCEE24" w:rsidP="77BCEE24">
            <w:pPr>
              <w:ind w:left="57" w:right="57"/>
            </w:pPr>
            <w:r w:rsidRPr="77BCEE24">
              <w:rPr>
                <w:rFonts w:ascii="Calibri" w:eastAsia="Calibri" w:hAnsi="Calibri" w:cs="Calibri"/>
              </w:rPr>
              <w:t>3</w:t>
            </w:r>
          </w:p>
        </w:tc>
        <w:tc>
          <w:tcPr>
            <w:tcW w:w="3745" w:type="dxa"/>
            <w:tcBorders>
              <w:top w:val="nil"/>
              <w:left w:val="single" w:sz="8" w:space="0" w:color="C0C0C0"/>
              <w:bottom w:val="nil"/>
              <w:right w:val="single" w:sz="8" w:space="0" w:color="C0C0C0"/>
            </w:tcBorders>
            <w:shd w:val="clear" w:color="auto" w:fill="E6E6E6"/>
            <w:tcMar>
              <w:left w:w="28" w:type="dxa"/>
              <w:right w:w="28" w:type="dxa"/>
            </w:tcMar>
            <w:vAlign w:val="center"/>
          </w:tcPr>
          <w:p w14:paraId="5E642A7E" w14:textId="1B644518" w:rsidR="77BCEE24" w:rsidRDefault="77BCEE24" w:rsidP="77BCEE24">
            <w:pPr>
              <w:ind w:left="57" w:right="57"/>
            </w:pPr>
            <w:r w:rsidRPr="77BCEE24">
              <w:rPr>
                <w:rFonts w:ascii="Calibri" w:eastAsia="Calibri" w:hAnsi="Calibri" w:cs="Calibri"/>
                <w:color w:val="000000" w:themeColor="text1"/>
              </w:rPr>
              <w:t>Projectduur</w:t>
            </w:r>
          </w:p>
        </w:tc>
        <w:tc>
          <w:tcPr>
            <w:tcW w:w="4252" w:type="dxa"/>
            <w:tcBorders>
              <w:top w:val="nil"/>
              <w:left w:val="single" w:sz="8" w:space="0" w:color="C0C0C0"/>
              <w:bottom w:val="single" w:sz="8" w:space="0" w:color="C0C0C0"/>
              <w:right w:val="single" w:sz="8" w:space="0" w:color="C0C0C0"/>
            </w:tcBorders>
            <w:tcMar>
              <w:left w:w="28" w:type="dxa"/>
              <w:right w:w="28" w:type="dxa"/>
            </w:tcMar>
            <w:vAlign w:val="center"/>
          </w:tcPr>
          <w:p w14:paraId="76A7FAD2" w14:textId="158FE111" w:rsidR="77BCEE24" w:rsidRDefault="77BCEE24" w:rsidP="77BCEE24">
            <w:pPr>
              <w:ind w:left="57" w:right="57"/>
            </w:pPr>
            <w:r w:rsidRPr="77BCEE24">
              <w:rPr>
                <w:rFonts w:ascii="Calibri" w:eastAsia="Calibri" w:hAnsi="Calibri" w:cs="Calibri"/>
              </w:rPr>
              <w:t xml:space="preserve"> </w:t>
            </w:r>
          </w:p>
        </w:tc>
      </w:tr>
      <w:tr w:rsidR="77BCEE24" w14:paraId="3CE0E652" w14:textId="77777777" w:rsidTr="00387CEB">
        <w:trPr>
          <w:trHeight w:val="300"/>
        </w:trPr>
        <w:tc>
          <w:tcPr>
            <w:tcW w:w="1073" w:type="dxa"/>
            <w:vMerge/>
            <w:tcBorders>
              <w:left w:val="single" w:sz="0" w:space="0" w:color="C0C0C0"/>
              <w:right w:val="single" w:sz="0" w:space="0" w:color="C0C0C0"/>
            </w:tcBorders>
            <w:vAlign w:val="center"/>
          </w:tcPr>
          <w:p w14:paraId="2E6D42AE" w14:textId="77777777" w:rsidR="001C15A1" w:rsidRDefault="001C15A1"/>
        </w:tc>
        <w:tc>
          <w:tcPr>
            <w:tcW w:w="3745" w:type="dxa"/>
            <w:tcBorders>
              <w:top w:val="nil"/>
              <w:left w:val="nil"/>
              <w:bottom w:val="nil"/>
              <w:right w:val="single" w:sz="8" w:space="0" w:color="C0C0C0"/>
            </w:tcBorders>
            <w:shd w:val="clear" w:color="auto" w:fill="E6E6E6"/>
            <w:tcMar>
              <w:left w:w="28" w:type="dxa"/>
              <w:right w:w="28" w:type="dxa"/>
            </w:tcMar>
            <w:vAlign w:val="center"/>
          </w:tcPr>
          <w:p w14:paraId="7BDEAB39" w14:textId="10D8AA26" w:rsidR="77BCEE24" w:rsidRDefault="77BCEE24" w:rsidP="77BCEE24">
            <w:pPr>
              <w:ind w:left="57" w:right="57"/>
            </w:pPr>
            <w:r w:rsidRPr="77BCEE24">
              <w:rPr>
                <w:rFonts w:ascii="Calibri" w:eastAsia="Calibri" w:hAnsi="Calibri" w:cs="Calibri"/>
                <w:color w:val="000000" w:themeColor="text1"/>
              </w:rPr>
              <w:t>Datum start project</w:t>
            </w:r>
          </w:p>
        </w:tc>
        <w:tc>
          <w:tcPr>
            <w:tcW w:w="4252" w:type="dxa"/>
            <w:tcBorders>
              <w:top w:val="single" w:sz="8" w:space="0" w:color="C0C0C0"/>
              <w:left w:val="single" w:sz="8" w:space="0" w:color="C0C0C0"/>
              <w:bottom w:val="single" w:sz="8" w:space="0" w:color="C0C0C0"/>
              <w:right w:val="single" w:sz="8" w:space="0" w:color="C0C0C0"/>
            </w:tcBorders>
            <w:tcMar>
              <w:left w:w="28" w:type="dxa"/>
              <w:right w:w="28" w:type="dxa"/>
            </w:tcMar>
            <w:vAlign w:val="center"/>
          </w:tcPr>
          <w:p w14:paraId="49F3A38E" w14:textId="0E22AAC7" w:rsidR="77BCEE24" w:rsidRDefault="77BCEE24" w:rsidP="77BCEE24">
            <w:pPr>
              <w:ind w:left="57" w:right="57"/>
            </w:pPr>
            <w:r w:rsidRPr="77BCEE24">
              <w:rPr>
                <w:rFonts w:ascii="Calibri" w:eastAsia="Calibri" w:hAnsi="Calibri" w:cs="Calibri"/>
              </w:rPr>
              <w:t xml:space="preserve"> </w:t>
            </w:r>
          </w:p>
        </w:tc>
      </w:tr>
      <w:tr w:rsidR="77BCEE24" w14:paraId="58449C72" w14:textId="77777777" w:rsidTr="00387CEB">
        <w:trPr>
          <w:trHeight w:val="300"/>
        </w:trPr>
        <w:tc>
          <w:tcPr>
            <w:tcW w:w="1073" w:type="dxa"/>
            <w:vMerge/>
            <w:tcBorders>
              <w:left w:val="single" w:sz="0" w:space="0" w:color="C0C0C0"/>
              <w:right w:val="single" w:sz="0" w:space="0" w:color="C0C0C0"/>
            </w:tcBorders>
            <w:vAlign w:val="center"/>
          </w:tcPr>
          <w:p w14:paraId="18AC7E07" w14:textId="77777777" w:rsidR="001C15A1" w:rsidRDefault="001C15A1"/>
        </w:tc>
        <w:tc>
          <w:tcPr>
            <w:tcW w:w="3745" w:type="dxa"/>
            <w:tcBorders>
              <w:top w:val="nil"/>
              <w:left w:val="nil"/>
              <w:bottom w:val="nil"/>
              <w:right w:val="single" w:sz="8" w:space="0" w:color="C0C0C0"/>
            </w:tcBorders>
            <w:shd w:val="clear" w:color="auto" w:fill="E6E6E6"/>
            <w:tcMar>
              <w:left w:w="28" w:type="dxa"/>
              <w:right w:w="28" w:type="dxa"/>
            </w:tcMar>
            <w:vAlign w:val="center"/>
          </w:tcPr>
          <w:p w14:paraId="79160BDF" w14:textId="5FB23F21" w:rsidR="77BCEE24" w:rsidRDefault="77BCEE24" w:rsidP="77BCEE24">
            <w:pPr>
              <w:ind w:left="57" w:right="57"/>
            </w:pPr>
            <w:r w:rsidRPr="77BCEE24">
              <w:rPr>
                <w:rFonts w:ascii="Calibri" w:eastAsia="Calibri" w:hAnsi="Calibri" w:cs="Calibri"/>
                <w:color w:val="000000" w:themeColor="text1"/>
              </w:rPr>
              <w:t>Datum eind project</w:t>
            </w:r>
          </w:p>
        </w:tc>
        <w:tc>
          <w:tcPr>
            <w:tcW w:w="4252" w:type="dxa"/>
            <w:tcBorders>
              <w:top w:val="single" w:sz="8" w:space="0" w:color="C0C0C0"/>
              <w:left w:val="single" w:sz="8" w:space="0" w:color="C0C0C0"/>
              <w:bottom w:val="single" w:sz="8" w:space="0" w:color="C0C0C0"/>
              <w:right w:val="single" w:sz="8" w:space="0" w:color="C0C0C0"/>
            </w:tcBorders>
            <w:tcMar>
              <w:left w:w="28" w:type="dxa"/>
              <w:right w:w="28" w:type="dxa"/>
            </w:tcMar>
            <w:vAlign w:val="center"/>
          </w:tcPr>
          <w:p w14:paraId="1BB79FBE" w14:textId="3C819269" w:rsidR="77BCEE24" w:rsidRDefault="77BCEE24" w:rsidP="77BCEE24">
            <w:pPr>
              <w:ind w:left="57" w:right="57"/>
            </w:pPr>
            <w:r w:rsidRPr="77BCEE24">
              <w:rPr>
                <w:rFonts w:ascii="Calibri" w:eastAsia="Calibri" w:hAnsi="Calibri" w:cs="Calibri"/>
              </w:rPr>
              <w:t xml:space="preserve"> </w:t>
            </w:r>
          </w:p>
        </w:tc>
      </w:tr>
      <w:tr w:rsidR="77BCEE24" w14:paraId="09A0C478" w14:textId="77777777" w:rsidTr="00387CEB">
        <w:trPr>
          <w:trHeight w:val="300"/>
        </w:trPr>
        <w:tc>
          <w:tcPr>
            <w:tcW w:w="1073" w:type="dxa"/>
            <w:tcBorders>
              <w:top w:val="nil"/>
              <w:left w:val="single" w:sz="8" w:space="0" w:color="C0C0C0"/>
              <w:bottom w:val="single" w:sz="8" w:space="0" w:color="C0C0C0"/>
              <w:right w:val="single" w:sz="8" w:space="0" w:color="C0C0C0"/>
            </w:tcBorders>
            <w:tcMar>
              <w:left w:w="28" w:type="dxa"/>
              <w:right w:w="28" w:type="dxa"/>
            </w:tcMar>
            <w:vAlign w:val="center"/>
          </w:tcPr>
          <w:p w14:paraId="3D4CD5FE" w14:textId="17AB47E6" w:rsidR="77BCEE24" w:rsidRDefault="77BCEE24" w:rsidP="77BCEE24">
            <w:pPr>
              <w:ind w:left="57" w:right="57"/>
            </w:pPr>
            <w:r w:rsidRPr="77BCEE24">
              <w:rPr>
                <w:rFonts w:ascii="Calibri" w:eastAsia="Calibri" w:hAnsi="Calibri" w:cs="Calibri"/>
              </w:rPr>
              <w:t>4</w:t>
            </w:r>
          </w:p>
        </w:tc>
        <w:tc>
          <w:tcPr>
            <w:tcW w:w="3745" w:type="dxa"/>
            <w:tcBorders>
              <w:top w:val="single" w:sz="8" w:space="0" w:color="C0C0C0"/>
              <w:left w:val="single" w:sz="8" w:space="0" w:color="C0C0C0"/>
              <w:bottom w:val="single" w:sz="8" w:space="0" w:color="C0C0C0"/>
              <w:right w:val="single" w:sz="8" w:space="0" w:color="C0C0C0"/>
            </w:tcBorders>
            <w:shd w:val="clear" w:color="auto" w:fill="E6E6E6"/>
            <w:tcMar>
              <w:left w:w="28" w:type="dxa"/>
              <w:right w:w="28" w:type="dxa"/>
            </w:tcMar>
            <w:vAlign w:val="center"/>
          </w:tcPr>
          <w:p w14:paraId="535BA683" w14:textId="48F5DAED" w:rsidR="77BCEE24" w:rsidRDefault="77BCEE24" w:rsidP="77BCEE24">
            <w:pPr>
              <w:ind w:left="57" w:right="57"/>
            </w:pPr>
            <w:r w:rsidRPr="77BCEE24">
              <w:rPr>
                <w:rFonts w:ascii="Calibri" w:eastAsia="Calibri" w:hAnsi="Calibri" w:cs="Calibri"/>
                <w:color w:val="000000" w:themeColor="text1"/>
              </w:rPr>
              <w:t>Duidelijke beschrijving van de uitgevoerde opdracht</w:t>
            </w:r>
          </w:p>
        </w:tc>
        <w:tc>
          <w:tcPr>
            <w:tcW w:w="4252" w:type="dxa"/>
            <w:tcBorders>
              <w:top w:val="single" w:sz="8" w:space="0" w:color="C0C0C0"/>
              <w:left w:val="single" w:sz="8" w:space="0" w:color="C0C0C0"/>
              <w:bottom w:val="single" w:sz="8" w:space="0" w:color="C0C0C0"/>
              <w:right w:val="single" w:sz="8" w:space="0" w:color="C0C0C0"/>
            </w:tcBorders>
            <w:tcMar>
              <w:left w:w="28" w:type="dxa"/>
              <w:right w:w="28" w:type="dxa"/>
            </w:tcMar>
            <w:vAlign w:val="center"/>
          </w:tcPr>
          <w:p w14:paraId="2F0FF671" w14:textId="7C1AC868" w:rsidR="77BCEE24" w:rsidRDefault="77BCEE24" w:rsidP="77BCEE24">
            <w:pPr>
              <w:ind w:left="57" w:right="57"/>
            </w:pPr>
            <w:r w:rsidRPr="77BCEE24">
              <w:rPr>
                <w:rFonts w:ascii="Calibri" w:eastAsia="Calibri" w:hAnsi="Calibri" w:cs="Calibri"/>
              </w:rPr>
              <w:t xml:space="preserve"> </w:t>
            </w:r>
          </w:p>
          <w:p w14:paraId="0DA21668" w14:textId="764F0A18" w:rsidR="77BCEE24" w:rsidRDefault="77BCEE24" w:rsidP="77BCEE24">
            <w:pPr>
              <w:ind w:left="57" w:right="57"/>
            </w:pPr>
            <w:r w:rsidRPr="77BCEE24">
              <w:rPr>
                <w:rFonts w:ascii="Calibri" w:eastAsia="Calibri" w:hAnsi="Calibri" w:cs="Calibri"/>
              </w:rPr>
              <w:t xml:space="preserve"> </w:t>
            </w:r>
          </w:p>
          <w:p w14:paraId="432B54C8" w14:textId="40AEC0B9" w:rsidR="77BCEE24" w:rsidRDefault="77BCEE24" w:rsidP="77BCEE24">
            <w:pPr>
              <w:ind w:left="57" w:right="57"/>
            </w:pPr>
            <w:r w:rsidRPr="77BCEE24">
              <w:rPr>
                <w:rFonts w:ascii="Calibri" w:eastAsia="Calibri" w:hAnsi="Calibri" w:cs="Calibri"/>
              </w:rPr>
              <w:t xml:space="preserve"> </w:t>
            </w:r>
          </w:p>
          <w:p w14:paraId="7347F9AD" w14:textId="5F621DFD" w:rsidR="77BCEE24" w:rsidRDefault="77BCEE24" w:rsidP="77BCEE24">
            <w:pPr>
              <w:ind w:left="57" w:right="57"/>
            </w:pPr>
            <w:r w:rsidRPr="77BCEE24">
              <w:rPr>
                <w:rFonts w:ascii="Calibri" w:eastAsia="Calibri" w:hAnsi="Calibri" w:cs="Calibri"/>
              </w:rPr>
              <w:t xml:space="preserve"> </w:t>
            </w:r>
          </w:p>
          <w:p w14:paraId="79AB2C79" w14:textId="14066371" w:rsidR="77BCEE24" w:rsidRDefault="77BCEE24" w:rsidP="77BCEE24">
            <w:pPr>
              <w:ind w:left="57" w:right="57"/>
            </w:pPr>
            <w:r w:rsidRPr="77BCEE24">
              <w:rPr>
                <w:rFonts w:ascii="Calibri" w:eastAsia="Calibri" w:hAnsi="Calibri" w:cs="Calibri"/>
              </w:rPr>
              <w:t xml:space="preserve"> </w:t>
            </w:r>
          </w:p>
          <w:p w14:paraId="393C6D9C" w14:textId="4B9E97F8" w:rsidR="77BCEE24" w:rsidRDefault="77BCEE24" w:rsidP="77BCEE24">
            <w:pPr>
              <w:ind w:left="57" w:right="57"/>
            </w:pPr>
            <w:r w:rsidRPr="77BCEE24">
              <w:rPr>
                <w:rFonts w:ascii="Calibri" w:eastAsia="Calibri" w:hAnsi="Calibri" w:cs="Calibri"/>
              </w:rPr>
              <w:t xml:space="preserve"> </w:t>
            </w:r>
          </w:p>
          <w:p w14:paraId="3CBBC2F3" w14:textId="749EF073" w:rsidR="77BCEE24" w:rsidRDefault="77BCEE24" w:rsidP="00BE4165">
            <w:pPr>
              <w:ind w:left="57" w:right="57"/>
            </w:pPr>
          </w:p>
        </w:tc>
      </w:tr>
      <w:tr w:rsidR="77BCEE24" w14:paraId="2CECF89F" w14:textId="77777777" w:rsidTr="00387CEB">
        <w:trPr>
          <w:trHeight w:val="300"/>
        </w:trPr>
        <w:tc>
          <w:tcPr>
            <w:tcW w:w="1073" w:type="dxa"/>
            <w:tcBorders>
              <w:top w:val="single" w:sz="8" w:space="0" w:color="C0C0C0"/>
              <w:left w:val="single" w:sz="8" w:space="0" w:color="C0C0C0"/>
              <w:bottom w:val="single" w:sz="8" w:space="0" w:color="C0C0C0"/>
              <w:right w:val="single" w:sz="8" w:space="0" w:color="C0C0C0"/>
            </w:tcBorders>
            <w:tcMar>
              <w:left w:w="28" w:type="dxa"/>
              <w:right w:w="28" w:type="dxa"/>
            </w:tcMar>
            <w:vAlign w:val="center"/>
          </w:tcPr>
          <w:p w14:paraId="5DCF38A1" w14:textId="72CA3921" w:rsidR="77BCEE24" w:rsidRDefault="77BCEE24" w:rsidP="77BCEE24">
            <w:pPr>
              <w:ind w:left="57" w:right="57"/>
            </w:pPr>
            <w:r w:rsidRPr="77BCEE24">
              <w:rPr>
                <w:rFonts w:ascii="Calibri" w:eastAsia="Calibri" w:hAnsi="Calibri" w:cs="Calibri"/>
              </w:rPr>
              <w:t>5</w:t>
            </w:r>
          </w:p>
        </w:tc>
        <w:tc>
          <w:tcPr>
            <w:tcW w:w="3745" w:type="dxa"/>
            <w:tcBorders>
              <w:top w:val="single" w:sz="8" w:space="0" w:color="C0C0C0"/>
              <w:left w:val="single" w:sz="8" w:space="0" w:color="C0C0C0"/>
              <w:bottom w:val="single" w:sz="8" w:space="0" w:color="C0C0C0"/>
              <w:right w:val="single" w:sz="8" w:space="0" w:color="C0C0C0"/>
            </w:tcBorders>
            <w:shd w:val="clear" w:color="auto" w:fill="E6E6E6"/>
            <w:tcMar>
              <w:left w:w="28" w:type="dxa"/>
              <w:right w:w="28" w:type="dxa"/>
            </w:tcMar>
            <w:vAlign w:val="center"/>
          </w:tcPr>
          <w:p w14:paraId="4604B930" w14:textId="63E48CB4" w:rsidR="77BCEE24" w:rsidRDefault="77BCEE24" w:rsidP="77BCEE24">
            <w:pPr>
              <w:ind w:right="57"/>
            </w:pPr>
            <w:r w:rsidRPr="77BCEE24">
              <w:rPr>
                <w:rFonts w:ascii="Calibri" w:eastAsia="Calibri" w:hAnsi="Calibri" w:cs="Calibri"/>
                <w:color w:val="000000" w:themeColor="text1"/>
              </w:rPr>
              <w:t xml:space="preserve"> Voldoet aan kerncompetentie 1. </w:t>
            </w:r>
            <w:r w:rsidR="00EF308E">
              <w:rPr>
                <w:rFonts w:ascii="Calibri" w:eastAsia="Calibri" w:hAnsi="Calibri" w:cs="Calibri"/>
                <w:color w:val="000000" w:themeColor="text1"/>
              </w:rPr>
              <w:t>Geautomatiseerde modelbouw</w:t>
            </w:r>
          </w:p>
        </w:tc>
        <w:tc>
          <w:tcPr>
            <w:tcW w:w="4252" w:type="dxa"/>
            <w:tcBorders>
              <w:top w:val="single" w:sz="8" w:space="0" w:color="C0C0C0"/>
              <w:left w:val="single" w:sz="8" w:space="0" w:color="C0C0C0"/>
              <w:bottom w:val="single" w:sz="8" w:space="0" w:color="C0C0C0"/>
              <w:right w:val="single" w:sz="8" w:space="0" w:color="C0C0C0"/>
            </w:tcBorders>
            <w:tcMar>
              <w:left w:w="28" w:type="dxa"/>
              <w:right w:w="28" w:type="dxa"/>
            </w:tcMar>
            <w:vAlign w:val="center"/>
          </w:tcPr>
          <w:p w14:paraId="362E03E1" w14:textId="36F4B1D7" w:rsidR="77BCEE24" w:rsidRDefault="77BCEE24" w:rsidP="77BCEE24">
            <w:pPr>
              <w:ind w:left="57" w:right="57"/>
            </w:pPr>
            <w:r w:rsidRPr="77BCEE24">
              <w:rPr>
                <w:rFonts w:ascii="Calibri" w:eastAsia="Calibri" w:hAnsi="Calibri" w:cs="Calibri"/>
              </w:rPr>
              <w:t>Ja/nee</w:t>
            </w:r>
          </w:p>
        </w:tc>
      </w:tr>
      <w:tr w:rsidR="77BCEE24" w14:paraId="021C4C4F" w14:textId="77777777" w:rsidTr="00387CEB">
        <w:trPr>
          <w:trHeight w:val="300"/>
        </w:trPr>
        <w:tc>
          <w:tcPr>
            <w:tcW w:w="1073" w:type="dxa"/>
            <w:tcBorders>
              <w:top w:val="single" w:sz="8" w:space="0" w:color="C0C0C0"/>
              <w:left w:val="single" w:sz="8" w:space="0" w:color="C0C0C0"/>
              <w:bottom w:val="single" w:sz="8" w:space="0" w:color="C0C0C0"/>
              <w:right w:val="single" w:sz="8" w:space="0" w:color="C0C0C0"/>
            </w:tcBorders>
            <w:tcMar>
              <w:left w:w="28" w:type="dxa"/>
              <w:right w:w="28" w:type="dxa"/>
            </w:tcMar>
            <w:vAlign w:val="center"/>
          </w:tcPr>
          <w:p w14:paraId="5AD200BF" w14:textId="74DD3E03" w:rsidR="77BCEE24" w:rsidRDefault="009F0BD2" w:rsidP="77BCEE24">
            <w:pPr>
              <w:ind w:left="57" w:right="57"/>
            </w:pPr>
            <w:r>
              <w:rPr>
                <w:rFonts w:ascii="Calibri" w:eastAsia="Calibri" w:hAnsi="Calibri" w:cs="Calibri"/>
              </w:rPr>
              <w:t>6</w:t>
            </w:r>
          </w:p>
        </w:tc>
        <w:tc>
          <w:tcPr>
            <w:tcW w:w="3745" w:type="dxa"/>
            <w:tcBorders>
              <w:top w:val="single" w:sz="8" w:space="0" w:color="C0C0C0"/>
              <w:left w:val="single" w:sz="8" w:space="0" w:color="C0C0C0"/>
              <w:bottom w:val="single" w:sz="8" w:space="0" w:color="C0C0C0"/>
              <w:right w:val="single" w:sz="8" w:space="0" w:color="C0C0C0"/>
            </w:tcBorders>
            <w:shd w:val="clear" w:color="auto" w:fill="E6E6E6"/>
            <w:tcMar>
              <w:left w:w="28" w:type="dxa"/>
              <w:right w:w="28" w:type="dxa"/>
            </w:tcMar>
            <w:vAlign w:val="center"/>
          </w:tcPr>
          <w:p w14:paraId="76820712" w14:textId="203379DE" w:rsidR="77BCEE24" w:rsidRDefault="77BCEE24" w:rsidP="77BCEE24">
            <w:pPr>
              <w:ind w:left="57" w:right="57"/>
            </w:pPr>
            <w:r w:rsidRPr="77BCEE24">
              <w:rPr>
                <w:rFonts w:ascii="Calibri" w:eastAsia="Calibri" w:hAnsi="Calibri" w:cs="Calibri"/>
                <w:color w:val="000000" w:themeColor="text1"/>
              </w:rPr>
              <w:t xml:space="preserve">Voldoet aan kerncompetentie 2. </w:t>
            </w:r>
            <w:r w:rsidR="00EF308E">
              <w:rPr>
                <w:rFonts w:ascii="Calibri" w:eastAsia="Calibri" w:hAnsi="Calibri" w:cs="Calibri"/>
                <w:color w:val="000000" w:themeColor="text1"/>
              </w:rPr>
              <w:t xml:space="preserve">Werken met </w:t>
            </w:r>
            <w:r w:rsidR="00540DC4">
              <w:rPr>
                <w:rFonts w:ascii="Calibri" w:eastAsia="Calibri" w:hAnsi="Calibri" w:cs="Calibri"/>
                <w:color w:val="000000" w:themeColor="text1"/>
              </w:rPr>
              <w:t>hydraulische en hydrologische modellen</w:t>
            </w:r>
          </w:p>
        </w:tc>
        <w:tc>
          <w:tcPr>
            <w:tcW w:w="4252" w:type="dxa"/>
            <w:tcBorders>
              <w:top w:val="single" w:sz="8" w:space="0" w:color="C0C0C0"/>
              <w:left w:val="single" w:sz="8" w:space="0" w:color="C0C0C0"/>
              <w:bottom w:val="single" w:sz="8" w:space="0" w:color="C0C0C0"/>
              <w:right w:val="single" w:sz="8" w:space="0" w:color="C0C0C0"/>
            </w:tcBorders>
            <w:tcMar>
              <w:left w:w="28" w:type="dxa"/>
              <w:right w:w="28" w:type="dxa"/>
            </w:tcMar>
            <w:vAlign w:val="center"/>
          </w:tcPr>
          <w:p w14:paraId="7DF860B0" w14:textId="2A4BE342" w:rsidR="77BCEE24" w:rsidRDefault="77BCEE24" w:rsidP="77BCEE24">
            <w:pPr>
              <w:ind w:left="57" w:right="57"/>
            </w:pPr>
            <w:r w:rsidRPr="77BCEE24">
              <w:rPr>
                <w:rFonts w:ascii="Calibri" w:eastAsia="Calibri" w:hAnsi="Calibri" w:cs="Calibri"/>
              </w:rPr>
              <w:t>Ja/nee</w:t>
            </w:r>
          </w:p>
        </w:tc>
      </w:tr>
      <w:tr w:rsidR="00540DC4" w14:paraId="207FE36F" w14:textId="77777777" w:rsidTr="00387CEB">
        <w:trPr>
          <w:trHeight w:val="300"/>
        </w:trPr>
        <w:tc>
          <w:tcPr>
            <w:tcW w:w="1073" w:type="dxa"/>
            <w:tcBorders>
              <w:top w:val="single" w:sz="8" w:space="0" w:color="C0C0C0"/>
              <w:left w:val="single" w:sz="8" w:space="0" w:color="C0C0C0"/>
              <w:bottom w:val="single" w:sz="8" w:space="0" w:color="C0C0C0"/>
              <w:right w:val="single" w:sz="8" w:space="0" w:color="C0C0C0"/>
            </w:tcBorders>
            <w:tcMar>
              <w:left w:w="28" w:type="dxa"/>
              <w:right w:w="28" w:type="dxa"/>
            </w:tcMar>
            <w:vAlign w:val="center"/>
          </w:tcPr>
          <w:p w14:paraId="74608CD1" w14:textId="66A0FB17" w:rsidR="00540DC4" w:rsidRPr="77BCEE24" w:rsidRDefault="009F0BD2" w:rsidP="77BCEE24">
            <w:pPr>
              <w:ind w:left="57" w:right="57"/>
              <w:rPr>
                <w:rFonts w:ascii="Calibri" w:eastAsia="Calibri" w:hAnsi="Calibri" w:cs="Calibri"/>
              </w:rPr>
            </w:pPr>
            <w:r>
              <w:rPr>
                <w:rFonts w:ascii="Calibri" w:eastAsia="Calibri" w:hAnsi="Calibri" w:cs="Calibri"/>
              </w:rPr>
              <w:t>7</w:t>
            </w:r>
          </w:p>
        </w:tc>
        <w:tc>
          <w:tcPr>
            <w:tcW w:w="3745" w:type="dxa"/>
            <w:tcBorders>
              <w:top w:val="single" w:sz="8" w:space="0" w:color="C0C0C0"/>
              <w:left w:val="single" w:sz="8" w:space="0" w:color="C0C0C0"/>
              <w:bottom w:val="single" w:sz="8" w:space="0" w:color="C0C0C0"/>
              <w:right w:val="single" w:sz="8" w:space="0" w:color="C0C0C0"/>
            </w:tcBorders>
            <w:shd w:val="clear" w:color="auto" w:fill="E6E6E6"/>
            <w:tcMar>
              <w:left w:w="28" w:type="dxa"/>
              <w:right w:w="28" w:type="dxa"/>
            </w:tcMar>
            <w:vAlign w:val="center"/>
          </w:tcPr>
          <w:p w14:paraId="370724B0" w14:textId="4F3627CB" w:rsidR="00540DC4" w:rsidRPr="77BCEE24" w:rsidRDefault="00540DC4" w:rsidP="77BCEE24">
            <w:pPr>
              <w:ind w:left="57" w:right="57"/>
              <w:rPr>
                <w:rFonts w:ascii="Calibri" w:eastAsia="Calibri" w:hAnsi="Calibri" w:cs="Calibri"/>
                <w:color w:val="000000" w:themeColor="text1"/>
              </w:rPr>
            </w:pPr>
            <w:r w:rsidRPr="77BCEE24">
              <w:rPr>
                <w:rFonts w:ascii="Calibri" w:eastAsia="Calibri" w:hAnsi="Calibri" w:cs="Calibri"/>
                <w:color w:val="000000" w:themeColor="text1"/>
              </w:rPr>
              <w:t xml:space="preserve">Voldoet aan kerncompetentie </w:t>
            </w:r>
            <w:r>
              <w:rPr>
                <w:rFonts w:ascii="Calibri" w:eastAsia="Calibri" w:hAnsi="Calibri" w:cs="Calibri"/>
                <w:color w:val="000000" w:themeColor="text1"/>
              </w:rPr>
              <w:t>3</w:t>
            </w:r>
            <w:r w:rsidRPr="77BCEE24">
              <w:rPr>
                <w:rFonts w:ascii="Calibri" w:eastAsia="Calibri" w:hAnsi="Calibri" w:cs="Calibri"/>
                <w:color w:val="000000" w:themeColor="text1"/>
              </w:rPr>
              <w:t xml:space="preserve">. </w:t>
            </w:r>
            <w:r>
              <w:rPr>
                <w:rFonts w:ascii="Calibri" w:eastAsia="Calibri" w:hAnsi="Calibri" w:cs="Calibri"/>
                <w:color w:val="000000" w:themeColor="text1"/>
              </w:rPr>
              <w:t>Kalibratie hydrologische modellen</w:t>
            </w:r>
          </w:p>
        </w:tc>
        <w:tc>
          <w:tcPr>
            <w:tcW w:w="4252" w:type="dxa"/>
            <w:tcBorders>
              <w:top w:val="single" w:sz="8" w:space="0" w:color="C0C0C0"/>
              <w:left w:val="single" w:sz="8" w:space="0" w:color="C0C0C0"/>
              <w:bottom w:val="single" w:sz="8" w:space="0" w:color="C0C0C0"/>
              <w:right w:val="single" w:sz="8" w:space="0" w:color="C0C0C0"/>
            </w:tcBorders>
            <w:tcMar>
              <w:left w:w="28" w:type="dxa"/>
              <w:right w:w="28" w:type="dxa"/>
            </w:tcMar>
            <w:vAlign w:val="center"/>
          </w:tcPr>
          <w:p w14:paraId="28174A08" w14:textId="5BDFC30D" w:rsidR="00540DC4" w:rsidRPr="77BCEE24" w:rsidRDefault="009F0BD2" w:rsidP="77BCEE24">
            <w:pPr>
              <w:ind w:left="57" w:right="57"/>
              <w:rPr>
                <w:rFonts w:ascii="Calibri" w:eastAsia="Calibri" w:hAnsi="Calibri" w:cs="Calibri"/>
              </w:rPr>
            </w:pPr>
            <w:r w:rsidRPr="77BCEE24">
              <w:rPr>
                <w:rFonts w:ascii="Calibri" w:eastAsia="Calibri" w:hAnsi="Calibri" w:cs="Calibri"/>
              </w:rPr>
              <w:t>Ja/nee</w:t>
            </w:r>
          </w:p>
        </w:tc>
      </w:tr>
      <w:tr w:rsidR="00540DC4" w14:paraId="2486B102" w14:textId="77777777" w:rsidTr="00387CEB">
        <w:trPr>
          <w:trHeight w:val="300"/>
        </w:trPr>
        <w:tc>
          <w:tcPr>
            <w:tcW w:w="1073" w:type="dxa"/>
            <w:tcBorders>
              <w:top w:val="single" w:sz="8" w:space="0" w:color="C0C0C0"/>
              <w:left w:val="single" w:sz="8" w:space="0" w:color="C0C0C0"/>
              <w:bottom w:val="single" w:sz="8" w:space="0" w:color="C0C0C0"/>
              <w:right w:val="single" w:sz="8" w:space="0" w:color="C0C0C0"/>
            </w:tcBorders>
            <w:tcMar>
              <w:left w:w="28" w:type="dxa"/>
              <w:right w:w="28" w:type="dxa"/>
            </w:tcMar>
            <w:vAlign w:val="center"/>
          </w:tcPr>
          <w:p w14:paraId="69D8E0AB" w14:textId="48CD80E4" w:rsidR="00540DC4" w:rsidRPr="77BCEE24" w:rsidRDefault="009F0BD2" w:rsidP="77BCEE24">
            <w:pPr>
              <w:ind w:left="57" w:right="57"/>
              <w:rPr>
                <w:rFonts w:ascii="Calibri" w:eastAsia="Calibri" w:hAnsi="Calibri" w:cs="Calibri"/>
              </w:rPr>
            </w:pPr>
            <w:r>
              <w:rPr>
                <w:rFonts w:ascii="Calibri" w:eastAsia="Calibri" w:hAnsi="Calibri" w:cs="Calibri"/>
              </w:rPr>
              <w:t>8</w:t>
            </w:r>
          </w:p>
        </w:tc>
        <w:tc>
          <w:tcPr>
            <w:tcW w:w="3745" w:type="dxa"/>
            <w:tcBorders>
              <w:top w:val="single" w:sz="8" w:space="0" w:color="C0C0C0"/>
              <w:left w:val="single" w:sz="8" w:space="0" w:color="C0C0C0"/>
              <w:bottom w:val="single" w:sz="8" w:space="0" w:color="C0C0C0"/>
              <w:right w:val="single" w:sz="8" w:space="0" w:color="C0C0C0"/>
            </w:tcBorders>
            <w:shd w:val="clear" w:color="auto" w:fill="E6E6E6"/>
            <w:tcMar>
              <w:left w:w="28" w:type="dxa"/>
              <w:right w:w="28" w:type="dxa"/>
            </w:tcMar>
            <w:vAlign w:val="center"/>
          </w:tcPr>
          <w:p w14:paraId="402FF562" w14:textId="36BD1BC7" w:rsidR="00540DC4" w:rsidRPr="77BCEE24" w:rsidRDefault="00540DC4" w:rsidP="77BCEE24">
            <w:pPr>
              <w:ind w:left="57" w:right="57"/>
              <w:rPr>
                <w:rFonts w:ascii="Calibri" w:eastAsia="Calibri" w:hAnsi="Calibri" w:cs="Calibri"/>
                <w:color w:val="000000" w:themeColor="text1"/>
              </w:rPr>
            </w:pPr>
            <w:r w:rsidRPr="77BCEE24">
              <w:rPr>
                <w:rFonts w:ascii="Calibri" w:eastAsia="Calibri" w:hAnsi="Calibri" w:cs="Calibri"/>
                <w:color w:val="000000" w:themeColor="text1"/>
              </w:rPr>
              <w:t xml:space="preserve">Voldoet aan kerncompetentie </w:t>
            </w:r>
            <w:r>
              <w:rPr>
                <w:rFonts w:ascii="Calibri" w:eastAsia="Calibri" w:hAnsi="Calibri" w:cs="Calibri"/>
                <w:color w:val="000000" w:themeColor="text1"/>
              </w:rPr>
              <w:t xml:space="preserve">4. </w:t>
            </w:r>
            <w:r w:rsidR="009F0BD2">
              <w:rPr>
                <w:rFonts w:ascii="Calibri" w:eastAsia="Calibri" w:hAnsi="Calibri" w:cs="Calibri"/>
                <w:color w:val="000000" w:themeColor="text1"/>
              </w:rPr>
              <w:t>Uitvoeren watersysteemtoets</w:t>
            </w:r>
          </w:p>
        </w:tc>
        <w:tc>
          <w:tcPr>
            <w:tcW w:w="4252" w:type="dxa"/>
            <w:tcBorders>
              <w:top w:val="single" w:sz="8" w:space="0" w:color="C0C0C0"/>
              <w:left w:val="single" w:sz="8" w:space="0" w:color="C0C0C0"/>
              <w:bottom w:val="single" w:sz="8" w:space="0" w:color="C0C0C0"/>
              <w:right w:val="single" w:sz="8" w:space="0" w:color="C0C0C0"/>
            </w:tcBorders>
            <w:tcMar>
              <w:left w:w="28" w:type="dxa"/>
              <w:right w:w="28" w:type="dxa"/>
            </w:tcMar>
            <w:vAlign w:val="center"/>
          </w:tcPr>
          <w:p w14:paraId="0AE594B6" w14:textId="570C109A" w:rsidR="00540DC4" w:rsidRPr="77BCEE24" w:rsidRDefault="009F0BD2" w:rsidP="77BCEE24">
            <w:pPr>
              <w:ind w:left="57" w:right="57"/>
              <w:rPr>
                <w:rFonts w:ascii="Calibri" w:eastAsia="Calibri" w:hAnsi="Calibri" w:cs="Calibri"/>
              </w:rPr>
            </w:pPr>
            <w:r w:rsidRPr="77BCEE24">
              <w:rPr>
                <w:rFonts w:ascii="Calibri" w:eastAsia="Calibri" w:hAnsi="Calibri" w:cs="Calibri"/>
              </w:rPr>
              <w:t>Ja/nee</w:t>
            </w:r>
          </w:p>
        </w:tc>
      </w:tr>
      <w:tr w:rsidR="009F0BD2" w14:paraId="092613F5" w14:textId="77777777" w:rsidTr="00387CEB">
        <w:trPr>
          <w:trHeight w:val="300"/>
        </w:trPr>
        <w:tc>
          <w:tcPr>
            <w:tcW w:w="1073" w:type="dxa"/>
            <w:tcBorders>
              <w:top w:val="single" w:sz="8" w:space="0" w:color="C0C0C0"/>
              <w:left w:val="single" w:sz="8" w:space="0" w:color="C0C0C0"/>
              <w:bottom w:val="single" w:sz="8" w:space="0" w:color="C0C0C0"/>
              <w:right w:val="single" w:sz="8" w:space="0" w:color="C0C0C0"/>
            </w:tcBorders>
            <w:tcMar>
              <w:left w:w="28" w:type="dxa"/>
              <w:right w:w="28" w:type="dxa"/>
            </w:tcMar>
            <w:vAlign w:val="center"/>
          </w:tcPr>
          <w:p w14:paraId="4ABEEA61" w14:textId="0ED67503" w:rsidR="009F0BD2" w:rsidRPr="77BCEE24" w:rsidRDefault="009F0BD2" w:rsidP="77BCEE24">
            <w:pPr>
              <w:ind w:left="57" w:right="57"/>
              <w:rPr>
                <w:rFonts w:ascii="Calibri" w:eastAsia="Calibri" w:hAnsi="Calibri" w:cs="Calibri"/>
              </w:rPr>
            </w:pPr>
            <w:r>
              <w:rPr>
                <w:rFonts w:ascii="Calibri" w:eastAsia="Calibri" w:hAnsi="Calibri" w:cs="Calibri"/>
              </w:rPr>
              <w:t>9</w:t>
            </w:r>
          </w:p>
        </w:tc>
        <w:tc>
          <w:tcPr>
            <w:tcW w:w="3745" w:type="dxa"/>
            <w:tcBorders>
              <w:top w:val="single" w:sz="8" w:space="0" w:color="C0C0C0"/>
              <w:left w:val="single" w:sz="8" w:space="0" w:color="C0C0C0"/>
              <w:bottom w:val="single" w:sz="8" w:space="0" w:color="C0C0C0"/>
              <w:right w:val="single" w:sz="8" w:space="0" w:color="C0C0C0"/>
            </w:tcBorders>
            <w:shd w:val="clear" w:color="auto" w:fill="E6E6E6"/>
            <w:tcMar>
              <w:left w:w="28" w:type="dxa"/>
              <w:right w:w="28" w:type="dxa"/>
            </w:tcMar>
            <w:vAlign w:val="center"/>
          </w:tcPr>
          <w:p w14:paraId="19326BAC" w14:textId="5AFA7A3C" w:rsidR="009F0BD2" w:rsidRPr="77BCEE24" w:rsidRDefault="009F0BD2" w:rsidP="77BCEE24">
            <w:pPr>
              <w:ind w:left="57" w:right="57"/>
              <w:rPr>
                <w:rFonts w:ascii="Calibri" w:eastAsia="Calibri" w:hAnsi="Calibri" w:cs="Calibri"/>
                <w:color w:val="000000" w:themeColor="text1"/>
              </w:rPr>
            </w:pPr>
            <w:r w:rsidRPr="77BCEE24">
              <w:rPr>
                <w:rFonts w:ascii="Calibri" w:eastAsia="Calibri" w:hAnsi="Calibri" w:cs="Calibri"/>
                <w:color w:val="000000" w:themeColor="text1"/>
              </w:rPr>
              <w:t>Voldoet aan</w:t>
            </w:r>
            <w:r w:rsidR="00656F86">
              <w:rPr>
                <w:rFonts w:ascii="Calibri" w:eastAsia="Calibri" w:hAnsi="Calibri" w:cs="Calibri"/>
                <w:color w:val="000000" w:themeColor="text1"/>
              </w:rPr>
              <w:t xml:space="preserve"> k</w:t>
            </w:r>
            <w:r w:rsidRPr="77BCEE24">
              <w:rPr>
                <w:rFonts w:ascii="Calibri" w:eastAsia="Calibri" w:hAnsi="Calibri" w:cs="Calibri"/>
                <w:color w:val="000000" w:themeColor="text1"/>
              </w:rPr>
              <w:t>erncompetentie</w:t>
            </w:r>
            <w:r w:rsidR="00656F86">
              <w:rPr>
                <w:rFonts w:ascii="Calibri" w:eastAsia="Calibri" w:hAnsi="Calibri" w:cs="Calibri"/>
                <w:color w:val="000000" w:themeColor="text1"/>
              </w:rPr>
              <w:t xml:space="preserve"> 5</w:t>
            </w:r>
            <w:r w:rsidRPr="77BCEE24">
              <w:rPr>
                <w:rFonts w:ascii="Calibri" w:eastAsia="Calibri" w:hAnsi="Calibri" w:cs="Calibri"/>
                <w:color w:val="000000" w:themeColor="text1"/>
              </w:rPr>
              <w:t>.</w:t>
            </w:r>
            <w:r w:rsidR="00656F86">
              <w:rPr>
                <w:rFonts w:ascii="Calibri" w:eastAsia="Calibri" w:hAnsi="Calibri" w:cs="Calibri"/>
                <w:color w:val="000000" w:themeColor="text1"/>
              </w:rPr>
              <w:t xml:space="preserve"> </w:t>
            </w:r>
            <w:r>
              <w:rPr>
                <w:rFonts w:ascii="Calibri" w:eastAsia="Calibri" w:hAnsi="Calibri" w:cs="Calibri"/>
                <w:color w:val="000000" w:themeColor="text1"/>
              </w:rPr>
              <w:t>Stochasten</w:t>
            </w:r>
          </w:p>
        </w:tc>
        <w:tc>
          <w:tcPr>
            <w:tcW w:w="4252" w:type="dxa"/>
            <w:tcBorders>
              <w:top w:val="single" w:sz="8" w:space="0" w:color="C0C0C0"/>
              <w:left w:val="single" w:sz="8" w:space="0" w:color="C0C0C0"/>
              <w:bottom w:val="single" w:sz="8" w:space="0" w:color="C0C0C0"/>
              <w:right w:val="single" w:sz="8" w:space="0" w:color="C0C0C0"/>
            </w:tcBorders>
            <w:tcMar>
              <w:left w:w="28" w:type="dxa"/>
              <w:right w:w="28" w:type="dxa"/>
            </w:tcMar>
            <w:vAlign w:val="center"/>
          </w:tcPr>
          <w:p w14:paraId="3E59768F" w14:textId="04E5B8C5" w:rsidR="009F0BD2" w:rsidRPr="77BCEE24" w:rsidRDefault="009F0BD2" w:rsidP="77BCEE24">
            <w:pPr>
              <w:ind w:left="57" w:right="57"/>
              <w:rPr>
                <w:rFonts w:ascii="Calibri" w:eastAsia="Calibri" w:hAnsi="Calibri" w:cs="Calibri"/>
              </w:rPr>
            </w:pPr>
            <w:r w:rsidRPr="77BCEE24">
              <w:rPr>
                <w:rFonts w:ascii="Calibri" w:eastAsia="Calibri" w:hAnsi="Calibri" w:cs="Calibri"/>
              </w:rPr>
              <w:t>Ja/nee</w:t>
            </w:r>
          </w:p>
        </w:tc>
      </w:tr>
    </w:tbl>
    <w:p w14:paraId="40DB57E9" w14:textId="068F60A8" w:rsidR="00D742BB" w:rsidRDefault="00D742BB" w:rsidP="00BE4165"/>
    <w:sectPr w:rsidR="00D742BB" w:rsidSect="00D05C4F">
      <w:headerReference w:type="even" r:id="rId12"/>
      <w:headerReference w:type="default" r:id="rId13"/>
      <w:footerReference w:type="even" r:id="rId14"/>
      <w:footerReference w:type="default" r:id="rId15"/>
      <w:headerReference w:type="first" r:id="rId16"/>
      <w:footerReference w:type="first" r:id="rId17"/>
      <w:pgSz w:w="11907" w:h="16839" w:code="9"/>
      <w:pgMar w:top="595" w:right="1134" w:bottom="1134" w:left="1701" w:header="709" w:footer="28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F15EF" w14:textId="77777777" w:rsidR="00A65183" w:rsidRDefault="00A65183">
      <w:pPr>
        <w:spacing w:line="240" w:lineRule="auto"/>
      </w:pPr>
      <w:r>
        <w:separator/>
      </w:r>
    </w:p>
  </w:endnote>
  <w:endnote w:type="continuationSeparator" w:id="0">
    <w:p w14:paraId="115698EB" w14:textId="77777777" w:rsidR="00A65183" w:rsidRDefault="00A651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C2A8" w14:textId="77777777" w:rsidR="00FF55A4" w:rsidRDefault="00FF55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75D2" w14:textId="45B3934B" w:rsidR="009B6E17" w:rsidRDefault="004230D9" w:rsidP="004E4C43">
    <w:pPr>
      <w:pStyle w:val="Voettekst"/>
      <w:rPr>
        <w:sz w:val="16"/>
        <w:szCs w:val="16"/>
      </w:rPr>
    </w:pPr>
    <w:r>
      <w:rPr>
        <w:sz w:val="16"/>
        <w:szCs w:val="16"/>
      </w:rPr>
      <w:t xml:space="preserve">Pagina </w:t>
    </w:r>
    <w:r w:rsidR="00850F3C" w:rsidRPr="009E31AD">
      <w:rPr>
        <w:sz w:val="16"/>
        <w:szCs w:val="16"/>
      </w:rPr>
      <w:fldChar w:fldCharType="begin"/>
    </w:r>
    <w:r w:rsidR="00850F3C" w:rsidRPr="009E31AD">
      <w:rPr>
        <w:sz w:val="16"/>
        <w:szCs w:val="16"/>
      </w:rPr>
      <w:instrText xml:space="preserve"> PAGE   \* MERGEFORMAT </w:instrText>
    </w:r>
    <w:r w:rsidR="00850F3C" w:rsidRPr="009E31AD">
      <w:rPr>
        <w:sz w:val="16"/>
        <w:szCs w:val="16"/>
      </w:rPr>
      <w:fldChar w:fldCharType="separate"/>
    </w:r>
    <w:r w:rsidR="00850F3C">
      <w:rPr>
        <w:sz w:val="16"/>
        <w:szCs w:val="16"/>
      </w:rPr>
      <w:t>1</w:t>
    </w:r>
    <w:r w:rsidR="00850F3C" w:rsidRPr="009E31AD">
      <w:rPr>
        <w:sz w:val="16"/>
        <w:szCs w:val="16"/>
      </w:rPr>
      <w:fldChar w:fldCharType="end"/>
    </w:r>
    <w:r w:rsidR="00850F3C" w:rsidRPr="009E31AD">
      <w:rPr>
        <w:sz w:val="16"/>
        <w:szCs w:val="16"/>
      </w:rPr>
      <w:t>/</w:t>
    </w:r>
    <w:r w:rsidR="00850F3C" w:rsidRPr="009E31AD">
      <w:rPr>
        <w:sz w:val="16"/>
        <w:szCs w:val="16"/>
      </w:rPr>
      <w:fldChar w:fldCharType="begin"/>
    </w:r>
    <w:r w:rsidR="00850F3C" w:rsidRPr="009E31AD">
      <w:rPr>
        <w:sz w:val="16"/>
        <w:szCs w:val="16"/>
      </w:rPr>
      <w:instrText xml:space="preserve"> NUMPAGES   \* MERGEFORMAT </w:instrText>
    </w:r>
    <w:r w:rsidR="00850F3C" w:rsidRPr="009E31AD">
      <w:rPr>
        <w:sz w:val="16"/>
        <w:szCs w:val="16"/>
      </w:rPr>
      <w:fldChar w:fldCharType="separate"/>
    </w:r>
    <w:r w:rsidR="00850F3C">
      <w:rPr>
        <w:sz w:val="16"/>
        <w:szCs w:val="16"/>
      </w:rPr>
      <w:t>2</w:t>
    </w:r>
    <w:r w:rsidR="00850F3C" w:rsidRPr="009E31AD">
      <w:rPr>
        <w:sz w:val="16"/>
        <w:szCs w:val="16"/>
      </w:rPr>
      <w:fldChar w:fldCharType="end"/>
    </w:r>
  </w:p>
  <w:p w14:paraId="27D8012D" w14:textId="3465FAC9" w:rsidR="00850F3C" w:rsidRPr="009E31AD" w:rsidRDefault="004230D9" w:rsidP="004E4C43">
    <w:pPr>
      <w:pStyle w:val="Voettekst"/>
      <w:rPr>
        <w:sz w:val="16"/>
        <w:szCs w:val="16"/>
      </w:rPr>
    </w:pPr>
    <w:proofErr w:type="spellStart"/>
    <w:r w:rsidRPr="009E31AD">
      <w:rPr>
        <w:sz w:val="16"/>
        <w:szCs w:val="16"/>
      </w:rPr>
      <w:t>Zaaknr</w:t>
    </w:r>
    <w:proofErr w:type="spellEnd"/>
    <w:r w:rsidRPr="009E31AD">
      <w:rPr>
        <w:sz w:val="16"/>
        <w:szCs w:val="16"/>
      </w:rPr>
      <w:t xml:space="preserve">. </w:t>
    </w:r>
    <w:r>
      <w:rPr>
        <w:sz w:val="16"/>
        <w:szCs w:val="16"/>
      </w:rPr>
      <w:t>2025-Z1020</w:t>
    </w:r>
    <w:r w:rsidR="00403095">
      <w:rPr>
        <w:sz w:val="16"/>
        <w:szCs w:val="16"/>
      </w:rPr>
      <w:t xml:space="preserve"> / </w:t>
    </w:r>
    <w:r w:rsidRPr="009E31AD">
      <w:rPr>
        <w:sz w:val="16"/>
        <w:szCs w:val="16"/>
      </w:rPr>
      <w:t>Doc</w:t>
    </w:r>
    <w:r w:rsidR="00D05C4F">
      <w:rPr>
        <w:sz w:val="16"/>
        <w:szCs w:val="16"/>
      </w:rPr>
      <w:t>.</w:t>
    </w:r>
    <w:r w:rsidRPr="009E31AD">
      <w:rPr>
        <w:sz w:val="16"/>
        <w:szCs w:val="16"/>
      </w:rPr>
      <w:t>nr.</w:t>
    </w:r>
    <w:r>
      <w:rPr>
        <w:sz w:val="16"/>
        <w:szCs w:val="16"/>
      </w:rPr>
      <w:t xml:space="preserve"> </w:t>
    </w:r>
    <w:sdt>
      <w:sdtPr>
        <w:rPr>
          <w:sz w:val="16"/>
          <w:szCs w:val="16"/>
        </w:rPr>
        <w:alias w:val="Titel"/>
        <w:id w:val="-132179528"/>
        <w:placeholder>
          <w:docPart w:val="7A184ACD08B44853BC231783FBE5BC57"/>
        </w:placeholder>
        <w:dataBinding w:prefixMappings="xmlns:ns0='http://purl.org/dc/elements/1.1/' xmlns:ns1='http://schemas.openxmlformats.org/package/2006/metadata/core-properties' " w:xpath="/ns1:coreProperties[1]/ns0:title[1]" w:storeItemID="{6C3C8BC8-F283-45AE-878A-BAB7291924A1}"/>
        <w:text/>
      </w:sdtPr>
      <w:sdtContent>
        <w:r w:rsidR="00EF308E">
          <w:rPr>
            <w:sz w:val="16"/>
            <w:szCs w:val="16"/>
          </w:rPr>
          <w:t>WLDOC-1187088822-507590</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2969" w14:textId="71022416" w:rsidR="009B6E17" w:rsidRDefault="004230D9" w:rsidP="004E4C43">
    <w:pPr>
      <w:pStyle w:val="Voettekst"/>
      <w:rPr>
        <w:sz w:val="16"/>
        <w:szCs w:val="16"/>
      </w:rPr>
    </w:pPr>
    <w:r>
      <w:rPr>
        <w:sz w:val="16"/>
        <w:szCs w:val="16"/>
      </w:rPr>
      <w:t xml:space="preserve">Pagina </w:t>
    </w:r>
    <w:r w:rsidR="009E31AD" w:rsidRPr="009E31AD">
      <w:rPr>
        <w:sz w:val="16"/>
        <w:szCs w:val="16"/>
      </w:rPr>
      <w:fldChar w:fldCharType="begin"/>
    </w:r>
    <w:r w:rsidR="009E31AD" w:rsidRPr="009E31AD">
      <w:rPr>
        <w:sz w:val="16"/>
        <w:szCs w:val="16"/>
      </w:rPr>
      <w:instrText xml:space="preserve"> PAGE   \* MERGEFORMAT </w:instrText>
    </w:r>
    <w:r w:rsidR="009E31AD" w:rsidRPr="009E31AD">
      <w:rPr>
        <w:sz w:val="16"/>
        <w:szCs w:val="16"/>
      </w:rPr>
      <w:fldChar w:fldCharType="separate"/>
    </w:r>
    <w:r w:rsidR="009E31AD" w:rsidRPr="009E31AD">
      <w:rPr>
        <w:noProof/>
        <w:sz w:val="16"/>
        <w:szCs w:val="16"/>
      </w:rPr>
      <w:t>1</w:t>
    </w:r>
    <w:r w:rsidR="009E31AD" w:rsidRPr="009E31AD">
      <w:rPr>
        <w:sz w:val="16"/>
        <w:szCs w:val="16"/>
      </w:rPr>
      <w:fldChar w:fldCharType="end"/>
    </w:r>
    <w:r w:rsidR="009E31AD" w:rsidRPr="009E31AD">
      <w:rPr>
        <w:sz w:val="16"/>
        <w:szCs w:val="16"/>
      </w:rPr>
      <w:t>/</w:t>
    </w:r>
    <w:r w:rsidR="009E31AD" w:rsidRPr="009E31AD">
      <w:rPr>
        <w:sz w:val="16"/>
        <w:szCs w:val="16"/>
      </w:rPr>
      <w:fldChar w:fldCharType="begin"/>
    </w:r>
    <w:r w:rsidR="009E31AD" w:rsidRPr="009E31AD">
      <w:rPr>
        <w:sz w:val="16"/>
        <w:szCs w:val="16"/>
      </w:rPr>
      <w:instrText xml:space="preserve"> NUMPAGES   \* MERGEFORMAT </w:instrText>
    </w:r>
    <w:r w:rsidR="009E31AD" w:rsidRPr="009E31AD">
      <w:rPr>
        <w:sz w:val="16"/>
        <w:szCs w:val="16"/>
      </w:rPr>
      <w:fldChar w:fldCharType="separate"/>
    </w:r>
    <w:r w:rsidR="009E31AD" w:rsidRPr="009E31AD">
      <w:rPr>
        <w:noProof/>
        <w:sz w:val="16"/>
        <w:szCs w:val="16"/>
      </w:rPr>
      <w:t>1</w:t>
    </w:r>
    <w:r w:rsidR="009E31AD" w:rsidRPr="009E31AD">
      <w:rPr>
        <w:sz w:val="16"/>
        <w:szCs w:val="16"/>
      </w:rPr>
      <w:fldChar w:fldCharType="end"/>
    </w:r>
  </w:p>
  <w:p w14:paraId="5A4ECF4E" w14:textId="4B744BAB" w:rsidR="009E31AD" w:rsidRPr="009E31AD" w:rsidRDefault="004230D9" w:rsidP="004E4C43">
    <w:pPr>
      <w:pStyle w:val="Voettekst"/>
      <w:rPr>
        <w:sz w:val="16"/>
        <w:szCs w:val="16"/>
      </w:rPr>
    </w:pPr>
    <w:proofErr w:type="spellStart"/>
    <w:r w:rsidRPr="009E31AD">
      <w:rPr>
        <w:sz w:val="16"/>
        <w:szCs w:val="16"/>
      </w:rPr>
      <w:t>Zaaknr</w:t>
    </w:r>
    <w:proofErr w:type="spellEnd"/>
    <w:r w:rsidRPr="009E31AD">
      <w:rPr>
        <w:sz w:val="16"/>
        <w:szCs w:val="16"/>
      </w:rPr>
      <w:t xml:space="preserve">. </w:t>
    </w:r>
    <w:r>
      <w:rPr>
        <w:sz w:val="16"/>
        <w:szCs w:val="16"/>
      </w:rPr>
      <w:t>2025-Z1020</w:t>
    </w:r>
    <w:r w:rsidR="00403095">
      <w:rPr>
        <w:sz w:val="16"/>
        <w:szCs w:val="16"/>
      </w:rPr>
      <w:t xml:space="preserve"> / </w:t>
    </w:r>
    <w:r w:rsidRPr="009E31AD">
      <w:rPr>
        <w:sz w:val="16"/>
        <w:szCs w:val="16"/>
      </w:rPr>
      <w:t>Doc</w:t>
    </w:r>
    <w:r w:rsidR="00D05C4F">
      <w:rPr>
        <w:sz w:val="16"/>
        <w:szCs w:val="16"/>
      </w:rPr>
      <w:t>.</w:t>
    </w:r>
    <w:r w:rsidR="006A175B">
      <w:rPr>
        <w:sz w:val="16"/>
        <w:szCs w:val="16"/>
      </w:rPr>
      <w:t>nr</w:t>
    </w:r>
    <w:r w:rsidR="00FF55A4">
      <w:rPr>
        <w:sz w:val="16"/>
        <w:szCs w:val="16"/>
      </w:rPr>
      <w:t xml:space="preserve">. </w:t>
    </w:r>
    <w:sdt>
      <w:sdtPr>
        <w:rPr>
          <w:sz w:val="16"/>
          <w:szCs w:val="16"/>
        </w:rPr>
        <w:alias w:val="Titel"/>
        <w:id w:val="144324234"/>
        <w:placeholder>
          <w:docPart w:val="3B399FCF45A44F01928E4769777ACE60"/>
        </w:placeholder>
        <w:dataBinding w:prefixMappings="xmlns:ns0='http://purl.org/dc/elements/1.1/' xmlns:ns1='http://schemas.openxmlformats.org/package/2006/metadata/core-properties' " w:xpath="/ns1:coreProperties[1]/ns0:title[1]" w:storeItemID="{6C3C8BC8-F283-45AE-878A-BAB7291924A1}"/>
        <w:text/>
      </w:sdtPr>
      <w:sdtContent>
        <w:r w:rsidR="00EF308E">
          <w:rPr>
            <w:sz w:val="16"/>
            <w:szCs w:val="16"/>
          </w:rPr>
          <w:t>WLDOC-1187088822-507590</w:t>
        </w:r>
      </w:sdtContent>
    </w:sdt>
    <w:r w:rsidR="00517CF2">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3178F" w14:textId="77777777" w:rsidR="00A65183" w:rsidRDefault="00A65183">
      <w:pPr>
        <w:spacing w:line="240" w:lineRule="auto"/>
      </w:pPr>
      <w:r>
        <w:separator/>
      </w:r>
    </w:p>
  </w:footnote>
  <w:footnote w:type="continuationSeparator" w:id="0">
    <w:p w14:paraId="16735EF4" w14:textId="77777777" w:rsidR="00A65183" w:rsidRDefault="00A651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0146" w14:textId="77777777" w:rsidR="00FF55A4" w:rsidRDefault="00FF55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7490" w14:textId="5BD7B9DF" w:rsidR="003A7632" w:rsidRDefault="004230D9">
    <w:pPr>
      <w:pStyle w:val="Koptekst"/>
    </w:pPr>
    <w:r>
      <w:rPr>
        <w:noProof/>
      </w:rPr>
      <w:drawing>
        <wp:anchor distT="0" distB="0" distL="114300" distR="114300" simplePos="0" relativeHeight="251658240" behindDoc="0" locked="0" layoutInCell="0" allowOverlap="1" wp14:anchorId="7C953EE4" wp14:editId="07777777">
          <wp:simplePos x="0" y="0"/>
          <wp:positionH relativeFrom="page">
            <wp:posOffset>1076325</wp:posOffset>
          </wp:positionH>
          <wp:positionV relativeFrom="page">
            <wp:posOffset>381000</wp:posOffset>
          </wp:positionV>
          <wp:extent cx="2368800" cy="860400"/>
          <wp:effectExtent l="0" t="0" r="0" b="0"/>
          <wp:wrapNone/>
          <wp:docPr id="1" name="Afbeelding 3" descr="Logo Waterschap Limburg"/>
          <wp:cNvGraphicFramePr/>
          <a:graphic xmlns:a="http://schemas.openxmlformats.org/drawingml/2006/main">
            <a:graphicData uri="http://schemas.openxmlformats.org/drawingml/2006/picture">
              <pic:pic xmlns:pic="http://schemas.openxmlformats.org/drawingml/2006/picture">
                <pic:nvPicPr>
                  <pic:cNvPr id="1" name="Afbeelding 3" descr="Logo Waterschap Limbur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5D8760" w14:textId="3281A10A" w:rsidR="006509A5" w:rsidRDefault="006509A5">
    <w:pPr>
      <w:pStyle w:val="Koptekst"/>
    </w:pPr>
  </w:p>
  <w:p w14:paraId="320BBD39" w14:textId="73DB996A" w:rsidR="006509A5" w:rsidRDefault="006509A5">
    <w:pPr>
      <w:pStyle w:val="Koptekst"/>
    </w:pPr>
  </w:p>
  <w:p w14:paraId="4A995C49" w14:textId="5655F63B" w:rsidR="006509A5" w:rsidRDefault="006509A5">
    <w:pPr>
      <w:pStyle w:val="Koptekst"/>
    </w:pPr>
  </w:p>
  <w:p w14:paraId="3AD40708" w14:textId="5E46809F" w:rsidR="006509A5" w:rsidRDefault="006509A5">
    <w:pPr>
      <w:pStyle w:val="Koptekst"/>
    </w:pPr>
  </w:p>
  <w:p w14:paraId="51C12F19" w14:textId="356E071E" w:rsidR="006509A5" w:rsidRDefault="006509A5">
    <w:pPr>
      <w:pStyle w:val="Koptekst"/>
    </w:pPr>
  </w:p>
  <w:p w14:paraId="5913E516" w14:textId="5D0DB40D" w:rsidR="006509A5" w:rsidRDefault="006509A5">
    <w:pPr>
      <w:pStyle w:val="Koptekst"/>
    </w:pPr>
  </w:p>
  <w:p w14:paraId="71C130DC" w14:textId="77777777" w:rsidR="006509A5" w:rsidRDefault="006509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6E3D" w14:textId="0BE34587" w:rsidR="00B71F3B" w:rsidRDefault="004230D9" w:rsidP="00B71F3B">
    <w:r>
      <w:rPr>
        <w:noProof/>
      </w:rPr>
      <w:drawing>
        <wp:anchor distT="0" distB="0" distL="114300" distR="114300" simplePos="0" relativeHeight="251659264" behindDoc="0" locked="0" layoutInCell="0" allowOverlap="1" wp14:anchorId="07BFE82C" wp14:editId="07777777">
          <wp:simplePos x="0" y="0"/>
          <wp:positionH relativeFrom="page">
            <wp:posOffset>1076325</wp:posOffset>
          </wp:positionH>
          <wp:positionV relativeFrom="page">
            <wp:posOffset>381000</wp:posOffset>
          </wp:positionV>
          <wp:extent cx="2368800" cy="860400"/>
          <wp:effectExtent l="0" t="0" r="0" b="0"/>
          <wp:wrapNone/>
          <wp:docPr id="2" name="Afbeelding 3" descr="Logo Waterschap Limburg"/>
          <wp:cNvGraphicFramePr/>
          <a:graphic xmlns:a="http://schemas.openxmlformats.org/drawingml/2006/main">
            <a:graphicData uri="http://schemas.openxmlformats.org/drawingml/2006/picture">
              <pic:pic xmlns:pic="http://schemas.openxmlformats.org/drawingml/2006/picture">
                <pic:nvPicPr>
                  <pic:cNvPr id="2" name="Afbeelding 3" descr="Logo Waterschap Limbur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C4F98B" w14:textId="77777777" w:rsidR="00B71F3B" w:rsidRDefault="00B71F3B" w:rsidP="00B71F3B"/>
  <w:p w14:paraId="51E2D5DF" w14:textId="35FDD44D" w:rsidR="00B71F3B" w:rsidRDefault="00B71F3B">
    <w:pPr>
      <w:pStyle w:val="Koptekst"/>
    </w:pPr>
  </w:p>
  <w:p w14:paraId="65C6615E" w14:textId="78356921" w:rsidR="00FD2354" w:rsidRDefault="00FD2354">
    <w:pPr>
      <w:pStyle w:val="Koptekst"/>
    </w:pPr>
  </w:p>
  <w:p w14:paraId="340F0E46" w14:textId="5CBEC170" w:rsidR="00FD2354" w:rsidRDefault="00FD2354">
    <w:pPr>
      <w:pStyle w:val="Koptekst"/>
    </w:pPr>
  </w:p>
  <w:p w14:paraId="1D0FC6A6" w14:textId="77777777" w:rsidR="00FD2354" w:rsidRDefault="00FD23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num w:numId="1" w16cid:durableId="2079357073">
    <w:abstractNumId w:val="1"/>
  </w:num>
  <w:num w:numId="2" w16cid:durableId="1027104723">
    <w:abstractNumId w:val="0"/>
  </w:num>
  <w:num w:numId="3" w16cid:durableId="1082721038">
    <w:abstractNumId w:val="0"/>
  </w:num>
  <w:num w:numId="4" w16cid:durableId="1081025241">
    <w:abstractNumId w:val="0"/>
  </w:num>
  <w:num w:numId="5" w16cid:durableId="521436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6DF"/>
    <w:rsid w:val="000779C7"/>
    <w:rsid w:val="000D38B8"/>
    <w:rsid w:val="001551E2"/>
    <w:rsid w:val="001C15A1"/>
    <w:rsid w:val="002128FD"/>
    <w:rsid w:val="00272D24"/>
    <w:rsid w:val="00280D57"/>
    <w:rsid w:val="002F406B"/>
    <w:rsid w:val="00387CEB"/>
    <w:rsid w:val="003A7632"/>
    <w:rsid w:val="00403095"/>
    <w:rsid w:val="004230D9"/>
    <w:rsid w:val="00492EB0"/>
    <w:rsid w:val="004E4C43"/>
    <w:rsid w:val="00517CF2"/>
    <w:rsid w:val="00540DC4"/>
    <w:rsid w:val="00542550"/>
    <w:rsid w:val="005A0560"/>
    <w:rsid w:val="006509A5"/>
    <w:rsid w:val="00656F86"/>
    <w:rsid w:val="00696859"/>
    <w:rsid w:val="006A175B"/>
    <w:rsid w:val="007B3958"/>
    <w:rsid w:val="008269F1"/>
    <w:rsid w:val="00850F3C"/>
    <w:rsid w:val="008F3BB6"/>
    <w:rsid w:val="008F576F"/>
    <w:rsid w:val="00905E9D"/>
    <w:rsid w:val="00936F15"/>
    <w:rsid w:val="00993662"/>
    <w:rsid w:val="0099781E"/>
    <w:rsid w:val="009A01D2"/>
    <w:rsid w:val="009B6E17"/>
    <w:rsid w:val="009E31AD"/>
    <w:rsid w:val="009F0BD2"/>
    <w:rsid w:val="00A61557"/>
    <w:rsid w:val="00A65183"/>
    <w:rsid w:val="00AC345D"/>
    <w:rsid w:val="00B61EF5"/>
    <w:rsid w:val="00B71F3B"/>
    <w:rsid w:val="00BC7E06"/>
    <w:rsid w:val="00BD6A06"/>
    <w:rsid w:val="00BE4165"/>
    <w:rsid w:val="00C177DD"/>
    <w:rsid w:val="00C31BA9"/>
    <w:rsid w:val="00C6078D"/>
    <w:rsid w:val="00D05C4F"/>
    <w:rsid w:val="00D122E4"/>
    <w:rsid w:val="00D742BB"/>
    <w:rsid w:val="00D82860"/>
    <w:rsid w:val="00D94AA9"/>
    <w:rsid w:val="00D96CC3"/>
    <w:rsid w:val="00E057B2"/>
    <w:rsid w:val="00E12773"/>
    <w:rsid w:val="00E406DF"/>
    <w:rsid w:val="00E80C49"/>
    <w:rsid w:val="00EF308E"/>
    <w:rsid w:val="00F45E2C"/>
    <w:rsid w:val="00F46480"/>
    <w:rsid w:val="00F653B5"/>
    <w:rsid w:val="00FD2354"/>
    <w:rsid w:val="00FF55A4"/>
    <w:rsid w:val="6230B0E3"/>
    <w:rsid w:val="77BCEE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B3EB3"/>
  <w15:docId w15:val="{F323A105-ACEF-46BC-9242-E3D948F60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06DF"/>
    <w:pPr>
      <w:spacing w:after="0" w:line="280" w:lineRule="atLeast"/>
    </w:pPr>
    <w:rPr>
      <w:rFonts w:eastAsiaTheme="minorEastAsia"/>
      <w:lang w:val="nl-NL" w:eastAsia="nl-NL"/>
    </w:rPr>
  </w:style>
  <w:style w:type="paragraph" w:styleId="Kop1">
    <w:name w:val="heading 1"/>
    <w:basedOn w:val="Standaard"/>
    <w:next w:val="Standaard"/>
    <w:link w:val="Kop1Char"/>
    <w:uiPriority w:val="9"/>
    <w:qFormat/>
    <w:rsid w:val="00E406DF"/>
    <w:pPr>
      <w:keepNext/>
      <w:keepLines/>
      <w:numPr>
        <w:numId w:val="5"/>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E406DF"/>
    <w:pPr>
      <w:keepNext/>
      <w:keepLines/>
      <w:numPr>
        <w:ilvl w:val="1"/>
        <w:numId w:val="5"/>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E406DF"/>
    <w:pPr>
      <w:keepNext/>
      <w:keepLines/>
      <w:numPr>
        <w:ilvl w:val="2"/>
        <w:numId w:val="5"/>
      </w:numPr>
      <w:outlineLvl w:val="2"/>
    </w:pPr>
    <w:rPr>
      <w:rFonts w:ascii="Calibri" w:eastAsiaTheme="majorEastAsia" w:hAnsi="Calibri" w:cstheme="majorBidi"/>
      <w:b/>
      <w:bCs/>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06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06DF"/>
    <w:rPr>
      <w:rFonts w:eastAsiaTheme="minorEastAsia"/>
      <w:lang w:val="nl-NL" w:eastAsia="nl-NL"/>
    </w:rPr>
  </w:style>
  <w:style w:type="character" w:customStyle="1" w:styleId="Kop1Char">
    <w:name w:val="Kop 1 Char"/>
    <w:basedOn w:val="Standaardalinea-lettertype"/>
    <w:link w:val="Kop1"/>
    <w:uiPriority w:val="9"/>
    <w:rsid w:val="00E406DF"/>
    <w:rPr>
      <w:rFonts w:eastAsiaTheme="majorEastAsia" w:cstheme="majorBidi"/>
      <w:b/>
      <w:bCs/>
      <w:sz w:val="44"/>
      <w:szCs w:val="28"/>
      <w:lang w:val="nl-NL" w:eastAsia="nl-NL"/>
    </w:rPr>
  </w:style>
  <w:style w:type="character" w:customStyle="1" w:styleId="Kop2Char">
    <w:name w:val="Kop 2 Char"/>
    <w:basedOn w:val="Standaardalinea-lettertype"/>
    <w:link w:val="Kop2"/>
    <w:uiPriority w:val="9"/>
    <w:rsid w:val="00E406DF"/>
    <w:rPr>
      <w:rFonts w:ascii="Calibri" w:eastAsiaTheme="majorEastAsia" w:hAnsi="Calibri" w:cstheme="majorBidi"/>
      <w:b/>
      <w:bCs/>
      <w:sz w:val="28"/>
      <w:szCs w:val="26"/>
      <w:lang w:val="nl-NL" w:eastAsia="nl-NL"/>
    </w:rPr>
  </w:style>
  <w:style w:type="character" w:customStyle="1" w:styleId="Kop3Char">
    <w:name w:val="Kop 3 Char"/>
    <w:basedOn w:val="Standaardalinea-lettertype"/>
    <w:link w:val="Kop3"/>
    <w:uiPriority w:val="9"/>
    <w:rsid w:val="00E406DF"/>
    <w:rPr>
      <w:rFonts w:ascii="Calibri" w:eastAsiaTheme="majorEastAsia" w:hAnsi="Calibri" w:cstheme="majorBidi"/>
      <w:b/>
      <w:bCs/>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5B9BD5"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sid w:val="00E406DF"/>
    <w:rPr>
      <w:color w:val="0563C1" w:themeColor="hyperlink"/>
      <w:u w:val="single"/>
    </w:rPr>
  </w:style>
  <w:style w:type="table" w:styleId="Tabelraster">
    <w:name w:val="Table Grid"/>
    <w:basedOn w:val="Standaardtabel"/>
    <w:uiPriority w:val="59"/>
    <w:rsid w:val="00E406DF"/>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406D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06DF"/>
    <w:rPr>
      <w:rFonts w:ascii="Tahoma" w:eastAsiaTheme="minorEastAsia" w:hAnsi="Tahoma" w:cs="Tahoma"/>
      <w:sz w:val="16"/>
      <w:szCs w:val="16"/>
      <w:lang w:val="nl-NL" w:eastAsia="nl-NL"/>
    </w:rPr>
  </w:style>
  <w:style w:type="paragraph" w:styleId="Geenafstand">
    <w:name w:val="No Spacing"/>
    <w:uiPriority w:val="1"/>
    <w:rsid w:val="00E406DF"/>
    <w:pPr>
      <w:spacing w:after="0" w:line="240" w:lineRule="auto"/>
    </w:pPr>
    <w:rPr>
      <w:rFonts w:eastAsiaTheme="minorEastAsia"/>
      <w:lang w:val="nl-NL" w:eastAsia="nl-NL"/>
    </w:rPr>
  </w:style>
  <w:style w:type="numbering" w:customStyle="1" w:styleId="Hoofdstukkenrapport">
    <w:name w:val="Hoofdstukken rapport"/>
    <w:uiPriority w:val="99"/>
    <w:rsid w:val="00E406DF"/>
    <w:pPr>
      <w:numPr>
        <w:numId w:val="1"/>
      </w:numPr>
    </w:pPr>
  </w:style>
  <w:style w:type="paragraph" w:customStyle="1" w:styleId="IWVoettekst">
    <w:name w:val="IW_Voettekst"/>
    <w:rsid w:val="00E406DF"/>
    <w:pPr>
      <w:spacing w:after="0" w:line="240" w:lineRule="auto"/>
    </w:pPr>
    <w:rPr>
      <w:rFonts w:eastAsiaTheme="minorEastAsia"/>
      <w:sz w:val="2"/>
      <w:lang w:val="nl-NL" w:eastAsia="nl-NL"/>
    </w:rPr>
  </w:style>
  <w:style w:type="paragraph" w:styleId="Lijstalinea">
    <w:name w:val="List Paragraph"/>
    <w:basedOn w:val="Standaard"/>
    <w:uiPriority w:val="34"/>
    <w:qFormat/>
    <w:rsid w:val="00E406DF"/>
    <w:pPr>
      <w:ind w:left="720"/>
      <w:contextualSpacing/>
    </w:pPr>
  </w:style>
  <w:style w:type="paragraph" w:customStyle="1" w:styleId="Marge">
    <w:name w:val="Marge"/>
    <w:basedOn w:val="Standaard"/>
    <w:rsid w:val="00E406DF"/>
    <w:pPr>
      <w:tabs>
        <w:tab w:val="left" w:pos="1269"/>
      </w:tabs>
      <w:spacing w:line="240" w:lineRule="exact"/>
    </w:pPr>
    <w:rPr>
      <w:sz w:val="16"/>
    </w:rPr>
  </w:style>
  <w:style w:type="paragraph" w:customStyle="1" w:styleId="Marge14pt">
    <w:name w:val="Marge 14pt"/>
    <w:basedOn w:val="Standaard"/>
    <w:rsid w:val="00E406DF"/>
    <w:pPr>
      <w:spacing w:line="280" w:lineRule="exact"/>
    </w:pPr>
    <w:rPr>
      <w:sz w:val="16"/>
    </w:rPr>
  </w:style>
  <w:style w:type="paragraph" w:customStyle="1" w:styleId="Margebold">
    <w:name w:val="Marge bold"/>
    <w:basedOn w:val="Marge"/>
    <w:rsid w:val="00E406DF"/>
    <w:rPr>
      <w:b/>
    </w:rPr>
  </w:style>
  <w:style w:type="numbering" w:customStyle="1" w:styleId="Stijl1">
    <w:name w:val="Stijl1"/>
    <w:uiPriority w:val="99"/>
    <w:rsid w:val="00E406DF"/>
    <w:pPr>
      <w:numPr>
        <w:numId w:val="2"/>
      </w:numPr>
    </w:pPr>
  </w:style>
  <w:style w:type="paragraph" w:customStyle="1" w:styleId="Subtitelrapport">
    <w:name w:val="Subtitel rapport"/>
    <w:next w:val="Standaard"/>
    <w:rsid w:val="00E406DF"/>
    <w:rPr>
      <w:rFonts w:eastAsiaTheme="minorEastAsia"/>
      <w:sz w:val="30"/>
      <w:lang w:val="nl-NL" w:eastAsia="nl-NL"/>
    </w:rPr>
  </w:style>
  <w:style w:type="character" w:styleId="Tekstvantijdelijkeaanduiding">
    <w:name w:val="Placeholder Text"/>
    <w:basedOn w:val="Standaardalinea-lettertype"/>
    <w:uiPriority w:val="99"/>
    <w:semiHidden/>
    <w:rsid w:val="00E406DF"/>
    <w:rPr>
      <w:color w:val="808080"/>
    </w:rPr>
  </w:style>
  <w:style w:type="paragraph" w:customStyle="1" w:styleId="Titeldocument">
    <w:name w:val="Titel document"/>
    <w:next w:val="Standaard"/>
    <w:rsid w:val="00E406DF"/>
    <w:pPr>
      <w:spacing w:after="0" w:line="240" w:lineRule="auto"/>
    </w:pPr>
    <w:rPr>
      <w:rFonts w:eastAsiaTheme="minorEastAsia"/>
      <w:b/>
      <w:sz w:val="44"/>
      <w:lang w:val="nl-NL" w:eastAsia="nl-NL"/>
    </w:rPr>
  </w:style>
  <w:style w:type="paragraph" w:customStyle="1" w:styleId="Titelrapport">
    <w:name w:val="Titel rapport"/>
    <w:rsid w:val="00E406DF"/>
    <w:rPr>
      <w:rFonts w:eastAsiaTheme="minorEastAsia"/>
      <w:b/>
      <w:sz w:val="70"/>
      <w:lang w:val="nl-NL" w:eastAsia="nl-NL"/>
    </w:rPr>
  </w:style>
  <w:style w:type="paragraph" w:styleId="Voettekst">
    <w:name w:val="footer"/>
    <w:basedOn w:val="Standaard"/>
    <w:link w:val="VoettekstChar"/>
    <w:uiPriority w:val="99"/>
    <w:unhideWhenUsed/>
    <w:rsid w:val="00E406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06DF"/>
    <w:rPr>
      <w:rFonts w:eastAsiaTheme="minorEastAsia"/>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184ACD08B44853BC231783FBE5BC57"/>
        <w:category>
          <w:name w:val="Algemeen"/>
          <w:gallery w:val="placeholder"/>
        </w:category>
        <w:types>
          <w:type w:val="bbPlcHdr"/>
        </w:types>
        <w:behaviors>
          <w:behavior w:val="content"/>
        </w:behaviors>
        <w:guid w:val="{898068A2-140D-4A5F-BF52-B89851573239}"/>
      </w:docPartPr>
      <w:docPartBody>
        <w:p w:rsidR="00E80C49" w:rsidRDefault="003B5AB0">
          <w:r w:rsidRPr="00D94AA9">
            <w:rPr>
              <w:rStyle w:val="Tekstvantijdelijkeaanduiding"/>
            </w:rPr>
            <w:t>[Titel]</w:t>
          </w:r>
        </w:p>
      </w:docPartBody>
    </w:docPart>
    <w:docPart>
      <w:docPartPr>
        <w:name w:val="3B399FCF45A44F01928E4769777ACE60"/>
        <w:category>
          <w:name w:val="Algemeen"/>
          <w:gallery w:val="placeholder"/>
        </w:category>
        <w:types>
          <w:type w:val="bbPlcHdr"/>
        </w:types>
        <w:behaviors>
          <w:behavior w:val="content"/>
        </w:behaviors>
        <w:guid w:val="{F7F0318E-8079-44C2-AB90-DFD44AA57972}"/>
      </w:docPartPr>
      <w:docPartBody>
        <w:p w:rsidR="00BC7E06" w:rsidRDefault="003B5AB0">
          <w:r w:rsidRPr="00936F15">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90"/>
    <w:rsid w:val="00280D57"/>
    <w:rsid w:val="003B5AB0"/>
    <w:rsid w:val="004670A2"/>
    <w:rsid w:val="008E3370"/>
    <w:rsid w:val="00B61EF5"/>
    <w:rsid w:val="00BC7E06"/>
    <w:rsid w:val="00E80C49"/>
    <w:rsid w:val="00FB5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5490"/>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C7E0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et WL logo" ma:contentTypeID="0x010100DCD422DC78816243BC06FDD53AB4B00001040047C68E9E3870784ABBFACBC0021B2895" ma:contentTypeVersion="507" ma:contentTypeDescription="document met WL logo" ma:contentTypeScope="" ma:versionID="896eea9ee0b66171f07a5955eaaec3fe">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9ee5b5bf96a2688d7dd64a715ee5d9bd"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4:AfgewekenVanInkoopbeleid" minOccurs="0"/>
                <xsd:element ref="ns4:DuurzaamheidscriteriumPianoo" minOccurs="0"/>
                <xsd:element ref="ns4:VoorgeschrevenProcedure" minOccurs="0"/>
                <xsd:element ref="ns4:SoortAanbesteding" minOccurs="0"/>
                <xsd:element ref="ns2:Zaaknummer" minOccurs="0"/>
                <xsd:element ref="ns2:KlantPlaats" minOccurs="0"/>
                <xsd:element ref="ns2:KlantPostcode" minOccurs="0"/>
                <xsd:element ref="ns2:KlantNaam" minOccurs="0"/>
                <xsd:element ref="ns2:Zaakbehandelaar" minOccurs="0"/>
                <xsd:element ref="ns1:DocumentSetDescription" minOccurs="0"/>
                <xsd:element ref="ns5:lcf76f155ced4ddcb4097134ff3c332f" minOccurs="0"/>
                <xsd:element ref="ns2:IdentificatiekenmerkTMLO" minOccurs="0"/>
                <xsd:element ref="ns2:KlantVestigingsnummer" minOccurs="0"/>
                <xsd:element ref="ns2:ZaakId" minOccurs="0"/>
                <xsd:element ref="ns2:KlantAdres" minOccurs="0"/>
                <xsd:element ref="ns2:KlantLand" minOccurs="0"/>
                <xsd:element ref="ns4:Inkoopcategorie" minOccurs="0"/>
                <xsd:element ref="ns4:Gunningscriterium" minOccurs="0"/>
                <xsd:element ref="ns4:Bestandsgroott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31087dcf-b377-4b03-ad44-db64b9698891"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62f95e99-3900-489d-96a3-8ccfeeed63b5}" ma:internalName="TaxCatchAll" ma:showField="CatchAllData"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62f95e99-3900-489d-96a3-8ccfeeed63b5}" ma:internalName="TaxCatchAllLabel" ma:readOnly="true" ma:showField="CatchAllDataLabel"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Zaaknummer" ma:index="33" nillable="true" ma:displayName="Zaaknummer" ma:indexed="true" ma:internalName="Zaaknummer" ma:readOnly="false">
      <xsd:simpleType>
        <xsd:restriction base="dms:Text">
          <xsd:maxLength value="255"/>
        </xsd:restriction>
      </xsd:simpleType>
    </xsd:element>
    <xsd:element name="KlantPlaats" ma:index="34" nillable="true" ma:displayName="Klant plaats" ma:internalName="KlantPlaats" ma:readOnly="false">
      <xsd:simpleType>
        <xsd:restriction base="dms:Text">
          <xsd:maxLength value="255"/>
        </xsd:restriction>
      </xsd:simpleType>
    </xsd:element>
    <xsd:element name="KlantPostcode" ma:index="35" nillable="true" ma:displayName="Klant postcode" ma:internalName="KlantPostcode" ma:readOnly="false">
      <xsd:simpleType>
        <xsd:restriction base="dms:Text">
          <xsd:maxLength value="255"/>
        </xsd:restriction>
      </xsd:simpleType>
    </xsd:element>
    <xsd:element name="KlantNaam" ma:index="36" nillable="true" ma:displayName="Klant naam" ma:internalName="KlantNaam" ma:readOnly="false">
      <xsd:simpleType>
        <xsd:restriction base="dms:Text">
          <xsd:maxLength value="255"/>
        </xsd:restriction>
      </xsd:simpleType>
    </xsd:element>
    <xsd:element name="Zaakbehandelaar" ma:index="37" nillable="true" ma:displayName="Zaakbehandelaar" ma:indexed="true" ma:internalName="Zaakbehandelaar">
      <xsd:simpleType>
        <xsd:restriction base="dms:Text">
          <xsd:maxLength value="255"/>
        </xsd:restriction>
      </xsd:simpleType>
    </xsd:element>
    <xsd:element name="IdentificatiekenmerkTMLO" ma:index="40"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Vestigingsnummer" ma:index="41" nillable="true" ma:displayName="Klant vestigingsnummer" ma:internalName="KlantVestigingsnummer" ma:readOnly="false">
      <xsd:simpleType>
        <xsd:restriction base="dms:Text">
          <xsd:maxLength value="255"/>
        </xsd:restriction>
      </xsd:simpleType>
    </xsd:element>
    <xsd:element name="ZaakId" ma:index="42" nillable="true" ma:displayName="ZaakId" ma:indexed="true" ma:internalName="ZaakId">
      <xsd:simpleType>
        <xsd:restriction base="dms:Text">
          <xsd:maxLength value="255"/>
        </xsd:restriction>
      </xsd:simpleType>
    </xsd:element>
    <xsd:element name="KlantAdres" ma:index="43" nillable="true" ma:displayName="Klant adres" ma:internalName="KlantAdres" ma:readOnly="false">
      <xsd:simpleType>
        <xsd:restriction base="dms:Text">
          <xsd:maxLength value="255"/>
        </xsd:restriction>
      </xsd:simpleType>
    </xsd:element>
    <xsd:element name="KlantLand" ma:index="44"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AfgewekenVanInkoopbeleid" ma:index="29" nillable="true" ma:displayName="Afgeweken van inkoopbeleid" ma:default="Nee" ma:format="Dropdown" ma:internalName="AfgewekenVanInkoopbeleid">
      <xsd:simpleType>
        <xsd:restriction base="dms:Choice">
          <xsd:enumeration value="Maak uw keuze"/>
          <xsd:enumeration value="Ja"/>
          <xsd:enumeration value="Nee"/>
        </xsd:restriction>
      </xsd:simpleType>
    </xsd:element>
    <xsd:element name="DuurzaamheidscriteriumPianoo" ma:index="30"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1"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SoortAanbesteding" ma:index="32"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Inkoopcategorie" ma:index="45"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Gunningscriterium" ma:index="46"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Bestandsgrootte" ma:index="47" nillable="true" ma:displayName="Bestandsgrootte" ma:internalName="Bestandsgrootte" ma:readOnly="false">
      <xsd:simpleType>
        <xsd:restriction base="dms:Text">
          <xsd:maxLength value="255"/>
        </xsd:restriction>
      </xsd:simpleType>
    </xsd:element>
    <xsd:element name="_dlc_DocId" ma:index="48" nillable="true" ma:displayName="Waarde van de document-id" ma:description="De waarde van de document-id die aan dit item is toegewezen." ma:internalName="_dlc_DocId" ma:readOnly="true">
      <xsd:simpleType>
        <xsd:restriction base="dms:Text"/>
      </xsd:simpleType>
    </xsd:element>
    <xsd:element name="_dlc_DocIdUrl" ma:index="4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lcf76f155ced4ddcb4097134ff3c332f" ma:index="39" nillable="true" ma:displayName="Afbeelding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Land xmlns="c41d040b-1f23-46d8-95f8-73c4343eacb6">Nederland</KlantLand>
    <KlantAdres xmlns="c41d040b-1f23-46d8-95f8-73c4343eacb6" xsi:nil="true"/>
    <KlantVestigingsnummer xmlns="c41d040b-1f23-46d8-95f8-73c4343eacb6" xsi:nil="true"/>
    <SoortAanbesteding xmlns="9729beee-8231-416b-840d-ac6e112eeed3">Maak uw keuze</SoortAanbesteding>
    <KlantNaam xmlns="c41d040b-1f23-46d8-95f8-73c4343eacb6" xsi:nil="true"/>
    <ZaakId xmlns="c41d040b-1f23-46d8-95f8-73c4343eacb6">474456</ZaakId>
    <IdentificatiekenmerkTMLO xmlns="c41d040b-1f23-46d8-95f8-73c4343eacb6">Waterschap Limburg</IdentificatiekenmerkTMLO>
    <Zaaknummer xmlns="c41d040b-1f23-46d8-95f8-73c4343eacb6">2024-Z13414</Zaaknummer>
    <Documentsortering1 xmlns="c41d040b-1f23-46d8-95f8-73c4343eacb6" xsi:nil="true"/>
    <ContactTelefoon xmlns="c41d040b-1f23-46d8-95f8-73c4343eacb6" xsi:nil="true"/>
    <Verzenddatum xmlns="c41d040b-1f23-46d8-95f8-73c4343eacb6" xsi:nil="true"/>
    <Zaakbehandelaar xmlns="c41d040b-1f23-46d8-95f8-73c4343eacb6" xsi:nil="true"/>
    <DocumentSetDescription xmlns="http://schemas.microsoft.com/sharepoint/v3">KAM + WST - Aanbesteding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4F55416BD9744A8DB8D003AFFAA5AFC1|C2AE77B53E934F9985490965F93EAE09</DocumentcreatieXML>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AfgewekenVanInkoopbeleid xmlns="9729beee-8231-416b-840d-ac6e112eeed3">Nee</AfgewekenVanInkoopbeleid>
    <DuurzaamheidscriteriumPianoo xmlns="9729beee-8231-416b-840d-ac6e112eeed3">Maak uw keuze</DuurzaamheidscriteriumPianoo>
    <ContactPostcode xmlns="c41d040b-1f23-46d8-95f8-73c4343eacb6" xsi:nil="true"/>
    <lcf76f155ced4ddcb4097134ff3c332f xmlns="dfc62a55-fff3-4b8d-9937-2b197328c51d" xsi:nil="true"/>
    <ContactEmail xmlns="c41d040b-1f23-46d8-95f8-73c4343eacb6" xsi:nil="true"/>
    <_dlc_DocId xmlns="9729beee-8231-416b-840d-ac6e112eeed3">WLDOC-1187088822-511444</_dlc_DocId>
    <_dlc_DocIdUrl xmlns="9729beee-8231-416b-840d-ac6e112eeed3">
      <Url>https://waterschaplimburg.sharepoint.com/sites/Inkoop/_layouts/15/DocIdRedir.aspx?ID=WLDOC-1187088822-511444</Url>
      <Description>WLDOC-1187088822-511444</Description>
    </_dlc_DocIdUrl>
  </documentManagement>
</p:properties>
</file>

<file path=customXml/item5.xml><?xml version="1.0" encoding="utf-8"?>
<?mso-contentType ?>
<SharedContentType xmlns="Microsoft.SharePoint.Taxonomy.ContentTypeSync" SourceId="9e1b9b6d-b887-446c-9dce-4968e9b06264" ContentTypeId="0x010100DCD422DC78816243BC06FDD53AB4B0000104" PreviousValue="true"/>
</file>

<file path=customXml/itemProps1.xml><?xml version="1.0" encoding="utf-8"?>
<ds:datastoreItem xmlns:ds="http://schemas.openxmlformats.org/officeDocument/2006/customXml" ds:itemID="{29133998-487E-47AC-8D92-583404432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d040b-1f23-46d8-95f8-73c4343eacb6"/>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6452B9-7B36-422B-A62B-425EF6E3C44B}">
  <ds:schemaRefs>
    <ds:schemaRef ds:uri="http://schemas.microsoft.com/sharepoint/events"/>
  </ds:schemaRefs>
</ds:datastoreItem>
</file>

<file path=customXml/itemProps3.xml><?xml version="1.0" encoding="utf-8"?>
<ds:datastoreItem xmlns:ds="http://schemas.openxmlformats.org/officeDocument/2006/customXml" ds:itemID="{035F2C6B-7B3A-4671-96E6-9021EE58649B}">
  <ds:schemaRefs>
    <ds:schemaRef ds:uri="http://schemas.microsoft.com/sharepoint/v3/contenttype/forms"/>
  </ds:schemaRefs>
</ds:datastoreItem>
</file>

<file path=customXml/itemProps4.xml><?xml version="1.0" encoding="utf-8"?>
<ds:datastoreItem xmlns:ds="http://schemas.openxmlformats.org/officeDocument/2006/customXml" ds:itemID="{7B006CBA-B94C-475A-8F18-EF09BBE5D47F}">
  <ds:schemaRefs>
    <ds:schemaRef ds:uri="http://schemas.microsoft.com/office/2006/metadata/properties"/>
    <ds:schemaRef ds:uri="http://schemas.microsoft.com/office/infopath/2007/PartnerControls"/>
    <ds:schemaRef ds:uri="c41d040b-1f23-46d8-95f8-73c4343eacb6"/>
    <ds:schemaRef ds:uri="9729beee-8231-416b-840d-ac6e112eeed3"/>
    <ds:schemaRef ds:uri="http://schemas.microsoft.com/sharepoint/v3"/>
    <ds:schemaRef ds:uri="dfc62a55-fff3-4b8d-9937-2b197328c51d"/>
  </ds:schemaRefs>
</ds:datastoreItem>
</file>

<file path=customXml/itemProps5.xml><?xml version="1.0" encoding="utf-8"?>
<ds:datastoreItem xmlns:ds="http://schemas.openxmlformats.org/officeDocument/2006/customXml" ds:itemID="{886DD0F1-D923-440B-A6B8-1AD1889D85F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224</Words>
  <Characters>1238</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WLDOC-1187088822-507590</dc:title>
  <dc:creator>Rhodney Wolters</dc:creator>
  <cp:lastModifiedBy>Eef Lommen</cp:lastModifiedBy>
  <cp:revision>10</cp:revision>
  <dcterms:created xsi:type="dcterms:W3CDTF">2024-02-01T13:01:00Z</dcterms:created>
  <dcterms:modified xsi:type="dcterms:W3CDTF">2025-09-25T13:41:00Z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r.wolters@WaterschapLimburg.nl</vt:lpwstr>
  </property>
  <property fmtid="{D5CDD505-2E9C-101B-9397-08002B2CF9AE}" pid="3" name="ContentTypeId">
    <vt:lpwstr>0x010100DCD422DC78816243BC06FDD53AB4B00001040047C68E9E3870784ABBFACBC0021B2895</vt:lpwstr>
  </property>
  <property fmtid="{D5CDD505-2E9C-101B-9397-08002B2CF9AE}" pid="4" name="Header">
    <vt:lpwstr>Standaard kop/voet WL Logo</vt:lpwstr>
  </property>
  <property fmtid="{D5CDD505-2E9C-101B-9397-08002B2CF9AE}" pid="5" name="HeaderId">
    <vt:lpwstr>06B0C582729B417F8A396A5E805A7A80</vt:lpwstr>
  </property>
  <property fmtid="{D5CDD505-2E9C-101B-9397-08002B2CF9AE}" pid="6" name="Template">
    <vt:lpwstr>Document WL Logo</vt:lpwstr>
  </property>
  <property fmtid="{D5CDD505-2E9C-101B-9397-08002B2CF9AE}" pid="7" name="TemplateId">
    <vt:lpwstr>4F55416BD9744A8DB8D003AFFAA5AFC1</vt:lpwstr>
  </property>
  <property fmtid="{D5CDD505-2E9C-101B-9397-08002B2CF9AE}" pid="8" name="Typist">
    <vt:lpwstr>r.wolters@WaterschapLimburg.nl</vt:lpwstr>
  </property>
  <property fmtid="{D5CDD505-2E9C-101B-9397-08002B2CF9AE}" pid="9" name="_dlc_DocIdItemGuid">
    <vt:lpwstr>7383b500-2b94-4413-a2ef-8c35c5fa30af</vt:lpwstr>
  </property>
  <property fmtid="{D5CDD505-2E9C-101B-9397-08002B2CF9AE}" pid="10" name="Cluster_x0020_of_x0020_Programma_x0020_of_x0020_Team">
    <vt:lpwstr/>
  </property>
  <property fmtid="{D5CDD505-2E9C-101B-9397-08002B2CF9AE}" pid="11" name="MediaServiceImageTags">
    <vt:lpwstr/>
  </property>
  <property fmtid="{D5CDD505-2E9C-101B-9397-08002B2CF9AE}" pid="12" name="Documenttype">
    <vt:lpwstr/>
  </property>
  <property fmtid="{D5CDD505-2E9C-101B-9397-08002B2CF9AE}" pid="13" name="n89f3d5da045466ca6559a89df89a6be">
    <vt:lpwstr/>
  </property>
  <property fmtid="{D5CDD505-2E9C-101B-9397-08002B2CF9AE}" pid="14" name="Cluster of Programma of Team">
    <vt:lpwstr/>
  </property>
</Properties>
</file>