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2AF8" w14:textId="119579AE" w:rsidR="00C044E9" w:rsidRPr="00EB1AB9" w:rsidRDefault="003E6924" w:rsidP="005354D6">
      <w:pPr>
        <w:pStyle w:val="Bijlageondertitel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0" w:name="_Toc417311098"/>
      <w:bookmarkStart w:id="1" w:name="_Toc428742904"/>
      <w:bookmarkStart w:id="2" w:name="_Toc440039607"/>
      <w:r w:rsidRPr="005354D6">
        <w:rPr>
          <w:rFonts w:ascii="Arial" w:hAnsi="Arial" w:cs="Arial"/>
          <w:sz w:val="28"/>
          <w:szCs w:val="28"/>
        </w:rPr>
        <w:t xml:space="preserve">Bijlage </w:t>
      </w:r>
      <w:r w:rsidR="005D172D">
        <w:rPr>
          <w:rFonts w:ascii="Arial" w:hAnsi="Arial" w:cs="Arial"/>
          <w:sz w:val="28"/>
          <w:szCs w:val="28"/>
        </w:rPr>
        <w:t>4</w:t>
      </w:r>
      <w:r w:rsidR="005354D6">
        <w:rPr>
          <w:rFonts w:ascii="Arial" w:hAnsi="Arial" w:cs="Arial"/>
          <w:sz w:val="28"/>
          <w:szCs w:val="28"/>
        </w:rPr>
        <w:t>:</w:t>
      </w:r>
      <w:r w:rsidR="004C44C0" w:rsidRPr="005354D6">
        <w:rPr>
          <w:rFonts w:ascii="Arial" w:hAnsi="Arial" w:cs="Arial"/>
          <w:sz w:val="28"/>
          <w:szCs w:val="28"/>
        </w:rPr>
        <w:t xml:space="preserve"> </w:t>
      </w:r>
      <w:r w:rsidR="00C044E9" w:rsidRPr="005354D6">
        <w:rPr>
          <w:rFonts w:ascii="Arial" w:hAnsi="Arial" w:cs="Arial"/>
          <w:sz w:val="28"/>
          <w:szCs w:val="28"/>
        </w:rPr>
        <w:t xml:space="preserve">Verklaring </w:t>
      </w:r>
      <w:r w:rsidR="006226C8" w:rsidRPr="005354D6">
        <w:rPr>
          <w:rFonts w:ascii="Arial" w:hAnsi="Arial" w:cs="Arial"/>
          <w:sz w:val="28"/>
          <w:szCs w:val="28"/>
        </w:rPr>
        <w:t xml:space="preserve">beroep op </w:t>
      </w:r>
      <w:r w:rsidR="00C044E9" w:rsidRPr="005354D6">
        <w:rPr>
          <w:rFonts w:ascii="Arial" w:hAnsi="Arial" w:cs="Arial"/>
          <w:sz w:val="28"/>
          <w:szCs w:val="28"/>
        </w:rPr>
        <w:t>derden</w:t>
      </w:r>
      <w:bookmarkEnd w:id="0"/>
      <w:bookmarkEnd w:id="1"/>
      <w:bookmarkEnd w:id="2"/>
      <w:r w:rsidR="000A7414">
        <w:rPr>
          <w:rFonts w:ascii="Arial" w:hAnsi="Arial" w:cs="Arial"/>
          <w:sz w:val="28"/>
          <w:szCs w:val="28"/>
        </w:rPr>
        <w:t>.</w:t>
      </w:r>
    </w:p>
    <w:p w14:paraId="757ABDA1" w14:textId="3F7A2C11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</w:t>
      </w:r>
      <w:r w:rsidR="000F701A" w:rsidRPr="009F2B4F">
        <w:rPr>
          <w:rFonts w:ascii="Arial" w:hAnsi="Arial" w:cs="Arial"/>
          <w:color w:val="FF0000"/>
          <w:sz w:val="20"/>
          <w:szCs w:val="20"/>
        </w:rPr>
        <w:t>Zie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</w:t>
      </w:r>
      <w:r w:rsidR="00F34CF1" w:rsidRPr="00E36C0D">
        <w:rPr>
          <w:rFonts w:ascii="Arial" w:hAnsi="Arial" w:cs="Arial"/>
          <w:color w:val="FF0000"/>
          <w:sz w:val="20"/>
          <w:szCs w:val="20"/>
        </w:rPr>
        <w:t>a</w:t>
      </w:r>
      <w:r w:rsidR="009F2B4F" w:rsidRPr="00E36C0D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E36C0D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E36C0D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6D6E0345" w14:textId="2DE86B8E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Gegevens onderaannemer: </w:t>
      </w:r>
      <w:r w:rsidRPr="00EB1AB9">
        <w:rPr>
          <w:rFonts w:ascii="Arial" w:hAnsi="Arial" w:cs="Arial"/>
          <w:i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statutaire </w:t>
      </w:r>
      <w:r w:rsidRPr="00C6229F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C6229F" w:rsidRPr="00C6229F">
        <w:rPr>
          <w:rFonts w:ascii="Arial" w:hAnsi="Arial" w:cs="Arial"/>
          <w:i/>
          <w:sz w:val="20"/>
          <w:szCs w:val="20"/>
          <w:highlight w:val="lightGray"/>
        </w:rPr>
        <w:t>onderaannemer</w:t>
      </w:r>
      <w:r w:rsidRPr="00EB1AB9">
        <w:rPr>
          <w:rFonts w:ascii="Arial" w:hAnsi="Arial" w:cs="Arial"/>
          <w:i/>
          <w:sz w:val="20"/>
          <w:szCs w:val="20"/>
        </w:rPr>
        <w:t>&gt;</w:t>
      </w:r>
    </w:p>
    <w:p w14:paraId="308071DE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4A9D189B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Gevestigd te:</w:t>
      </w:r>
    </w:p>
    <w:p w14:paraId="07C5CCAD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4A49BE92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Naam:</w:t>
      </w:r>
    </w:p>
    <w:p w14:paraId="0A20C9F3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6F019C3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Rechtsvorm:</w:t>
      </w:r>
    </w:p>
    <w:p w14:paraId="6419274D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405B08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Adresgegevens:</w:t>
      </w:r>
    </w:p>
    <w:p w14:paraId="59521909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D9760FC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E-mail:</w:t>
      </w:r>
    </w:p>
    <w:p w14:paraId="737080E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E0E2A8F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Fax:</w:t>
      </w:r>
    </w:p>
    <w:p w14:paraId="4083878A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10F39FF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Telefoon:</w:t>
      </w:r>
    </w:p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proofErr w:type="gramStart"/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</w:t>
      </w:r>
      <w:proofErr w:type="gramEnd"/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 xml:space="preserve">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25A8C591" w14:textId="7F4A1F50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proofErr w:type="gramStart"/>
      <w:r w:rsidRPr="00E36C0D">
        <w:rPr>
          <w:rFonts w:ascii="Arial" w:hAnsi="Arial" w:cs="Arial"/>
          <w:sz w:val="20"/>
          <w:szCs w:val="20"/>
        </w:rPr>
        <w:t>dat</w:t>
      </w:r>
      <w:proofErr w:type="gramEnd"/>
      <w:r w:rsidRPr="00E36C0D">
        <w:rPr>
          <w:rFonts w:ascii="Arial" w:hAnsi="Arial" w:cs="Arial"/>
          <w:sz w:val="20"/>
          <w:szCs w:val="20"/>
        </w:rPr>
        <w:t xml:space="preserve"> </w:t>
      </w:r>
      <w:r w:rsidR="003E6924" w:rsidRPr="00E36C0D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E36C0D">
        <w:rPr>
          <w:rFonts w:ascii="Arial" w:hAnsi="Arial" w:cs="Arial"/>
          <w:sz w:val="20"/>
          <w:szCs w:val="20"/>
        </w:rPr>
        <w:t>a</w:t>
      </w:r>
      <w:r w:rsidR="006226C8" w:rsidRPr="00E36C0D">
        <w:rPr>
          <w:rFonts w:ascii="Arial" w:hAnsi="Arial" w:cs="Arial"/>
          <w:sz w:val="20"/>
          <w:szCs w:val="20"/>
        </w:rPr>
        <w:t>anbestedingsl</w:t>
      </w:r>
      <w:r w:rsidRPr="00E36C0D">
        <w:rPr>
          <w:rFonts w:ascii="Arial" w:hAnsi="Arial" w:cs="Arial"/>
          <w:sz w:val="20"/>
          <w:szCs w:val="20"/>
        </w:rPr>
        <w:t xml:space="preserve">eidraad voor de </w:t>
      </w:r>
      <w:bookmarkStart w:id="3" w:name="_Hlk6408362"/>
      <w:r w:rsidRPr="00E36C0D">
        <w:rPr>
          <w:rFonts w:ascii="Arial" w:hAnsi="Arial" w:cs="Arial"/>
          <w:sz w:val="20"/>
          <w:szCs w:val="20"/>
        </w:rPr>
        <w:t>aanbestedingsprocedure</w:t>
      </w:r>
      <w:bookmarkEnd w:id="3"/>
      <w:r w:rsidRPr="00E36C0D">
        <w:rPr>
          <w:rFonts w:ascii="Arial" w:hAnsi="Arial" w:cs="Arial"/>
          <w:sz w:val="20"/>
          <w:szCs w:val="20"/>
        </w:rPr>
        <w:t xml:space="preserve"> </w:t>
      </w:r>
      <w:r w:rsidR="0057205D" w:rsidRPr="0057205D">
        <w:rPr>
          <w:rFonts w:ascii="Arial" w:hAnsi="Arial" w:cs="Arial"/>
          <w:sz w:val="20"/>
          <w:szCs w:val="20"/>
        </w:rPr>
        <w:t>”</w:t>
      </w:r>
      <w:r w:rsidR="00895BF0" w:rsidRPr="0057205D">
        <w:rPr>
          <w:rFonts w:ascii="Arial" w:hAnsi="Arial" w:cs="Arial"/>
          <w:sz w:val="20"/>
          <w:szCs w:val="20"/>
        </w:rPr>
        <w:t xml:space="preserve">Raamovereenkomst betonleveranties Schuytgraaf </w:t>
      </w:r>
      <w:r w:rsidR="003E6924" w:rsidRPr="0057205D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776B491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proofErr w:type="gramStart"/>
      <w:r w:rsidRPr="00EB1AB9">
        <w:rPr>
          <w:rFonts w:ascii="Arial" w:hAnsi="Arial" w:cs="Arial"/>
          <w:sz w:val="20"/>
          <w:szCs w:val="20"/>
        </w:rPr>
        <w:t>dat</w:t>
      </w:r>
      <w:proofErr w:type="gramEnd"/>
      <w:r w:rsidRPr="00EB1AB9">
        <w:rPr>
          <w:rFonts w:ascii="Arial" w:hAnsi="Arial" w:cs="Arial"/>
          <w:sz w:val="20"/>
          <w:szCs w:val="20"/>
        </w:rPr>
        <w:t xml:space="preserve">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</w:t>
      </w:r>
      <w:r w:rsidRPr="005354D6">
        <w:rPr>
          <w:rFonts w:ascii="Arial" w:hAnsi="Arial" w:cs="Arial"/>
          <w:sz w:val="20"/>
          <w:szCs w:val="20"/>
        </w:rPr>
        <w:t xml:space="preserve">de </w:t>
      </w:r>
      <w:r w:rsidR="006226C8" w:rsidRPr="005354D6">
        <w:rPr>
          <w:rFonts w:ascii="Arial" w:hAnsi="Arial" w:cs="Arial"/>
          <w:sz w:val="20"/>
          <w:szCs w:val="20"/>
        </w:rPr>
        <w:t>inschrijver</w:t>
      </w:r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7B07756D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proofErr w:type="gramStart"/>
      <w:r w:rsidRPr="00EB1AB9">
        <w:rPr>
          <w:rFonts w:ascii="Arial" w:hAnsi="Arial" w:cs="Arial"/>
          <w:sz w:val="20"/>
          <w:szCs w:val="20"/>
        </w:rPr>
        <w:t>dat</w:t>
      </w:r>
      <w:proofErr w:type="gramEnd"/>
      <w:r w:rsidRPr="00EB1AB9">
        <w:rPr>
          <w:rFonts w:ascii="Arial" w:hAnsi="Arial" w:cs="Arial"/>
          <w:sz w:val="20"/>
          <w:szCs w:val="20"/>
        </w:rPr>
        <w:t xml:space="preserve">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B1AB9">
        <w:rPr>
          <w:rFonts w:ascii="Arial" w:hAnsi="Arial" w:cs="Arial"/>
          <w:sz w:val="20"/>
          <w:szCs w:val="20"/>
        </w:rPr>
        <w:t>indien</w:t>
      </w:r>
      <w:proofErr w:type="gramEnd"/>
      <w:r w:rsidRPr="00EB1AB9">
        <w:rPr>
          <w:rFonts w:ascii="Arial" w:hAnsi="Arial" w:cs="Arial"/>
          <w:sz w:val="20"/>
          <w:szCs w:val="20"/>
        </w:rPr>
        <w:t xml:space="preserve">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proofErr w:type="gramStart"/>
      <w:r w:rsidRPr="0041230A">
        <w:rPr>
          <w:rFonts w:ascii="Arial" w:hAnsi="Arial" w:cs="Arial"/>
          <w:sz w:val="20"/>
          <w:szCs w:val="20"/>
        </w:rPr>
        <w:t>dat</w:t>
      </w:r>
      <w:proofErr w:type="gramEnd"/>
      <w:r w:rsidRPr="0041230A">
        <w:rPr>
          <w:rFonts w:ascii="Arial" w:hAnsi="Arial" w:cs="Arial"/>
          <w:sz w:val="20"/>
          <w:szCs w:val="20"/>
        </w:rPr>
        <w:t xml:space="preserve"> hij/ zij deze verklaring naar waarheid heeft ondertekend en </w:t>
      </w:r>
      <w:proofErr w:type="gramStart"/>
      <w:r w:rsidRPr="0041230A">
        <w:rPr>
          <w:rFonts w:ascii="Arial" w:hAnsi="Arial" w:cs="Arial"/>
          <w:sz w:val="20"/>
          <w:szCs w:val="20"/>
        </w:rPr>
        <w:t>tevens</w:t>
      </w:r>
      <w:proofErr w:type="gramEnd"/>
      <w:r w:rsidRPr="0041230A">
        <w:rPr>
          <w:rFonts w:ascii="Arial" w:hAnsi="Arial" w:cs="Arial"/>
          <w:sz w:val="20"/>
          <w:szCs w:val="20"/>
        </w:rPr>
        <w:t xml:space="preserve">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EE4EEA">
        <w:trPr>
          <w:trHeight w:val="273"/>
        </w:trPr>
        <w:tc>
          <w:tcPr>
            <w:tcW w:w="2310" w:type="dxa"/>
            <w:shd w:val="clear" w:color="auto" w:fill="E0E0E0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EE4EEA">
        <w:tc>
          <w:tcPr>
            <w:tcW w:w="2310" w:type="dxa"/>
            <w:shd w:val="clear" w:color="auto" w:fill="E0E0E0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EE4EEA">
        <w:tc>
          <w:tcPr>
            <w:tcW w:w="2310" w:type="dxa"/>
            <w:shd w:val="clear" w:color="auto" w:fill="E0E0E0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EE4EEA">
        <w:tc>
          <w:tcPr>
            <w:tcW w:w="2310" w:type="dxa"/>
            <w:shd w:val="clear" w:color="auto" w:fill="E0E0E0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EE4EEA">
        <w:tc>
          <w:tcPr>
            <w:tcW w:w="2310" w:type="dxa"/>
            <w:shd w:val="clear" w:color="auto" w:fill="E0E0E0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0A7414">
        <w:trPr>
          <w:trHeight w:val="935"/>
        </w:trPr>
        <w:tc>
          <w:tcPr>
            <w:tcW w:w="2310" w:type="dxa"/>
            <w:shd w:val="clear" w:color="auto" w:fill="E0E0E0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B907" w14:textId="77777777" w:rsidR="00E779DE" w:rsidRDefault="00E779DE" w:rsidP="000A7414">
      <w:pPr>
        <w:spacing w:line="240" w:lineRule="auto"/>
      </w:pPr>
      <w:r>
        <w:separator/>
      </w:r>
    </w:p>
  </w:endnote>
  <w:endnote w:type="continuationSeparator" w:id="0">
    <w:p w14:paraId="7852ECB9" w14:textId="77777777" w:rsidR="00E779DE" w:rsidRDefault="00E779DE" w:rsidP="000A7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F30B6" w14:textId="77777777" w:rsidR="00E779DE" w:rsidRDefault="00E779DE" w:rsidP="000A7414">
      <w:pPr>
        <w:spacing w:line="240" w:lineRule="auto"/>
      </w:pPr>
      <w:r>
        <w:separator/>
      </w:r>
    </w:p>
  </w:footnote>
  <w:footnote w:type="continuationSeparator" w:id="0">
    <w:p w14:paraId="4785CC7D" w14:textId="77777777" w:rsidR="00E779DE" w:rsidRDefault="00E779DE" w:rsidP="000A74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8011199">
    <w:abstractNumId w:val="0"/>
  </w:num>
  <w:num w:numId="2" w16cid:durableId="996572413">
    <w:abstractNumId w:val="4"/>
  </w:num>
  <w:num w:numId="3" w16cid:durableId="1706104609">
    <w:abstractNumId w:val="8"/>
  </w:num>
  <w:num w:numId="4" w16cid:durableId="1208487737">
    <w:abstractNumId w:val="7"/>
  </w:num>
  <w:num w:numId="5" w16cid:durableId="606932328">
    <w:abstractNumId w:val="0"/>
  </w:num>
  <w:num w:numId="6" w16cid:durableId="413357618">
    <w:abstractNumId w:val="3"/>
  </w:num>
  <w:num w:numId="7" w16cid:durableId="1467894142">
    <w:abstractNumId w:val="6"/>
  </w:num>
  <w:num w:numId="8" w16cid:durableId="6101459">
    <w:abstractNumId w:val="5"/>
  </w:num>
  <w:num w:numId="9" w16cid:durableId="1693528548">
    <w:abstractNumId w:val="8"/>
  </w:num>
  <w:num w:numId="10" w16cid:durableId="1189636751">
    <w:abstractNumId w:val="7"/>
  </w:num>
  <w:num w:numId="11" w16cid:durableId="1962223578">
    <w:abstractNumId w:val="7"/>
  </w:num>
  <w:num w:numId="12" w16cid:durableId="1857579646">
    <w:abstractNumId w:val="7"/>
  </w:num>
  <w:num w:numId="13" w16cid:durableId="1329017655">
    <w:abstractNumId w:val="7"/>
  </w:num>
  <w:num w:numId="14" w16cid:durableId="827479993">
    <w:abstractNumId w:val="7"/>
  </w:num>
  <w:num w:numId="15" w16cid:durableId="939341171">
    <w:abstractNumId w:val="7"/>
  </w:num>
  <w:num w:numId="16" w16cid:durableId="2084522325">
    <w:abstractNumId w:val="7"/>
  </w:num>
  <w:num w:numId="17" w16cid:durableId="1972978669">
    <w:abstractNumId w:val="7"/>
  </w:num>
  <w:num w:numId="18" w16cid:durableId="1244102626">
    <w:abstractNumId w:val="7"/>
  </w:num>
  <w:num w:numId="19" w16cid:durableId="583338126">
    <w:abstractNumId w:val="5"/>
  </w:num>
  <w:num w:numId="20" w16cid:durableId="1940675942">
    <w:abstractNumId w:val="8"/>
  </w:num>
  <w:num w:numId="21" w16cid:durableId="1099912538">
    <w:abstractNumId w:val="0"/>
  </w:num>
  <w:num w:numId="22" w16cid:durableId="960261119">
    <w:abstractNumId w:val="3"/>
  </w:num>
  <w:num w:numId="23" w16cid:durableId="781728225">
    <w:abstractNumId w:val="6"/>
  </w:num>
  <w:num w:numId="24" w16cid:durableId="2032418435">
    <w:abstractNumId w:val="0"/>
  </w:num>
  <w:num w:numId="25" w16cid:durableId="1017344884">
    <w:abstractNumId w:val="0"/>
  </w:num>
  <w:num w:numId="26" w16cid:durableId="2040275657">
    <w:abstractNumId w:val="0"/>
  </w:num>
  <w:num w:numId="27" w16cid:durableId="1455246984">
    <w:abstractNumId w:val="1"/>
  </w:num>
  <w:num w:numId="28" w16cid:durableId="519852700">
    <w:abstractNumId w:val="2"/>
  </w:num>
  <w:num w:numId="29" w16cid:durableId="1890068932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A7414"/>
    <w:rsid w:val="000A7A44"/>
    <w:rsid w:val="000B46D8"/>
    <w:rsid w:val="000F701A"/>
    <w:rsid w:val="001155BC"/>
    <w:rsid w:val="00177A29"/>
    <w:rsid w:val="001808CD"/>
    <w:rsid w:val="002B5524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5354D6"/>
    <w:rsid w:val="0057205D"/>
    <w:rsid w:val="005D172D"/>
    <w:rsid w:val="006226C8"/>
    <w:rsid w:val="00632123"/>
    <w:rsid w:val="00637666"/>
    <w:rsid w:val="0075339C"/>
    <w:rsid w:val="008104C5"/>
    <w:rsid w:val="00823A97"/>
    <w:rsid w:val="008402D9"/>
    <w:rsid w:val="00895BF0"/>
    <w:rsid w:val="009175F9"/>
    <w:rsid w:val="00954DE5"/>
    <w:rsid w:val="009761CF"/>
    <w:rsid w:val="009B0D92"/>
    <w:rsid w:val="009F2B4F"/>
    <w:rsid w:val="00A03098"/>
    <w:rsid w:val="00A25CD7"/>
    <w:rsid w:val="00A3732E"/>
    <w:rsid w:val="00A53085"/>
    <w:rsid w:val="00BC7279"/>
    <w:rsid w:val="00BD0C39"/>
    <w:rsid w:val="00BE4892"/>
    <w:rsid w:val="00BE5A3B"/>
    <w:rsid w:val="00C044E9"/>
    <w:rsid w:val="00C31985"/>
    <w:rsid w:val="00C6229F"/>
    <w:rsid w:val="00DE2B05"/>
    <w:rsid w:val="00DE2E0A"/>
    <w:rsid w:val="00E00EEC"/>
    <w:rsid w:val="00E36C0D"/>
    <w:rsid w:val="00E55994"/>
    <w:rsid w:val="00E779DE"/>
    <w:rsid w:val="00EB1492"/>
    <w:rsid w:val="00EB1AB9"/>
    <w:rsid w:val="00EE4EEA"/>
    <w:rsid w:val="00F12F0D"/>
    <w:rsid w:val="00F32BD7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paragraph" w:styleId="Koptekst">
    <w:name w:val="header"/>
    <w:basedOn w:val="Standaard"/>
    <w:link w:val="KoptekstChar"/>
    <w:unhideWhenUsed/>
    <w:rsid w:val="000A741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A7414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0A741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A7414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3.xml><?xml version="1.0" encoding="utf-8"?>
<ds:datastoreItem xmlns:ds="http://schemas.openxmlformats.org/officeDocument/2006/customXml" ds:itemID="{FD8194F5-0256-4CA5-A02E-72318E401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Jos Strijbosch</cp:lastModifiedBy>
  <cp:revision>18</cp:revision>
  <dcterms:created xsi:type="dcterms:W3CDTF">2019-05-02T15:12:00Z</dcterms:created>
  <dcterms:modified xsi:type="dcterms:W3CDTF">2025-08-15T11:58:00Z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