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86A" w:rsidRPr="00D533C6" w:rsidRDefault="0000586A" w:rsidP="0000586A">
      <w:pPr>
        <w:pStyle w:val="BijlageGenummerdKop"/>
        <w:ind w:firstLine="0"/>
      </w:pPr>
      <w:bookmarkStart w:id="0" w:name="_Toc29204668"/>
      <w:bookmarkStart w:id="1" w:name="_Toc232580350"/>
      <w:bookmarkStart w:id="2" w:name="_Toc232582939"/>
      <w:bookmarkStart w:id="3" w:name="_Toc232586989"/>
      <w:bookmarkStart w:id="4" w:name="bwKopBijlage_A"/>
      <w:r w:rsidRPr="00D533C6">
        <w:t>Aanmeldingsformulier</w:t>
      </w:r>
      <w:bookmarkEnd w:id="0"/>
    </w:p>
    <w:p w:rsidR="0000586A" w:rsidRPr="00D533C6" w:rsidRDefault="0000586A" w:rsidP="0000586A">
      <w:pPr>
        <w:rPr>
          <w:rFonts w:cs="V&amp;W Syntax (Adobe)"/>
          <w:color w:val="000000"/>
          <w:szCs w:val="18"/>
        </w:rPr>
      </w:pPr>
      <w:bookmarkStart w:id="5" w:name="bwBijl_A_AP_NO_CD_blok1"/>
      <w:bookmarkEnd w:id="1"/>
      <w:bookmarkEnd w:id="2"/>
      <w:bookmarkEnd w:id="3"/>
      <w:bookmarkEnd w:id="4"/>
      <w:r w:rsidRPr="00D533C6">
        <w:rPr>
          <w:rFonts w:cs="V&amp;W Syntax (Adobe)"/>
          <w:color w:val="000000"/>
          <w:szCs w:val="18"/>
        </w:rPr>
        <w:t xml:space="preserve">Ter zake van de </w:t>
      </w:r>
      <w:bookmarkStart w:id="6" w:name="bwBijl_A_AP_NO_CD_GG0_uit"/>
      <w:r w:rsidRPr="00D533C6">
        <w:rPr>
          <w:rFonts w:cs="V&amp;W Syntax (Adobe)"/>
          <w:color w:val="000000"/>
          <w:szCs w:val="18"/>
        </w:rPr>
        <w:t xml:space="preserve">selectie voor </w:t>
      </w:r>
      <w:bookmarkEnd w:id="6"/>
      <w:r w:rsidRPr="00D533C6">
        <w:rPr>
          <w:rFonts w:cs="V&amp;W Syntax (Adobe)"/>
          <w:color w:val="000000"/>
          <w:szCs w:val="18"/>
        </w:rPr>
        <w:t xml:space="preserve">de aanbesteding volgens de </w:t>
      </w:r>
      <w:bookmarkStart w:id="7" w:name="bwBijl_A_AP_CD"/>
      <w:r w:rsidRPr="00D533C6">
        <w:rPr>
          <w:rFonts w:cs="V&amp;W Syntax (Adobe)"/>
          <w:color w:val="000000"/>
          <w:szCs w:val="18"/>
        </w:rPr>
        <w:t>concurrentiegerichte dialoog</w:t>
      </w:r>
      <w:bookmarkEnd w:id="7"/>
      <w:r w:rsidRPr="00D533C6">
        <w:rPr>
          <w:rFonts w:cs="V&amp;W Syntax (Adobe)"/>
          <w:color w:val="000000"/>
          <w:szCs w:val="18"/>
        </w:rPr>
        <w:t xml:space="preserve">, zoals omschreven in hoofdstuk </w:t>
      </w:r>
      <w:bookmarkStart w:id="8" w:name="bwBijl_A_AP_NO_2"/>
      <w:r w:rsidRPr="00D533C6">
        <w:rPr>
          <w:rFonts w:cs="V&amp;W Syntax (Adobe)"/>
          <w:vanish/>
          <w:color w:val="E0E0E0"/>
          <w:szCs w:val="18"/>
        </w:rPr>
        <w:t>3</w:t>
      </w:r>
      <w:bookmarkStart w:id="9" w:name="bwBijl_A_AP_CD_2"/>
      <w:bookmarkEnd w:id="8"/>
      <w:r w:rsidRPr="00D533C6">
        <w:rPr>
          <w:rFonts w:cs="V&amp;W Syntax (Adobe)"/>
          <w:color w:val="000000"/>
          <w:szCs w:val="18"/>
        </w:rPr>
        <w:t>4</w:t>
      </w:r>
      <w:bookmarkEnd w:id="9"/>
      <w:r w:rsidRPr="00D533C6">
        <w:rPr>
          <w:rFonts w:cs="V&amp;W Syntax (Adobe)"/>
          <w:color w:val="000000"/>
          <w:szCs w:val="18"/>
        </w:rPr>
        <w:t xml:space="preserve"> van het ARW 2016, van de opdracht met zaaknummer</w:t>
      </w:r>
      <w:r>
        <w:rPr>
          <w:rFonts w:cs="V&amp;W Syntax (Adobe)"/>
          <w:color w:val="000000"/>
          <w:szCs w:val="18"/>
        </w:rPr>
        <w:t xml:space="preserve"> 31138662</w:t>
      </w:r>
      <w:r w:rsidRPr="00D533C6">
        <w:rPr>
          <w:rFonts w:cs="V&amp;W Syntax (Adobe)"/>
          <w:color w:val="000000"/>
          <w:szCs w:val="18"/>
        </w:rPr>
        <w:t xml:space="preserve"> </w:t>
      </w:r>
      <w:r w:rsidRPr="00D533C6">
        <w:rPr>
          <w:color w:val="000000"/>
        </w:rPr>
        <w:t xml:space="preserve">voor </w:t>
      </w:r>
      <w:r>
        <w:rPr>
          <w:color w:val="000000"/>
        </w:rPr>
        <w:t>de Renovatie Eerste Heinenoordtunnel en 3B Tunnels (REH3BT).</w:t>
      </w:r>
    </w:p>
    <w:p w:rsidR="0000586A" w:rsidRPr="00D533C6" w:rsidRDefault="0000586A" w:rsidP="0000586A">
      <w:pPr>
        <w:spacing w:line="260" w:lineRule="atLeast"/>
        <w:ind w:left="1418"/>
        <w:rPr>
          <w:rFonts w:cs="V&amp;W Syntax (Adobe)"/>
          <w:color w:val="000000"/>
          <w:szCs w:val="18"/>
        </w:rPr>
      </w:pPr>
    </w:p>
    <w:p w:rsidR="0000586A" w:rsidRPr="00D533C6" w:rsidRDefault="0000586A" w:rsidP="0000586A">
      <w:pPr>
        <w:spacing w:line="260" w:lineRule="atLeast"/>
        <w:ind w:left="1418"/>
        <w:rPr>
          <w:rFonts w:cs="Verdana"/>
          <w:color w:val="000000"/>
          <w:szCs w:val="18"/>
          <w:highlight w:val="green"/>
        </w:rPr>
      </w:pPr>
    </w:p>
    <w:p w:rsidR="0000586A" w:rsidRPr="00D533C6" w:rsidRDefault="0000586A" w:rsidP="003D4FD6">
      <w:pPr>
        <w:numPr>
          <w:ilvl w:val="0"/>
          <w:numId w:val="6"/>
        </w:numPr>
        <w:tabs>
          <w:tab w:val="left" w:pos="2098"/>
        </w:tabs>
        <w:ind w:left="0" w:hanging="312"/>
        <w:rPr>
          <w:rFonts w:cs="Verdana"/>
          <w:color w:val="000000"/>
          <w:szCs w:val="18"/>
        </w:rPr>
      </w:pPr>
      <w:r w:rsidRPr="00D533C6">
        <w:rPr>
          <w:rFonts w:cs="Verdana"/>
          <w:b/>
          <w:bCs/>
          <w:color w:val="000000"/>
          <w:szCs w:val="18"/>
        </w:rPr>
        <w:t xml:space="preserve">Gegevens aanbesteder: </w:t>
      </w:r>
      <w:r w:rsidRPr="00D533C6">
        <w:rPr>
          <w:rFonts w:cs="Verdana"/>
          <w:b/>
          <w:bCs/>
          <w:color w:val="000000"/>
          <w:szCs w:val="18"/>
        </w:rPr>
        <w:br/>
      </w:r>
      <w:r w:rsidRPr="00D533C6">
        <w:rPr>
          <w:color w:val="000000"/>
        </w:rPr>
        <w:t>Rijkswaterstaat</w:t>
      </w:r>
      <w:r w:rsidRPr="00D533C6">
        <w:rPr>
          <w:color w:val="000000"/>
        </w:rPr>
        <w:tab/>
      </w:r>
      <w:bookmarkStart w:id="10" w:name="bwBijl_A_AP_NO_CD_3"/>
      <w:r w:rsidR="003168CD">
        <w:rPr>
          <w:color w:val="000000"/>
        </w:rPr>
        <w:t>Grote Projecten en Onderhoud</w:t>
      </w:r>
      <w:bookmarkEnd w:id="10"/>
    </w:p>
    <w:p w:rsidR="003168CD" w:rsidRDefault="0000586A" w:rsidP="0000586A">
      <w:pPr>
        <w:pStyle w:val="referentiegegevparagraaf"/>
        <w:tabs>
          <w:tab w:val="clear" w:pos="227"/>
          <w:tab w:val="clear" w:pos="454"/>
          <w:tab w:val="clear" w:pos="680"/>
          <w:tab w:val="left" w:pos="2098"/>
        </w:tabs>
        <w:spacing w:before="0" w:after="0" w:line="240" w:lineRule="atLeast"/>
        <w:rPr>
          <w:rFonts w:cs="V&amp;W Syntax (Adobe)"/>
          <w:noProof w:val="0"/>
          <w:color w:val="000000"/>
          <w:sz w:val="18"/>
          <w:lang w:eastAsia="nl-NL"/>
        </w:rPr>
      </w:pPr>
      <w:r w:rsidRPr="003168CD">
        <w:rPr>
          <w:rFonts w:cs="V&amp;W Syntax (Adobe)"/>
          <w:noProof w:val="0"/>
          <w:color w:val="000000"/>
          <w:sz w:val="18"/>
          <w:lang w:eastAsia="nl-NL"/>
        </w:rPr>
        <w:t>Adres:</w:t>
      </w:r>
      <w:r w:rsidR="003168CD">
        <w:rPr>
          <w:rFonts w:cs="V&amp;W Syntax (Adobe)"/>
          <w:noProof w:val="0"/>
          <w:color w:val="000000"/>
          <w:sz w:val="18"/>
          <w:lang w:eastAsia="nl-NL"/>
        </w:rPr>
        <w:tab/>
        <w:t>Postbus 2232</w:t>
      </w:r>
    </w:p>
    <w:p w:rsidR="0000586A" w:rsidRPr="003168CD" w:rsidRDefault="003168CD" w:rsidP="003168CD">
      <w:pPr>
        <w:pStyle w:val="referentiegegevparagraaf"/>
        <w:tabs>
          <w:tab w:val="clear" w:pos="227"/>
          <w:tab w:val="clear" w:pos="454"/>
          <w:tab w:val="clear" w:pos="680"/>
          <w:tab w:val="left" w:pos="2098"/>
        </w:tabs>
        <w:spacing w:before="0" w:after="0" w:line="240" w:lineRule="atLeast"/>
        <w:rPr>
          <w:rFonts w:cs="V&amp;W Syntax (Adobe)"/>
          <w:noProof w:val="0"/>
          <w:color w:val="000000"/>
          <w:sz w:val="18"/>
          <w:lang w:eastAsia="nl-NL"/>
        </w:rPr>
      </w:pPr>
      <w:r>
        <w:rPr>
          <w:rFonts w:cs="V&amp;W Syntax (Adobe)"/>
          <w:noProof w:val="0"/>
          <w:color w:val="000000"/>
          <w:sz w:val="18"/>
          <w:lang w:eastAsia="nl-NL"/>
        </w:rPr>
        <w:tab/>
        <w:t>3500 GE Utrecht</w:t>
      </w:r>
      <w:r w:rsidR="0000586A" w:rsidRPr="003168CD">
        <w:rPr>
          <w:rFonts w:cs="V&amp;W Syntax (Adobe)"/>
          <w:noProof w:val="0"/>
          <w:color w:val="000000"/>
          <w:sz w:val="18"/>
          <w:lang w:eastAsia="nl-NL"/>
        </w:rPr>
        <w:tab/>
        <w:t xml:space="preserve"> </w:t>
      </w:r>
    </w:p>
    <w:p w:rsidR="0000586A" w:rsidRPr="00497DF7" w:rsidRDefault="0000586A" w:rsidP="00497DF7">
      <w:pPr>
        <w:spacing w:line="260" w:lineRule="atLeast"/>
        <w:rPr>
          <w:rFonts w:cs="Verdana"/>
          <w:color w:val="000000"/>
          <w:szCs w:val="18"/>
          <w:lang w:val="de-DE"/>
        </w:rPr>
      </w:pPr>
    </w:p>
    <w:p w:rsidR="0000586A" w:rsidRPr="00464E71" w:rsidRDefault="0000586A" w:rsidP="003D4FD6">
      <w:pPr>
        <w:numPr>
          <w:ilvl w:val="0"/>
          <w:numId w:val="6"/>
        </w:numPr>
        <w:ind w:left="0" w:hanging="312"/>
        <w:rPr>
          <w:rStyle w:val="Verborgentekst"/>
          <w:rFonts w:cs="Verdana"/>
          <w:i w:val="0"/>
          <w:vanish w:val="0"/>
          <w:color w:val="000000"/>
          <w:szCs w:val="18"/>
        </w:rPr>
      </w:pPr>
      <w:r w:rsidRPr="00D533C6">
        <w:rPr>
          <w:rFonts w:cs="Verdana"/>
          <w:b/>
          <w:bCs/>
          <w:color w:val="000000"/>
          <w:szCs w:val="18"/>
        </w:rPr>
        <w:t xml:space="preserve">Gegevens gegadigde: </w:t>
      </w:r>
      <w:r w:rsidR="00464E71" w:rsidRPr="00464E71">
        <w:rPr>
          <w:rFonts w:cs="Verdana"/>
          <w:bCs/>
          <w:color w:val="000000"/>
          <w:szCs w:val="18"/>
        </w:rPr>
        <w:t xml:space="preserve">(in te vullen door de gegadigde, niet zijnde een combinatie) </w:t>
      </w:r>
    </w:p>
    <w:p w:rsidR="0000586A" w:rsidRPr="00D533C6" w:rsidRDefault="0000586A" w:rsidP="0000586A">
      <w:pPr>
        <w:spacing w:line="260" w:lineRule="atLeast"/>
        <w:rPr>
          <w:rFonts w:cs="Verdana"/>
          <w:color w:val="000000"/>
          <w:szCs w:val="18"/>
        </w:rPr>
      </w:pP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7135"/>
      </w:tblGrid>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Naam (volgens handelsregister)</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Rechtsvorm</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Vestigingsplaats</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b/>
                <w:bCs/>
                <w:i/>
                <w:iCs/>
                <w:color w:val="000000"/>
                <w:sz w:val="16"/>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Contactpersoon</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Kantooradres</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Postadres</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Telefoonnummer</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E-mailadres</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b/>
                <w:bCs/>
                <w:i/>
                <w:iCs/>
                <w:color w:val="000000"/>
                <w:sz w:val="16"/>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Ingeschreven in het Handelsregister van de Kamer van Koophandel te</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20"/>
                <w:szCs w:val="20"/>
              </w:rPr>
            </w:pP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KvK-nummer</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7027"/>
              </w:tabs>
              <w:rPr>
                <w:rFonts w:cs="Verdana"/>
                <w:color w:val="000000"/>
                <w:sz w:val="20"/>
                <w:szCs w:val="20"/>
              </w:rPr>
            </w:pPr>
            <w:r w:rsidRPr="00D533C6">
              <w:rPr>
                <w:color w:val="000000"/>
              </w:rPr>
              <w:tab/>
            </w:r>
            <w:r w:rsidRPr="00D533C6">
              <w:rPr>
                <w:rFonts w:cs="Verdana"/>
                <w:color w:val="000000"/>
                <w:szCs w:val="18"/>
              </w:rPr>
              <w:t>(8 cijfers)</w:t>
            </w:r>
          </w:p>
        </w:tc>
      </w:tr>
      <w:tr w:rsidR="0000586A" w:rsidRPr="00D533C6" w:rsidTr="0000586A">
        <w:tc>
          <w:tcPr>
            <w:tcW w:w="208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Vestigingsnummer</w:t>
            </w:r>
          </w:p>
        </w:tc>
        <w:tc>
          <w:tcPr>
            <w:tcW w:w="7135"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7027"/>
              </w:tabs>
              <w:rPr>
                <w:color w:val="000000"/>
              </w:rPr>
            </w:pPr>
            <w:r w:rsidRPr="00D533C6">
              <w:rPr>
                <w:color w:val="000000"/>
              </w:rPr>
              <w:tab/>
            </w:r>
            <w:r w:rsidRPr="00D533C6">
              <w:rPr>
                <w:rFonts w:cs="Verdana"/>
                <w:color w:val="000000"/>
                <w:szCs w:val="18"/>
              </w:rPr>
              <w:t>(12 cijfers)</w:t>
            </w:r>
          </w:p>
        </w:tc>
      </w:tr>
    </w:tbl>
    <w:p w:rsidR="0000586A" w:rsidRPr="00D533C6" w:rsidRDefault="0000586A" w:rsidP="0000586A">
      <w:pPr>
        <w:spacing w:line="260" w:lineRule="atLeast"/>
        <w:ind w:left="1418"/>
        <w:rPr>
          <w:rFonts w:cs="Verdana"/>
          <w:color w:val="000000"/>
          <w:szCs w:val="18"/>
        </w:rPr>
      </w:pPr>
    </w:p>
    <w:p w:rsidR="0000586A" w:rsidRPr="00D533C6" w:rsidRDefault="0000586A" w:rsidP="003D4FD6">
      <w:pPr>
        <w:numPr>
          <w:ilvl w:val="0"/>
          <w:numId w:val="6"/>
        </w:numPr>
        <w:suppressAutoHyphens/>
        <w:spacing w:line="240" w:lineRule="exact"/>
        <w:ind w:left="0" w:hanging="312"/>
        <w:rPr>
          <w:rFonts w:cs="Verdana"/>
          <w:color w:val="000000"/>
          <w:szCs w:val="18"/>
        </w:rPr>
      </w:pPr>
      <w:r w:rsidRPr="00D533C6">
        <w:rPr>
          <w:rFonts w:cs="Verdana"/>
          <w:b/>
          <w:bCs/>
          <w:color w:val="000000"/>
          <w:szCs w:val="18"/>
        </w:rPr>
        <w:t>Gegevens samenwerkingsverband van ondernemers (combinatie):</w:t>
      </w:r>
    </w:p>
    <w:p w:rsidR="0000586A" w:rsidRPr="00D533C6" w:rsidRDefault="0000586A" w:rsidP="0000586A">
      <w:pPr>
        <w:rPr>
          <w:rFonts w:cs="V&amp;W Syntax (Adobe)"/>
          <w:color w:val="000000"/>
          <w:szCs w:val="18"/>
        </w:rPr>
      </w:pPr>
      <w:r w:rsidRPr="00D533C6">
        <w:rPr>
          <w:rFonts w:cs="V&amp;W Syntax (Adobe)"/>
          <w:color w:val="000000"/>
        </w:rPr>
        <w:t>(</w:t>
      </w:r>
      <w:r w:rsidRPr="00D533C6">
        <w:rPr>
          <w:rFonts w:cs="V&amp;W Syntax (Adobe)"/>
          <w:color w:val="000000"/>
          <w:szCs w:val="18"/>
        </w:rPr>
        <w:t>in te vullen in geval van een aanmelding als samenwerkingsverband van ondernemers)</w:t>
      </w:r>
    </w:p>
    <w:p w:rsidR="0000586A" w:rsidRPr="00D533C6" w:rsidRDefault="0000586A" w:rsidP="0000586A">
      <w:pPr>
        <w:spacing w:line="260" w:lineRule="atLeast"/>
        <w:ind w:left="1418"/>
        <w:rPr>
          <w:rFonts w:cs="Verdana"/>
          <w:color w:val="000000"/>
          <w:szCs w:val="18"/>
        </w:rPr>
      </w:pP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7088"/>
      </w:tblGrid>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Naam Combinatie</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Rechtsvorm (indien van toepassing)</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 xml:space="preserve">Naam onderneming 1 </w:t>
            </w:r>
          </w:p>
          <w:p w:rsidR="0000586A" w:rsidRPr="00D533C6" w:rsidRDefault="0000586A" w:rsidP="00A40F86">
            <w:pPr>
              <w:ind w:left="176"/>
              <w:rPr>
                <w:rFonts w:cs="Verdana"/>
                <w:color w:val="000000"/>
                <w:szCs w:val="18"/>
              </w:rPr>
            </w:pPr>
            <w:r w:rsidRPr="00D533C6">
              <w:rPr>
                <w:rFonts w:cs="Verdana"/>
                <w:color w:val="000000"/>
                <w:szCs w:val="18"/>
              </w:rPr>
              <w:t>(Penvoerder)</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Vestigingsplaats onderneming 1</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 xml:space="preserve">Naam onderneming 2 </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Vestigingsplaats onderneming 2</w:t>
            </w:r>
          </w:p>
        </w:tc>
        <w:tc>
          <w:tcPr>
            <w:tcW w:w="7088" w:type="dxa"/>
          </w:tcPr>
          <w:p w:rsidR="0000586A" w:rsidRPr="00D533C6" w:rsidRDefault="0000586A" w:rsidP="00A40F86">
            <w:pPr>
              <w:rPr>
                <w:rFonts w:cs="Verdana"/>
                <w:color w:val="000000"/>
                <w:sz w:val="20"/>
                <w:szCs w:val="20"/>
              </w:rPr>
            </w:pPr>
          </w:p>
        </w:tc>
      </w:tr>
      <w:tr w:rsidR="0000586A" w:rsidRPr="00D533C6" w:rsidTr="0000586A">
        <w:tc>
          <w:tcPr>
            <w:tcW w:w="2127" w:type="dxa"/>
          </w:tcPr>
          <w:p w:rsidR="0000586A" w:rsidRPr="00D533C6" w:rsidRDefault="0000586A" w:rsidP="00A40F86">
            <w:pPr>
              <w:ind w:left="176"/>
              <w:rPr>
                <w:rFonts w:cs="Verdana"/>
                <w:color w:val="000000"/>
                <w:szCs w:val="18"/>
              </w:rPr>
            </w:pPr>
            <w:r w:rsidRPr="00D533C6">
              <w:rPr>
                <w:rFonts w:cs="Verdana"/>
                <w:color w:val="000000"/>
                <w:szCs w:val="18"/>
              </w:rPr>
              <w:t xml:space="preserve">Naam onderneming 3 </w:t>
            </w:r>
          </w:p>
        </w:tc>
        <w:tc>
          <w:tcPr>
            <w:tcW w:w="7088" w:type="dxa"/>
          </w:tcPr>
          <w:p w:rsidR="0000586A" w:rsidRPr="00D533C6" w:rsidRDefault="0000586A" w:rsidP="00A40F86">
            <w:pPr>
              <w:rPr>
                <w:rFonts w:cs="Verdana"/>
                <w:color w:val="000000"/>
                <w:sz w:val="20"/>
                <w:szCs w:val="20"/>
              </w:rPr>
            </w:pPr>
          </w:p>
        </w:tc>
      </w:tr>
      <w:tr w:rsidR="0000586A" w:rsidRPr="00D533C6" w:rsidTr="0000586A">
        <w:trPr>
          <w:trHeight w:val="70"/>
        </w:trPr>
        <w:tc>
          <w:tcPr>
            <w:tcW w:w="2127" w:type="dxa"/>
          </w:tcPr>
          <w:p w:rsidR="0000586A" w:rsidRPr="00D533C6" w:rsidRDefault="0000586A" w:rsidP="00A40F86">
            <w:pPr>
              <w:ind w:left="176"/>
              <w:rPr>
                <w:rFonts w:cs="Verdana"/>
                <w:color w:val="000000"/>
                <w:szCs w:val="18"/>
              </w:rPr>
            </w:pPr>
            <w:r w:rsidRPr="00D533C6">
              <w:rPr>
                <w:rFonts w:cs="Verdana"/>
                <w:color w:val="000000"/>
                <w:szCs w:val="18"/>
              </w:rPr>
              <w:t>Vestigingsplaats onderneming 3</w:t>
            </w:r>
          </w:p>
        </w:tc>
        <w:tc>
          <w:tcPr>
            <w:tcW w:w="7088" w:type="dxa"/>
          </w:tcPr>
          <w:p w:rsidR="0000586A" w:rsidRPr="00D533C6" w:rsidRDefault="0000586A" w:rsidP="00A40F86">
            <w:pPr>
              <w:rPr>
                <w:rFonts w:cs="Verdana"/>
                <w:color w:val="000000"/>
                <w:sz w:val="20"/>
                <w:szCs w:val="20"/>
              </w:rPr>
            </w:pPr>
          </w:p>
        </w:tc>
      </w:tr>
    </w:tbl>
    <w:p w:rsidR="0000586A" w:rsidRPr="00D533C6" w:rsidRDefault="0000586A" w:rsidP="0000586A">
      <w:pPr>
        <w:rPr>
          <w:rFonts w:cs="Verdana"/>
          <w:color w:val="000000"/>
          <w:szCs w:val="18"/>
        </w:rPr>
      </w:pPr>
    </w:p>
    <w:p w:rsidR="0000586A" w:rsidRPr="00D533C6" w:rsidRDefault="0000586A" w:rsidP="0000586A">
      <w:pPr>
        <w:rPr>
          <w:rFonts w:cs="Verdana"/>
          <w:color w:val="000000"/>
          <w:szCs w:val="18"/>
        </w:rPr>
      </w:pPr>
      <w:r w:rsidRPr="00D533C6">
        <w:rPr>
          <w:rFonts w:cs="Verdana"/>
          <w:color w:val="000000"/>
          <w:szCs w:val="18"/>
        </w:rPr>
        <w:t>Vul de tabel aan indien nodig.</w:t>
      </w:r>
    </w:p>
    <w:p w:rsidR="0000586A" w:rsidRPr="00D533C6" w:rsidRDefault="0000586A" w:rsidP="0000586A">
      <w:pPr>
        <w:rPr>
          <w:rFonts w:cs="Verdana"/>
          <w:color w:val="000000"/>
          <w:szCs w:val="18"/>
        </w:rPr>
      </w:pPr>
    </w:p>
    <w:p w:rsidR="0000586A" w:rsidRPr="00D533C6" w:rsidRDefault="0000586A" w:rsidP="0000586A">
      <w:pPr>
        <w:suppressAutoHyphens/>
        <w:rPr>
          <w:rFonts w:cs="Verdana"/>
          <w:color w:val="000000"/>
          <w:szCs w:val="18"/>
        </w:rPr>
      </w:pPr>
      <w:r w:rsidRPr="00D533C6">
        <w:rPr>
          <w:rFonts w:cs="Verdana"/>
          <w:b/>
          <w:bCs/>
          <w:color w:val="000000"/>
          <w:szCs w:val="18"/>
        </w:rPr>
        <w:t>Gegevens van elk van de ondernemers (gegadigden) in het samenwerkingsverband:</w:t>
      </w:r>
    </w:p>
    <w:p w:rsidR="0000586A" w:rsidRPr="00D533C6" w:rsidRDefault="0000586A" w:rsidP="0000586A">
      <w:pPr>
        <w:rPr>
          <w:rFonts w:cs="Verdana"/>
          <w:color w:val="000000"/>
          <w:szCs w:val="18"/>
        </w:rPr>
      </w:pPr>
    </w:p>
    <w:p w:rsidR="0000586A" w:rsidRPr="00D533C6" w:rsidRDefault="0000586A" w:rsidP="0000586A">
      <w:pPr>
        <w:rPr>
          <w:rFonts w:cs="Verdana"/>
          <w:b/>
          <w:bCs/>
          <w:color w:val="000000"/>
          <w:szCs w:val="18"/>
        </w:rPr>
      </w:pPr>
      <w:r w:rsidRPr="00D533C6">
        <w:rPr>
          <w:rFonts w:cs="Verdana"/>
          <w:b/>
          <w:bCs/>
          <w:color w:val="000000"/>
          <w:szCs w:val="18"/>
        </w:rPr>
        <w:t>Onderneming 1 / PENVOERDER</w:t>
      </w: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Naam (volgens handelsregister)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Rechtsvorm</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Contactpersoon</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Kantooradres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Postadres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Telefoonnummer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E-mailadres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b/>
                <w:bCs/>
                <w:i/>
                <w:iCs/>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KvK-nummer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7027"/>
              </w:tabs>
              <w:rPr>
                <w:rFonts w:cs="Verdana"/>
                <w:color w:val="000000"/>
                <w:szCs w:val="18"/>
              </w:rPr>
            </w:pPr>
            <w:r w:rsidRPr="00D533C6">
              <w:rPr>
                <w:color w:val="000000"/>
                <w:szCs w:val="18"/>
              </w:rPr>
              <w:tab/>
            </w:r>
            <w:r w:rsidRPr="00D533C6">
              <w:rPr>
                <w:rFonts w:cs="Verdana"/>
                <w:color w:val="000000"/>
                <w:szCs w:val="18"/>
              </w:rPr>
              <w:t>(8 cijfers)</w:t>
            </w: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Vestigingsnummer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7027"/>
              </w:tabs>
              <w:rPr>
                <w:color w:val="000000"/>
                <w:szCs w:val="18"/>
              </w:rPr>
            </w:pPr>
            <w:r w:rsidRPr="00D533C6">
              <w:rPr>
                <w:color w:val="000000"/>
                <w:szCs w:val="18"/>
              </w:rPr>
              <w:tab/>
            </w:r>
            <w:r w:rsidRPr="00D533C6">
              <w:rPr>
                <w:rFonts w:cs="Verdana"/>
                <w:color w:val="000000"/>
                <w:szCs w:val="18"/>
              </w:rPr>
              <w:t>(12 cijfers)</w:t>
            </w:r>
          </w:p>
        </w:tc>
      </w:tr>
    </w:tbl>
    <w:p w:rsidR="0000586A" w:rsidRPr="00D533C6" w:rsidRDefault="0000586A" w:rsidP="0000586A">
      <w:pPr>
        <w:ind w:left="1418"/>
        <w:rPr>
          <w:rFonts w:cs="Verdana"/>
          <w:color w:val="000000"/>
          <w:szCs w:val="18"/>
        </w:rPr>
      </w:pPr>
    </w:p>
    <w:p w:rsidR="0000586A" w:rsidRPr="00D533C6" w:rsidRDefault="0000586A" w:rsidP="0000586A">
      <w:pPr>
        <w:rPr>
          <w:rFonts w:cs="Verdana"/>
          <w:b/>
          <w:bCs/>
          <w:color w:val="000000"/>
          <w:szCs w:val="18"/>
        </w:rPr>
      </w:pPr>
      <w:r w:rsidRPr="00D533C6">
        <w:rPr>
          <w:rFonts w:cs="Verdana"/>
          <w:b/>
          <w:bCs/>
          <w:color w:val="000000"/>
          <w:szCs w:val="18"/>
        </w:rPr>
        <w:t>Onderneming 2</w:t>
      </w:r>
    </w:p>
    <w:tbl>
      <w:tblPr>
        <w:tblW w:w="92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Naam (volgens handelsregister)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Rechtsvorm</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Contactpersoon</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Kantooradres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Postadres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Telefoonnummer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E-mailadres</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b/>
                <w:bCs/>
                <w:i/>
                <w:iCs/>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KvK-nummer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6980"/>
              </w:tabs>
              <w:rPr>
                <w:rFonts w:cs="Verdana"/>
                <w:color w:val="000000"/>
                <w:szCs w:val="18"/>
              </w:rPr>
            </w:pPr>
            <w:r w:rsidRPr="00D533C6">
              <w:rPr>
                <w:color w:val="000000"/>
                <w:szCs w:val="18"/>
              </w:rPr>
              <w:tab/>
            </w:r>
            <w:r w:rsidRPr="00D533C6">
              <w:rPr>
                <w:rFonts w:cs="Verdana"/>
                <w:color w:val="000000"/>
                <w:szCs w:val="18"/>
              </w:rPr>
              <w:t>(8 cijfers)</w:t>
            </w: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Vestigingsnummer</w:t>
            </w:r>
          </w:p>
        </w:tc>
        <w:tc>
          <w:tcPr>
            <w:tcW w:w="7088"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6980"/>
              </w:tabs>
              <w:rPr>
                <w:color w:val="000000"/>
                <w:szCs w:val="18"/>
              </w:rPr>
            </w:pPr>
            <w:r w:rsidRPr="00D533C6">
              <w:rPr>
                <w:color w:val="000000"/>
                <w:szCs w:val="18"/>
              </w:rPr>
              <w:tab/>
            </w:r>
            <w:r w:rsidRPr="00D533C6">
              <w:rPr>
                <w:rFonts w:cs="Verdana"/>
                <w:color w:val="000000"/>
                <w:szCs w:val="18"/>
              </w:rPr>
              <w:t>(12 cijfers)</w:t>
            </w:r>
          </w:p>
        </w:tc>
      </w:tr>
    </w:tbl>
    <w:p w:rsidR="0000586A" w:rsidRDefault="0000586A" w:rsidP="00497DF7">
      <w:pPr>
        <w:rPr>
          <w:rFonts w:cs="Verdana"/>
          <w:b/>
          <w:bCs/>
          <w:color w:val="000000"/>
          <w:szCs w:val="18"/>
        </w:rPr>
      </w:pPr>
    </w:p>
    <w:p w:rsidR="0000586A" w:rsidRPr="00D533C6" w:rsidRDefault="0000586A" w:rsidP="0000586A">
      <w:pPr>
        <w:rPr>
          <w:rFonts w:cs="Verdana"/>
          <w:b/>
          <w:bCs/>
          <w:color w:val="000000"/>
          <w:szCs w:val="18"/>
        </w:rPr>
      </w:pPr>
      <w:r w:rsidRPr="00D533C6">
        <w:rPr>
          <w:rFonts w:cs="Verdana"/>
          <w:b/>
          <w:bCs/>
          <w:color w:val="000000"/>
          <w:szCs w:val="18"/>
        </w:rPr>
        <w:lastRenderedPageBreak/>
        <w:t>Onderneming 3</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1"/>
      </w:tblGrid>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Naam (volgens handelsregister)</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Rechtsvorm</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Contactpersoon</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Kantooradres</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Postadres</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Telefoonnummer</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E-mailadres</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b/>
                <w:bCs/>
                <w:i/>
                <w:iCs/>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Ingeschreven in het Handelsregister van de Kamer van Koophandel te:</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KvK-nummer</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6980"/>
              </w:tabs>
              <w:rPr>
                <w:rFonts w:cs="Verdana"/>
                <w:color w:val="000000"/>
                <w:szCs w:val="18"/>
              </w:rPr>
            </w:pPr>
            <w:r w:rsidRPr="00D533C6">
              <w:rPr>
                <w:color w:val="000000"/>
                <w:szCs w:val="18"/>
              </w:rPr>
              <w:tab/>
            </w:r>
            <w:r w:rsidRPr="00D533C6">
              <w:rPr>
                <w:rFonts w:cs="Verdana"/>
                <w:color w:val="000000"/>
                <w:szCs w:val="18"/>
              </w:rPr>
              <w:t>(8 cijfers)</w:t>
            </w:r>
          </w:p>
        </w:tc>
      </w:tr>
      <w:tr w:rsidR="0000586A" w:rsidRPr="00D533C6" w:rsidTr="0000586A">
        <w:tc>
          <w:tcPr>
            <w:tcW w:w="212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ind w:left="176"/>
              <w:rPr>
                <w:rFonts w:cs="Verdana"/>
                <w:color w:val="000000"/>
                <w:szCs w:val="18"/>
              </w:rPr>
            </w:pPr>
            <w:r w:rsidRPr="00D533C6">
              <w:rPr>
                <w:rFonts w:cs="Verdana"/>
                <w:color w:val="000000"/>
                <w:szCs w:val="18"/>
              </w:rPr>
              <w:t>Vestigingsnummer</w:t>
            </w:r>
          </w:p>
        </w:tc>
        <w:tc>
          <w:tcPr>
            <w:tcW w:w="7081"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tabs>
                <w:tab w:val="right" w:pos="6980"/>
              </w:tabs>
              <w:rPr>
                <w:color w:val="000000"/>
                <w:szCs w:val="18"/>
              </w:rPr>
            </w:pPr>
            <w:r w:rsidRPr="00D533C6">
              <w:rPr>
                <w:color w:val="000000"/>
                <w:szCs w:val="18"/>
              </w:rPr>
              <w:tab/>
            </w:r>
            <w:r w:rsidRPr="00D533C6">
              <w:rPr>
                <w:rFonts w:cs="Verdana"/>
                <w:color w:val="000000"/>
                <w:szCs w:val="18"/>
              </w:rPr>
              <w:t>(12 cijfers)</w:t>
            </w:r>
          </w:p>
        </w:tc>
      </w:tr>
    </w:tbl>
    <w:p w:rsidR="0000586A" w:rsidRPr="00D533C6" w:rsidRDefault="0000586A" w:rsidP="0000586A">
      <w:pPr>
        <w:rPr>
          <w:rFonts w:cs="Verdana"/>
          <w:b/>
          <w:color w:val="000000"/>
          <w:szCs w:val="18"/>
        </w:rPr>
      </w:pPr>
    </w:p>
    <w:p w:rsidR="0000586A" w:rsidRPr="00D533C6" w:rsidRDefault="0000586A" w:rsidP="0000586A">
      <w:pPr>
        <w:rPr>
          <w:rFonts w:cs="Verdana"/>
          <w:color w:val="000000"/>
          <w:szCs w:val="18"/>
        </w:rPr>
      </w:pPr>
      <w:r w:rsidRPr="00D533C6">
        <w:rPr>
          <w:rFonts w:cs="Verdana"/>
          <w:color w:val="000000"/>
          <w:szCs w:val="18"/>
        </w:rPr>
        <w:t>Vul de tabel aan indien nodig.</w:t>
      </w:r>
    </w:p>
    <w:bookmarkEnd w:id="5"/>
    <w:p w:rsidR="0000586A" w:rsidRPr="000E21B3" w:rsidRDefault="0000586A" w:rsidP="0000586A">
      <w:pPr>
        <w:pStyle w:val="broodtekst0"/>
        <w:ind w:left="1440"/>
      </w:pPr>
    </w:p>
    <w:p w:rsidR="0000586A" w:rsidRPr="0086226B" w:rsidRDefault="0000586A" w:rsidP="003D4FD6">
      <w:pPr>
        <w:pStyle w:val="BijlageGenummerdKop"/>
        <w:numPr>
          <w:ilvl w:val="0"/>
          <w:numId w:val="14"/>
        </w:numPr>
        <w:ind w:firstLine="0"/>
      </w:pPr>
      <w:bookmarkStart w:id="11" w:name="_Toc496111699"/>
      <w:bookmarkStart w:id="12" w:name="_Toc29204670"/>
      <w:r w:rsidRPr="0086226B">
        <w:lastRenderedPageBreak/>
        <w:t>Aanvullende eigen verklaring</w:t>
      </w:r>
      <w:bookmarkEnd w:id="11"/>
      <w:bookmarkEnd w:id="12"/>
    </w:p>
    <w:p w:rsidR="0000586A" w:rsidRDefault="0000586A" w:rsidP="0000586A">
      <w:pPr>
        <w:tabs>
          <w:tab w:val="num" w:pos="90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00586A" w:rsidRDefault="0000586A" w:rsidP="0000586A">
      <w:pPr>
        <w:tabs>
          <w:tab w:val="num" w:pos="900"/>
        </w:tabs>
        <w:rPr>
          <w:rFonts w:cs="V&amp;W Syntax (Adobe)"/>
          <w:bCs/>
          <w:szCs w:val="18"/>
        </w:rPr>
      </w:pPr>
    </w:p>
    <w:p w:rsidR="0000586A" w:rsidRPr="00E54A8B" w:rsidRDefault="0000586A" w:rsidP="0000586A">
      <w:pPr>
        <w:tabs>
          <w:tab w:val="num" w:pos="900"/>
        </w:tabs>
        <w:rPr>
          <w:rFonts w:cs="V&amp;W Syntax (Adobe)"/>
        </w:rPr>
      </w:pPr>
      <w:r w:rsidRPr="00E54A8B">
        <w:rPr>
          <w:rFonts w:cs="V&amp;W Syntax (Adobe)"/>
        </w:rPr>
        <w:t>…………………………………………………………………………………………………………………………………………</w:t>
      </w:r>
    </w:p>
    <w:p w:rsidR="0000586A" w:rsidRDefault="0000586A" w:rsidP="0000586A">
      <w:pPr>
        <w:tabs>
          <w:tab w:val="num" w:pos="900"/>
        </w:tabs>
        <w:rPr>
          <w:rFonts w:cs="V&amp;W Syntax (Adobe)"/>
          <w:bCs/>
          <w:szCs w:val="18"/>
        </w:rPr>
      </w:pPr>
    </w:p>
    <w:p w:rsidR="0000586A" w:rsidRDefault="0000586A" w:rsidP="0000586A">
      <w:pPr>
        <w:tabs>
          <w:tab w:val="num" w:pos="90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00586A" w:rsidRDefault="0000586A" w:rsidP="0000586A">
      <w:pPr>
        <w:tabs>
          <w:tab w:val="num" w:pos="900"/>
        </w:tabs>
        <w:rPr>
          <w:rFonts w:cs="V&amp;W Syntax (Adobe)"/>
          <w:bCs/>
          <w:szCs w:val="18"/>
        </w:rPr>
      </w:pPr>
    </w:p>
    <w:p w:rsidR="0000586A" w:rsidRDefault="0000586A" w:rsidP="0000586A">
      <w:pPr>
        <w:tabs>
          <w:tab w:val="num" w:pos="900"/>
        </w:tabs>
        <w:rPr>
          <w:rFonts w:cs="V&amp;W Syntax (Adobe)"/>
        </w:rPr>
      </w:pPr>
      <w:r>
        <w:rPr>
          <w:rFonts w:cs="V&amp;W Syntax (Adobe)"/>
        </w:rPr>
        <w:t>KvK-nummer: ………</w:t>
      </w:r>
    </w:p>
    <w:p w:rsidR="0000586A" w:rsidRDefault="0000586A" w:rsidP="0000586A">
      <w:pPr>
        <w:tabs>
          <w:tab w:val="num" w:pos="900"/>
        </w:tabs>
        <w:rPr>
          <w:rFonts w:cs="V&amp;W Syntax (Adobe)"/>
        </w:rPr>
      </w:pPr>
    </w:p>
    <w:p w:rsidR="0000586A" w:rsidRPr="00E54A8B" w:rsidRDefault="0000586A" w:rsidP="0000586A">
      <w:pPr>
        <w:tabs>
          <w:tab w:val="num" w:pos="900"/>
        </w:tabs>
        <w:rPr>
          <w:rFonts w:cs="V&amp;W Syntax (Adobe)"/>
        </w:rPr>
      </w:pPr>
      <w:r>
        <w:rPr>
          <w:rFonts w:cs="V&amp;W Syntax (Adobe)"/>
        </w:rPr>
        <w:t xml:space="preserve">Vestigingsnummer: ………… </w:t>
      </w:r>
    </w:p>
    <w:p w:rsidR="0000586A" w:rsidRDefault="0000586A" w:rsidP="0000586A">
      <w:pPr>
        <w:tabs>
          <w:tab w:val="num" w:pos="900"/>
        </w:tabs>
        <w:rPr>
          <w:rFonts w:cs="V&amp;W Syntax (Adobe)"/>
          <w:bCs/>
          <w:szCs w:val="18"/>
        </w:rPr>
      </w:pPr>
    </w:p>
    <w:p w:rsidR="0000586A" w:rsidRDefault="0000586A" w:rsidP="0000586A">
      <w:pPr>
        <w:tabs>
          <w:tab w:val="num" w:pos="90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rsidR="0000586A" w:rsidRDefault="0000586A" w:rsidP="0000586A">
      <w:pPr>
        <w:tabs>
          <w:tab w:val="num" w:pos="900"/>
        </w:tabs>
        <w:rPr>
          <w:rFonts w:cs="V&amp;W Syntax (Adobe)"/>
          <w:bCs/>
          <w:szCs w:val="18"/>
        </w:rPr>
      </w:pPr>
    </w:p>
    <w:p w:rsidR="0000586A" w:rsidRDefault="0000586A" w:rsidP="0000586A">
      <w:pPr>
        <w:tabs>
          <w:tab w:val="num" w:pos="900"/>
        </w:tabs>
        <w:rPr>
          <w:rFonts w:cs="V&amp;W Syntax (Adobe)"/>
        </w:rPr>
      </w:pPr>
      <w:r w:rsidRPr="00E54A8B">
        <w:rPr>
          <w:rFonts w:cs="V&amp;W Syntax (Adobe)"/>
        </w:rPr>
        <w:t>…………………………………………………………………………………………………………………………………………</w:t>
      </w:r>
    </w:p>
    <w:p w:rsidR="0000586A" w:rsidRDefault="0000586A" w:rsidP="0000586A">
      <w:pPr>
        <w:tabs>
          <w:tab w:val="num" w:pos="900"/>
        </w:tabs>
        <w:rPr>
          <w:rFonts w:cs="V&amp;W Syntax (Adobe)"/>
        </w:rPr>
      </w:pPr>
    </w:p>
    <w:p w:rsidR="0000586A" w:rsidRPr="00E54A8B" w:rsidRDefault="0000586A" w:rsidP="0000586A">
      <w:pPr>
        <w:tabs>
          <w:tab w:val="num" w:pos="900"/>
        </w:tabs>
        <w:rPr>
          <w:rFonts w:cs="V&amp;W Syntax (Adobe)"/>
        </w:rPr>
      </w:pPr>
    </w:p>
    <w:p w:rsidR="0000586A" w:rsidRPr="002A32A1" w:rsidRDefault="0000586A" w:rsidP="003D4FD6">
      <w:pPr>
        <w:numPr>
          <w:ilvl w:val="0"/>
          <w:numId w:val="7"/>
        </w:numPr>
        <w:ind w:left="567" w:hanging="567"/>
        <w:rPr>
          <w:rFonts w:cs="Verdana"/>
          <w:b/>
          <w:bCs/>
          <w:szCs w:val="18"/>
        </w:rPr>
      </w:pPr>
      <w:r w:rsidRPr="002A32A1">
        <w:rPr>
          <w:rFonts w:cs="Verdana"/>
          <w:b/>
          <w:bCs/>
          <w:szCs w:val="18"/>
        </w:rPr>
        <w:t>VRAGEN TEN AANZIEN VAN VOORKENNIS EN BELANGENVERSTRENGELING</w:t>
      </w:r>
    </w:p>
    <w:p w:rsidR="0000586A" w:rsidRPr="002A32A1" w:rsidRDefault="0000586A" w:rsidP="0000586A">
      <w:pPr>
        <w:ind w:left="567" w:hanging="567"/>
        <w:rPr>
          <w:rFonts w:cs="Verdana"/>
          <w:szCs w:val="18"/>
        </w:rPr>
      </w:pPr>
    </w:p>
    <w:p w:rsidR="0000586A" w:rsidRPr="002A32A1" w:rsidRDefault="0000586A" w:rsidP="003D4FD6">
      <w:pPr>
        <w:numPr>
          <w:ilvl w:val="1"/>
          <w:numId w:val="7"/>
        </w:numPr>
        <w:ind w:left="567" w:hanging="567"/>
        <w:rPr>
          <w:rFonts w:cs="Verdana"/>
          <w:szCs w:val="18"/>
        </w:rPr>
      </w:pPr>
      <w:r w:rsidRPr="002A32A1">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00586A" w:rsidRDefault="0000586A" w:rsidP="0000586A">
      <w:pPr>
        <w:ind w:left="567"/>
        <w:rPr>
          <w:rFonts w:cs="Verdana"/>
          <w:szCs w:val="18"/>
        </w:rPr>
      </w:pPr>
    </w:p>
    <w:p w:rsidR="0000586A" w:rsidRDefault="0000586A" w:rsidP="0000586A">
      <w:pPr>
        <w:ind w:left="567"/>
        <w:rPr>
          <w:rFonts w:cs="Verdana"/>
          <w:szCs w:val="18"/>
        </w:rPr>
      </w:pPr>
      <w:r w:rsidRPr="002A32A1">
        <w:rPr>
          <w:rFonts w:cs="Verdana"/>
          <w:szCs w:val="18"/>
        </w:rPr>
        <w:t>Ja / nee (doorhalen wat niet van toepassing is)</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 xml:space="preserve">Zo ja, vermeld de aard van de betreffende werkzaamheden of diensten, dan wel die betrokkenheid. </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hanging="567"/>
        <w:rPr>
          <w:rFonts w:cs="Verdana"/>
          <w:szCs w:val="18"/>
        </w:rPr>
      </w:pPr>
    </w:p>
    <w:p w:rsidR="0000586A" w:rsidRPr="002A32A1" w:rsidRDefault="0000586A" w:rsidP="003D4FD6">
      <w:pPr>
        <w:numPr>
          <w:ilvl w:val="1"/>
          <w:numId w:val="7"/>
        </w:numPr>
        <w:ind w:left="567" w:hanging="567"/>
        <w:rPr>
          <w:rFonts w:cs="V&amp;W Syntax (Adobe)"/>
        </w:rPr>
      </w:pPr>
      <w:r w:rsidRPr="002A32A1">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00586A" w:rsidRPr="002A32A1" w:rsidRDefault="0000586A" w:rsidP="0000586A">
      <w:pPr>
        <w:tabs>
          <w:tab w:val="left" w:pos="-2045"/>
        </w:tabs>
        <w:ind w:left="567"/>
        <w:rPr>
          <w:rFonts w:cs="V&amp;W Syntax (Adobe)"/>
        </w:rPr>
      </w:pPr>
    </w:p>
    <w:p w:rsidR="0000586A" w:rsidRDefault="0000586A" w:rsidP="0000586A">
      <w:pPr>
        <w:tabs>
          <w:tab w:val="left" w:pos="-2045"/>
        </w:tabs>
        <w:ind w:left="567"/>
        <w:rPr>
          <w:rFonts w:cs="V&amp;W Syntax (Adobe)"/>
        </w:rPr>
      </w:pPr>
      <w:r w:rsidRPr="002A32A1">
        <w:rPr>
          <w:rFonts w:cs="V&amp;W Syntax (Adobe)"/>
        </w:rPr>
        <w:t>Ja / nee (doorhalen wat niet van toepassing is)</w:t>
      </w:r>
    </w:p>
    <w:p w:rsidR="0000586A" w:rsidRPr="002A32A1" w:rsidRDefault="0000586A" w:rsidP="0000586A">
      <w:pPr>
        <w:tabs>
          <w:tab w:val="left" w:pos="-2045"/>
        </w:tabs>
        <w:ind w:left="567"/>
        <w:rPr>
          <w:rFonts w:cs="V&amp;W Syntax (Adobe)"/>
        </w:rPr>
      </w:pPr>
    </w:p>
    <w:p w:rsidR="0000586A" w:rsidRPr="002A32A1" w:rsidRDefault="0000586A" w:rsidP="0000586A">
      <w:pPr>
        <w:tabs>
          <w:tab w:val="left" w:pos="-2045"/>
        </w:tabs>
        <w:ind w:left="567"/>
        <w:rPr>
          <w:rFonts w:cs="V&amp;W Syntax (Adobe)"/>
        </w:rPr>
      </w:pPr>
      <w:r w:rsidRPr="002A32A1">
        <w:rPr>
          <w:rFonts w:cs="V&amp;W Syntax (Adobe)"/>
        </w:rPr>
        <w:t>Zo ja, vermeld voor elke persoon:</w:t>
      </w:r>
    </w:p>
    <w:p w:rsidR="0000586A" w:rsidRPr="002A32A1" w:rsidRDefault="0000586A" w:rsidP="00497DF7">
      <w:pPr>
        <w:numPr>
          <w:ilvl w:val="0"/>
          <w:numId w:val="8"/>
        </w:numPr>
        <w:tabs>
          <w:tab w:val="clear" w:pos="1410"/>
          <w:tab w:val="left" w:pos="-2045"/>
          <w:tab w:val="num" w:pos="1134"/>
        </w:tabs>
        <w:ind w:left="567" w:firstLine="0"/>
        <w:rPr>
          <w:rFonts w:cs="V&amp;W Syntax (Adobe)"/>
        </w:rPr>
      </w:pPr>
      <w:r w:rsidRPr="002A32A1">
        <w:rPr>
          <w:rFonts w:cs="V&amp;W Syntax (Adobe)"/>
        </w:rPr>
        <w:t>de naam en de functie binnen de onderneming;</w:t>
      </w:r>
    </w:p>
    <w:p w:rsidR="0000586A" w:rsidRPr="002A32A1" w:rsidRDefault="0000586A" w:rsidP="00497DF7">
      <w:pPr>
        <w:numPr>
          <w:ilvl w:val="0"/>
          <w:numId w:val="8"/>
        </w:numPr>
        <w:tabs>
          <w:tab w:val="clear" w:pos="1410"/>
          <w:tab w:val="left" w:pos="-2045"/>
          <w:tab w:val="num" w:pos="1134"/>
        </w:tabs>
        <w:ind w:left="567" w:firstLine="0"/>
        <w:rPr>
          <w:rFonts w:cs="V&amp;W Syntax (Adobe)"/>
        </w:rPr>
      </w:pPr>
      <w:r w:rsidRPr="002A32A1">
        <w:rPr>
          <w:rFonts w:cs="V&amp;W Syntax (Adobe)"/>
        </w:rPr>
        <w:t>de aard van de betreffende werkzaamheden of diensten, dan wel de betrokkenheid.</w:t>
      </w:r>
    </w:p>
    <w:p w:rsidR="0000586A" w:rsidRPr="002A32A1" w:rsidRDefault="0000586A" w:rsidP="0000586A">
      <w:pPr>
        <w:ind w:left="567"/>
        <w:rPr>
          <w:rFonts w:cs="V&amp;W Syntax (Adobe)"/>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tabs>
          <w:tab w:val="left" w:pos="-2045"/>
        </w:tabs>
        <w:ind w:left="567" w:hanging="567"/>
        <w:rPr>
          <w:rFonts w:cs="V&amp;W Syntax (Adobe)"/>
        </w:rPr>
      </w:pPr>
    </w:p>
    <w:p w:rsidR="0000586A" w:rsidRPr="002A32A1" w:rsidRDefault="0000586A" w:rsidP="003D4FD6">
      <w:pPr>
        <w:numPr>
          <w:ilvl w:val="1"/>
          <w:numId w:val="7"/>
        </w:numPr>
        <w:ind w:left="567" w:hanging="567"/>
        <w:rPr>
          <w:rFonts w:cs="V&amp;W Syntax (Adobe)"/>
        </w:rPr>
      </w:pPr>
      <w:r w:rsidRPr="002A32A1">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00586A" w:rsidRPr="002A32A1" w:rsidRDefault="0000586A" w:rsidP="0000586A">
      <w:pPr>
        <w:tabs>
          <w:tab w:val="left" w:pos="-2045"/>
        </w:tabs>
        <w:ind w:left="567"/>
        <w:rPr>
          <w:rFonts w:cs="V&amp;W Syntax (Adobe)"/>
        </w:rPr>
      </w:pPr>
    </w:p>
    <w:p w:rsidR="0000586A" w:rsidRDefault="0000586A" w:rsidP="0000586A">
      <w:pPr>
        <w:tabs>
          <w:tab w:val="left" w:pos="-2045"/>
        </w:tabs>
        <w:ind w:left="567"/>
        <w:rPr>
          <w:rFonts w:cs="V&amp;W Syntax (Adobe)"/>
        </w:rPr>
      </w:pPr>
      <w:r w:rsidRPr="002A32A1">
        <w:rPr>
          <w:rFonts w:cs="V&amp;W Syntax (Adobe)"/>
        </w:rPr>
        <w:t>Ja / nee (doorhalen wat niet van toepassing is)</w:t>
      </w:r>
    </w:p>
    <w:p w:rsidR="0000586A" w:rsidRPr="002A32A1" w:rsidRDefault="0000586A" w:rsidP="0000586A">
      <w:pPr>
        <w:tabs>
          <w:tab w:val="left" w:pos="-2045"/>
        </w:tabs>
        <w:ind w:left="567"/>
        <w:rPr>
          <w:rFonts w:cs="V&amp;W Syntax (Adobe)"/>
        </w:rPr>
      </w:pPr>
    </w:p>
    <w:p w:rsidR="0000586A" w:rsidRPr="002A32A1" w:rsidRDefault="0000586A" w:rsidP="0000586A">
      <w:pPr>
        <w:tabs>
          <w:tab w:val="left" w:pos="-2045"/>
        </w:tabs>
        <w:ind w:left="567"/>
        <w:rPr>
          <w:rFonts w:cs="V&amp;W Syntax (Adobe)"/>
        </w:rPr>
      </w:pPr>
      <w:r w:rsidRPr="002A32A1">
        <w:rPr>
          <w:rFonts w:cs="V&amp;W Syntax (Adobe)"/>
        </w:rPr>
        <w:t>Zo ja, vermeld van elke onderaannemer:</w:t>
      </w:r>
    </w:p>
    <w:p w:rsidR="0000586A" w:rsidRPr="002A32A1" w:rsidRDefault="0000586A" w:rsidP="00497DF7">
      <w:pPr>
        <w:numPr>
          <w:ilvl w:val="0"/>
          <w:numId w:val="9"/>
        </w:numPr>
        <w:tabs>
          <w:tab w:val="clear" w:pos="1410"/>
          <w:tab w:val="left" w:pos="-2045"/>
          <w:tab w:val="num" w:pos="1134"/>
        </w:tabs>
        <w:ind w:left="1134" w:hanging="567"/>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00586A" w:rsidRPr="002A32A1" w:rsidRDefault="0000586A" w:rsidP="00497DF7">
      <w:pPr>
        <w:numPr>
          <w:ilvl w:val="0"/>
          <w:numId w:val="9"/>
        </w:numPr>
        <w:tabs>
          <w:tab w:val="clear" w:pos="1410"/>
          <w:tab w:val="left" w:pos="-2045"/>
          <w:tab w:val="num" w:pos="1134"/>
          <w:tab w:val="num" w:pos="1800"/>
        </w:tabs>
        <w:ind w:left="567" w:firstLine="0"/>
        <w:rPr>
          <w:rFonts w:cs="V&amp;W Syntax (Adobe)"/>
        </w:rPr>
      </w:pPr>
      <w:r w:rsidRPr="002A32A1">
        <w:rPr>
          <w:rFonts w:cs="V&amp;W Syntax (Adobe)"/>
        </w:rPr>
        <w:t>de aard van de betreffende werkzaamheden of diensten, dan wel de betrokkenheid.</w:t>
      </w:r>
    </w:p>
    <w:p w:rsidR="0000586A" w:rsidRPr="002A32A1" w:rsidRDefault="0000586A" w:rsidP="0000586A">
      <w:pPr>
        <w:tabs>
          <w:tab w:val="left" w:pos="720"/>
        </w:tabs>
        <w:ind w:left="567"/>
        <w:rPr>
          <w:rFonts w:cs="V&amp;W Syntax (Adobe)"/>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tabs>
          <w:tab w:val="left" w:pos="-2045"/>
        </w:tabs>
        <w:ind w:left="567" w:hanging="567"/>
        <w:rPr>
          <w:rFonts w:cs="V&amp;W Syntax (Adobe)"/>
        </w:rPr>
      </w:pPr>
    </w:p>
    <w:p w:rsidR="0000586A" w:rsidRPr="002A32A1" w:rsidRDefault="0000586A" w:rsidP="003D4FD6">
      <w:pPr>
        <w:numPr>
          <w:ilvl w:val="1"/>
          <w:numId w:val="7"/>
        </w:numPr>
        <w:ind w:left="567" w:hanging="567"/>
        <w:rPr>
          <w:rFonts w:cs="V&amp;W Syntax (Adobe)"/>
        </w:rPr>
      </w:pPr>
      <w:r w:rsidRPr="002A32A1">
        <w:rPr>
          <w:rFonts w:cs="V&amp;W Syntax (Adobe)"/>
        </w:rPr>
        <w:t xml:space="preserve">Zijn of worden door de onderneming, in het kader van deze aanbestedingsprocedure, adviseurs (zowel natuurlijke </w:t>
      </w:r>
      <w:r>
        <w:rPr>
          <w:rFonts w:cs="V&amp;W Syntax (Adobe)"/>
        </w:rPr>
        <w:t xml:space="preserve">personen </w:t>
      </w:r>
      <w:r w:rsidRPr="002A32A1">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00586A" w:rsidRPr="002A32A1" w:rsidRDefault="0000586A" w:rsidP="0000586A">
      <w:pPr>
        <w:tabs>
          <w:tab w:val="left" w:pos="-2045"/>
        </w:tabs>
        <w:ind w:left="567"/>
        <w:rPr>
          <w:rFonts w:cs="V&amp;W Syntax (Adobe)"/>
        </w:rPr>
      </w:pPr>
    </w:p>
    <w:p w:rsidR="0000586A" w:rsidRDefault="0000586A" w:rsidP="0000586A">
      <w:pPr>
        <w:tabs>
          <w:tab w:val="left" w:pos="-2045"/>
        </w:tabs>
        <w:ind w:left="567"/>
        <w:rPr>
          <w:rFonts w:cs="V&amp;W Syntax (Adobe)"/>
        </w:rPr>
      </w:pPr>
      <w:r w:rsidRPr="002A32A1">
        <w:rPr>
          <w:rFonts w:cs="V&amp;W Syntax (Adobe)"/>
        </w:rPr>
        <w:t>Ja / nee (doorhalen wat niet van toepassing is)</w:t>
      </w:r>
    </w:p>
    <w:p w:rsidR="0000586A" w:rsidRPr="002A32A1" w:rsidRDefault="0000586A" w:rsidP="0000586A">
      <w:pPr>
        <w:tabs>
          <w:tab w:val="left" w:pos="-2045"/>
        </w:tabs>
        <w:ind w:left="567"/>
        <w:rPr>
          <w:rFonts w:cs="V&amp;W Syntax (Adobe)"/>
        </w:rPr>
      </w:pPr>
    </w:p>
    <w:p w:rsidR="0000586A" w:rsidRPr="002A32A1" w:rsidRDefault="0000586A" w:rsidP="0000586A">
      <w:pPr>
        <w:tabs>
          <w:tab w:val="left" w:pos="-2045"/>
        </w:tabs>
        <w:ind w:left="567"/>
        <w:rPr>
          <w:rFonts w:cs="V&amp;W Syntax (Adobe)"/>
        </w:rPr>
      </w:pPr>
      <w:r w:rsidRPr="002A32A1">
        <w:rPr>
          <w:rFonts w:cs="V&amp;W Syntax (Adobe)"/>
        </w:rPr>
        <w:t>Zo ja, vermeld van elke adviseur:</w:t>
      </w:r>
    </w:p>
    <w:p w:rsidR="0000586A" w:rsidRPr="002A32A1" w:rsidRDefault="0000586A" w:rsidP="00497DF7">
      <w:pPr>
        <w:numPr>
          <w:ilvl w:val="0"/>
          <w:numId w:val="10"/>
        </w:numPr>
        <w:tabs>
          <w:tab w:val="clear" w:pos="1410"/>
          <w:tab w:val="left" w:pos="-2045"/>
          <w:tab w:val="num" w:pos="1134"/>
        </w:tabs>
        <w:ind w:left="1134" w:hanging="567"/>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rsidR="0000586A" w:rsidRPr="002A32A1" w:rsidRDefault="0000586A" w:rsidP="00497DF7">
      <w:pPr>
        <w:numPr>
          <w:ilvl w:val="0"/>
          <w:numId w:val="10"/>
        </w:numPr>
        <w:tabs>
          <w:tab w:val="clear" w:pos="1410"/>
          <w:tab w:val="left" w:pos="-2045"/>
          <w:tab w:val="num" w:pos="1134"/>
        </w:tabs>
        <w:ind w:left="567" w:firstLine="0"/>
        <w:rPr>
          <w:rFonts w:cs="V&amp;W Syntax (Adobe)"/>
        </w:rPr>
      </w:pPr>
      <w:r w:rsidRPr="002A32A1">
        <w:rPr>
          <w:rFonts w:cs="V&amp;W Syntax (Adobe)"/>
        </w:rPr>
        <w:t>de aard van de betreffende werkzaamheden of diensten, dan wel de betrokkenheid.</w:t>
      </w:r>
    </w:p>
    <w:p w:rsidR="0000586A" w:rsidRPr="002A32A1" w:rsidRDefault="0000586A" w:rsidP="0000586A">
      <w:pPr>
        <w:tabs>
          <w:tab w:val="left" w:pos="720"/>
        </w:tabs>
        <w:ind w:left="567"/>
        <w:rPr>
          <w:rFonts w:cs="V&amp;W Syntax (Adobe)"/>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tabs>
          <w:tab w:val="left" w:pos="-2045"/>
        </w:tabs>
        <w:ind w:left="567" w:hanging="567"/>
        <w:rPr>
          <w:rFonts w:cs="V&amp;W Syntax (Adobe)"/>
        </w:rPr>
      </w:pPr>
    </w:p>
    <w:p w:rsidR="0000586A" w:rsidRPr="002A32A1" w:rsidRDefault="0000586A" w:rsidP="003D4FD6">
      <w:pPr>
        <w:numPr>
          <w:ilvl w:val="1"/>
          <w:numId w:val="7"/>
        </w:numPr>
        <w:ind w:left="567" w:hanging="567"/>
        <w:rPr>
          <w:rFonts w:cs="Verdana"/>
          <w:b/>
          <w:bCs/>
          <w:szCs w:val="18"/>
        </w:rPr>
      </w:pPr>
      <w:r w:rsidRPr="002A32A1">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2A32A1">
        <w:rPr>
          <w:rFonts w:cs="Verdana"/>
          <w:szCs w:val="18"/>
        </w:rPr>
        <w:br/>
      </w:r>
    </w:p>
    <w:p w:rsidR="0000586A" w:rsidRDefault="0000586A" w:rsidP="0000586A">
      <w:pPr>
        <w:ind w:left="567"/>
        <w:rPr>
          <w:rFonts w:cs="Verdana"/>
          <w:szCs w:val="18"/>
        </w:rPr>
      </w:pPr>
      <w:r w:rsidRPr="002A32A1">
        <w:rPr>
          <w:rFonts w:cs="Verdana"/>
          <w:szCs w:val="18"/>
        </w:rPr>
        <w:t>Ja / nee (doorhalen wat niet van toepassing is)</w:t>
      </w:r>
    </w:p>
    <w:p w:rsidR="0000586A" w:rsidRDefault="0000586A" w:rsidP="0000586A">
      <w:pPr>
        <w:ind w:left="567"/>
        <w:rPr>
          <w:rFonts w:cs="Verdana"/>
          <w:szCs w:val="18"/>
        </w:rPr>
      </w:pPr>
    </w:p>
    <w:p w:rsidR="0000586A" w:rsidRDefault="0000586A" w:rsidP="0000586A">
      <w:pPr>
        <w:ind w:left="567"/>
        <w:rPr>
          <w:rFonts w:cs="Verdana"/>
          <w:szCs w:val="18"/>
        </w:rPr>
      </w:pPr>
      <w:r w:rsidRPr="002A32A1">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00586A" w:rsidRDefault="0000586A" w:rsidP="0000586A">
      <w:pPr>
        <w:spacing w:line="260" w:lineRule="atLeast"/>
        <w:ind w:left="567"/>
        <w:rPr>
          <w:rFonts w:cs="Verdana"/>
          <w:szCs w:val="18"/>
        </w:rPr>
      </w:pPr>
    </w:p>
    <w:p w:rsidR="0000586A" w:rsidRDefault="0000586A" w:rsidP="0000586A">
      <w:pPr>
        <w:spacing w:line="260" w:lineRule="atLeast"/>
        <w:ind w:left="567"/>
        <w:rPr>
          <w:rFonts w:cs="Verdana"/>
          <w:szCs w:val="18"/>
        </w:rPr>
      </w:pPr>
      <w:r w:rsidRPr="002A32A1">
        <w:rPr>
          <w:rFonts w:cs="Verdana"/>
          <w:szCs w:val="18"/>
        </w:rPr>
        <w:t>Ja / nee (doorhalen wat niet van toepassing is)</w:t>
      </w:r>
    </w:p>
    <w:p w:rsidR="0000586A" w:rsidRDefault="0000586A" w:rsidP="0000586A">
      <w:pPr>
        <w:spacing w:line="260" w:lineRule="atLeast"/>
        <w:ind w:left="567"/>
        <w:rPr>
          <w:rFonts w:cs="Verdana"/>
          <w:szCs w:val="18"/>
        </w:rPr>
      </w:pPr>
    </w:p>
    <w:p w:rsidR="0000586A" w:rsidRPr="002A32A1" w:rsidRDefault="0000586A" w:rsidP="0000586A">
      <w:pPr>
        <w:ind w:left="567"/>
        <w:rPr>
          <w:rFonts w:cs="Verdana"/>
          <w:szCs w:val="18"/>
        </w:rPr>
      </w:pPr>
      <w:r w:rsidRPr="002A32A1">
        <w:rPr>
          <w:rFonts w:cs="Verdana"/>
          <w:szCs w:val="18"/>
        </w:rPr>
        <w:t>Zo ja, vermeld voor elke onderneming:</w:t>
      </w:r>
    </w:p>
    <w:p w:rsidR="0000586A" w:rsidRPr="002A32A1" w:rsidRDefault="0000586A" w:rsidP="00497DF7">
      <w:pPr>
        <w:numPr>
          <w:ilvl w:val="0"/>
          <w:numId w:val="11"/>
        </w:numPr>
        <w:tabs>
          <w:tab w:val="clear" w:pos="1410"/>
          <w:tab w:val="left" w:pos="-2045"/>
          <w:tab w:val="num" w:pos="1134"/>
        </w:tabs>
        <w:ind w:left="1134" w:hanging="567"/>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rsidR="0000586A" w:rsidRPr="002A32A1" w:rsidRDefault="0000586A" w:rsidP="00497DF7">
      <w:pPr>
        <w:numPr>
          <w:ilvl w:val="0"/>
          <w:numId w:val="11"/>
        </w:numPr>
        <w:tabs>
          <w:tab w:val="clear" w:pos="1410"/>
          <w:tab w:val="left" w:pos="-2045"/>
          <w:tab w:val="left" w:pos="1134"/>
        </w:tabs>
        <w:ind w:left="567" w:firstLine="0"/>
        <w:rPr>
          <w:rFonts w:cs="V&amp;W Syntax (Adobe)"/>
        </w:rPr>
      </w:pPr>
      <w:r w:rsidRPr="002A32A1">
        <w:rPr>
          <w:rFonts w:cs="V&amp;W Syntax (Adobe)"/>
        </w:rPr>
        <w:t>de aard van de betreffende werkzaamheden of diensten, dan wel de betrokkenheid.</w:t>
      </w:r>
    </w:p>
    <w:p w:rsidR="0000586A" w:rsidRPr="002A32A1" w:rsidRDefault="0000586A" w:rsidP="0000586A">
      <w:pPr>
        <w:ind w:left="567"/>
        <w:rPr>
          <w:rFonts w:cs="Verdana"/>
          <w:b/>
          <w:bCs/>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Pr>
          <w:rFonts w:cs="Verdana"/>
          <w:szCs w:val="18"/>
        </w:rPr>
        <w:t>……</w:t>
      </w:r>
      <w:r w:rsidRPr="002A32A1">
        <w:rPr>
          <w:rFonts w:cs="Verdana"/>
          <w:szCs w:val="18"/>
        </w:rPr>
        <w:t>……………………………………………………………………………………………………………………………………</w:t>
      </w:r>
    </w:p>
    <w:p w:rsidR="0000586A" w:rsidRPr="002A32A1" w:rsidRDefault="0000586A" w:rsidP="0000586A">
      <w:pPr>
        <w:ind w:left="567"/>
        <w:rPr>
          <w:rFonts w:cs="Verdana"/>
          <w:b/>
          <w:bCs/>
          <w:szCs w:val="18"/>
        </w:rPr>
      </w:pPr>
    </w:p>
    <w:p w:rsidR="0000586A" w:rsidRPr="002A32A1" w:rsidRDefault="0000586A" w:rsidP="0000586A">
      <w:pPr>
        <w:ind w:left="567"/>
        <w:rPr>
          <w:rFonts w:cs="Verdana"/>
          <w:szCs w:val="18"/>
        </w:rPr>
      </w:pPr>
    </w:p>
    <w:p w:rsidR="0000586A" w:rsidRPr="002A32A1" w:rsidRDefault="0000586A" w:rsidP="003D4FD6">
      <w:pPr>
        <w:numPr>
          <w:ilvl w:val="0"/>
          <w:numId w:val="7"/>
        </w:numPr>
        <w:ind w:left="567" w:hanging="567"/>
        <w:rPr>
          <w:rFonts w:cs="Verdana"/>
          <w:b/>
          <w:bCs/>
          <w:szCs w:val="18"/>
        </w:rPr>
      </w:pPr>
      <w:r w:rsidRPr="002A32A1">
        <w:rPr>
          <w:rFonts w:cs="Verdana"/>
          <w:b/>
          <w:bCs/>
          <w:szCs w:val="18"/>
        </w:rPr>
        <w:t xml:space="preserve">VRAGEN TEN AANZIEN VAN DE COMBINATIEVORMING BIJ INSCHRIJVING OF AANMELDING DOOR EEN SAMENWERKINGSVERBAND VAN ONDERNEMERS </w:t>
      </w:r>
      <w:r w:rsidRPr="002A32A1">
        <w:rPr>
          <w:rFonts w:cs="Verdana"/>
          <w:bCs/>
          <w:i/>
          <w:sz w:val="16"/>
          <w:szCs w:val="16"/>
        </w:rPr>
        <w:t>*)</w:t>
      </w:r>
    </w:p>
    <w:p w:rsidR="0000586A" w:rsidRDefault="0000586A" w:rsidP="0000586A">
      <w:pPr>
        <w:ind w:left="567" w:hanging="567"/>
        <w:rPr>
          <w:rFonts w:cs="Verdana"/>
          <w:i/>
          <w:iCs/>
          <w:sz w:val="16"/>
          <w:szCs w:val="16"/>
        </w:rPr>
      </w:pPr>
      <w:r w:rsidRPr="002A32A1">
        <w:rPr>
          <w:rFonts w:cs="Verdana"/>
          <w:b/>
          <w:bCs/>
          <w:szCs w:val="18"/>
        </w:rPr>
        <w:t xml:space="preserve"> </w:t>
      </w:r>
      <w:r w:rsidRPr="002A32A1">
        <w:rPr>
          <w:rFonts w:cs="Verdana"/>
          <w:b/>
          <w:bCs/>
          <w:szCs w:val="18"/>
        </w:rPr>
        <w:br/>
      </w:r>
      <w:r w:rsidRPr="002A32A1">
        <w:rPr>
          <w:rFonts w:cs="Verdana"/>
          <w:i/>
          <w:iCs/>
          <w:sz w:val="16"/>
          <w:szCs w:val="16"/>
        </w:rPr>
        <w:t xml:space="preserve">*) Deze vragen hoeven uitsluitend te worden beantwoord indien inschrijving of aanmelding geschiedt </w:t>
      </w:r>
      <w:r w:rsidRPr="002A32A1">
        <w:rPr>
          <w:rFonts w:cs="Verdana"/>
          <w:i/>
          <w:iCs/>
          <w:sz w:val="16"/>
          <w:szCs w:val="16"/>
        </w:rPr>
        <w:lastRenderedPageBreak/>
        <w:t xml:space="preserve">door een samenwerkingsverband van ondernemers (een combinatie), al dan niet als vennootschap onder firma, dan wel als Special </w:t>
      </w:r>
      <w:proofErr w:type="spellStart"/>
      <w:r w:rsidRPr="002A32A1">
        <w:rPr>
          <w:rFonts w:cs="Verdana"/>
          <w:i/>
          <w:iCs/>
          <w:sz w:val="16"/>
          <w:szCs w:val="16"/>
        </w:rPr>
        <w:t>Purpose</w:t>
      </w:r>
      <w:proofErr w:type="spellEnd"/>
      <w:r w:rsidRPr="002A32A1">
        <w:rPr>
          <w:rFonts w:cs="Verdana"/>
          <w:i/>
          <w:iCs/>
          <w:sz w:val="16"/>
          <w:szCs w:val="16"/>
        </w:rPr>
        <w:t xml:space="preserve"> Vehicle (SPV).</w:t>
      </w:r>
    </w:p>
    <w:p w:rsidR="0000586A" w:rsidRPr="002A32A1" w:rsidRDefault="0000586A" w:rsidP="0000586A">
      <w:pPr>
        <w:ind w:left="567" w:hanging="567"/>
        <w:rPr>
          <w:rFonts w:cs="Verdana"/>
          <w:sz w:val="16"/>
          <w:szCs w:val="16"/>
        </w:rPr>
      </w:pPr>
    </w:p>
    <w:p w:rsidR="0000586A" w:rsidRPr="002A32A1" w:rsidRDefault="0000586A" w:rsidP="003D4FD6">
      <w:pPr>
        <w:numPr>
          <w:ilvl w:val="1"/>
          <w:numId w:val="7"/>
        </w:numPr>
        <w:ind w:left="567" w:hanging="567"/>
        <w:rPr>
          <w:rFonts w:cs="Verdana"/>
          <w:b/>
          <w:bCs/>
          <w:szCs w:val="18"/>
        </w:rPr>
      </w:pPr>
      <w:r w:rsidRPr="002A32A1">
        <w:rPr>
          <w:rFonts w:cs="Verdana"/>
          <w:szCs w:val="18"/>
        </w:rPr>
        <w:t xml:space="preserve">Geef aan welke factoren ervoor zorgen dat de onderneming niet in staat is om individueel op de opdracht in te schrijven. </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Pr>
          <w:rFonts w:cs="Verdana"/>
          <w:szCs w:val="18"/>
        </w:rPr>
        <w:t>…</w:t>
      </w:r>
      <w:r w:rsidRPr="002A32A1">
        <w:rPr>
          <w:rFonts w:cs="Verdana"/>
          <w:szCs w:val="18"/>
        </w:rPr>
        <w:t>………………………………………………………………………………………………………………………………………</w:t>
      </w:r>
    </w:p>
    <w:p w:rsidR="0000586A" w:rsidRPr="002A32A1" w:rsidRDefault="0000586A" w:rsidP="0000586A">
      <w:pPr>
        <w:ind w:left="567"/>
        <w:rPr>
          <w:rFonts w:cs="Verdana"/>
          <w:szCs w:val="18"/>
        </w:rPr>
      </w:pPr>
    </w:p>
    <w:p w:rsidR="0000586A" w:rsidRPr="002A32A1" w:rsidRDefault="0000586A" w:rsidP="003D4FD6">
      <w:pPr>
        <w:numPr>
          <w:ilvl w:val="1"/>
          <w:numId w:val="7"/>
        </w:numPr>
        <w:ind w:left="567" w:hanging="567"/>
        <w:rPr>
          <w:rFonts w:cs="Verdana"/>
          <w:b/>
          <w:bCs/>
          <w:szCs w:val="18"/>
        </w:rPr>
      </w:pPr>
      <w:r w:rsidRPr="002A32A1">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p>
    <w:p w:rsidR="0000586A" w:rsidRPr="002A32A1" w:rsidRDefault="0000586A" w:rsidP="003D4FD6">
      <w:pPr>
        <w:numPr>
          <w:ilvl w:val="1"/>
          <w:numId w:val="7"/>
        </w:numPr>
        <w:ind w:left="567" w:hanging="567"/>
        <w:rPr>
          <w:rFonts w:cs="Verdana"/>
          <w:szCs w:val="18"/>
        </w:rPr>
      </w:pPr>
      <w:r w:rsidRPr="002A32A1">
        <w:rPr>
          <w:rFonts w:cs="Verdana"/>
          <w:szCs w:val="18"/>
        </w:rPr>
        <w:t>Geef aan welk onderdeel of welke onderdelen van de opdracht door de onderneming zelf zullen worden uitgevoerd.</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Default="0000586A" w:rsidP="0000586A">
      <w:pPr>
        <w:ind w:left="567"/>
        <w:rPr>
          <w:rFonts w:cs="Verdana"/>
          <w:szCs w:val="18"/>
        </w:rPr>
      </w:pPr>
    </w:p>
    <w:p w:rsidR="0000586A" w:rsidRPr="002A32A1" w:rsidRDefault="0000586A" w:rsidP="0000586A">
      <w:pPr>
        <w:ind w:left="567"/>
        <w:rPr>
          <w:rFonts w:cs="Verdana"/>
          <w:szCs w:val="18"/>
        </w:rPr>
      </w:pPr>
    </w:p>
    <w:p w:rsidR="0000586A" w:rsidRDefault="0000586A" w:rsidP="003D4FD6">
      <w:pPr>
        <w:numPr>
          <w:ilvl w:val="0"/>
          <w:numId w:val="7"/>
        </w:numPr>
        <w:ind w:left="567" w:hanging="567"/>
        <w:rPr>
          <w:rFonts w:cs="Verdana"/>
          <w:b/>
          <w:bCs/>
          <w:szCs w:val="18"/>
        </w:rPr>
      </w:pPr>
      <w:r>
        <w:rPr>
          <w:rFonts w:cs="Verdana"/>
          <w:b/>
          <w:bCs/>
          <w:szCs w:val="18"/>
        </w:rPr>
        <w:t>VRAAG TEN AANZIEN VAN CONFLICTERENDE BELANGEN</w:t>
      </w:r>
    </w:p>
    <w:p w:rsidR="0000586A" w:rsidRPr="006B36CC" w:rsidRDefault="0000586A" w:rsidP="0000586A">
      <w:pPr>
        <w:ind w:left="567" w:hanging="567"/>
        <w:rPr>
          <w:rFonts w:cs="Verdana"/>
          <w:bCs/>
          <w:szCs w:val="18"/>
        </w:rPr>
      </w:pPr>
    </w:p>
    <w:p w:rsidR="0000586A" w:rsidRDefault="0000586A" w:rsidP="003D4FD6">
      <w:pPr>
        <w:numPr>
          <w:ilvl w:val="1"/>
          <w:numId w:val="7"/>
        </w:numPr>
        <w:ind w:left="567" w:hanging="567"/>
        <w:rPr>
          <w:rFonts w:cs="Verdana"/>
          <w:szCs w:val="18"/>
        </w:rPr>
      </w:pPr>
      <w:r w:rsidRPr="006B36CC">
        <w:rPr>
          <w:rFonts w:cs="Verdana"/>
          <w:szCs w:val="18"/>
        </w:rPr>
        <w:t>Heeft</w:t>
      </w:r>
      <w:r>
        <w:rPr>
          <w:rFonts w:cs="Verdana"/>
          <w:szCs w:val="18"/>
        </w:rPr>
        <w:t xml:space="preserve"> </w:t>
      </w:r>
      <w:r w:rsidRPr="006B36CC">
        <w:rPr>
          <w:rFonts w:cs="Verdana"/>
          <w:szCs w:val="18"/>
        </w:rPr>
        <w:t>de onderneming conflicterende belangen</w:t>
      </w:r>
      <w:r w:rsidRPr="006B36CC">
        <w:rPr>
          <w:rFonts w:cs="Verdana"/>
          <w:szCs w:val="18"/>
          <w:vertAlign w:val="superscript"/>
        </w:rPr>
        <w:footnoteReference w:customMarkFollows="1" w:id="1"/>
        <w:t>[1]</w:t>
      </w:r>
      <w:r w:rsidRPr="006B36CC">
        <w:rPr>
          <w:rFonts w:cs="Verdana"/>
          <w:szCs w:val="18"/>
        </w:rPr>
        <w:t xml:space="preserve"> die een negatieve invloed kunnen hebben op de uitvoering va</w:t>
      </w:r>
      <w:r>
        <w:rPr>
          <w:rFonts w:cs="Verdana"/>
          <w:szCs w:val="18"/>
        </w:rPr>
        <w:t>n de opdracht</w:t>
      </w:r>
      <w:r w:rsidRPr="006B36CC">
        <w:rPr>
          <w:rFonts w:cs="Verdana"/>
          <w:szCs w:val="18"/>
        </w:rPr>
        <w:t>?</w:t>
      </w:r>
    </w:p>
    <w:p w:rsidR="0000586A" w:rsidRDefault="0000586A" w:rsidP="0000586A">
      <w:pPr>
        <w:spacing w:line="260" w:lineRule="atLeast"/>
        <w:ind w:left="567"/>
        <w:rPr>
          <w:rFonts w:cs="Verdana"/>
          <w:bCs/>
          <w:szCs w:val="18"/>
        </w:rPr>
      </w:pPr>
    </w:p>
    <w:p w:rsidR="0000586A" w:rsidRDefault="0000586A" w:rsidP="0000586A">
      <w:pPr>
        <w:ind w:left="567"/>
        <w:rPr>
          <w:rFonts w:cs="Verdana"/>
          <w:szCs w:val="18"/>
        </w:rPr>
      </w:pPr>
      <w:r w:rsidRPr="002A32A1">
        <w:rPr>
          <w:rFonts w:cs="Verdana"/>
          <w:szCs w:val="18"/>
        </w:rPr>
        <w:t>Ja / nee (doorhalen wat niet van toepassing is)</w:t>
      </w:r>
    </w:p>
    <w:p w:rsidR="0000586A" w:rsidRPr="002A32A1" w:rsidRDefault="0000586A" w:rsidP="0000586A">
      <w:pPr>
        <w:ind w:left="567"/>
        <w:rPr>
          <w:rFonts w:cs="Verdana"/>
          <w:szCs w:val="18"/>
        </w:rPr>
      </w:pPr>
    </w:p>
    <w:p w:rsidR="0000586A" w:rsidRDefault="0000586A" w:rsidP="0000586A">
      <w:pPr>
        <w:ind w:left="567"/>
        <w:rPr>
          <w:rFonts w:cs="Verdana"/>
          <w:szCs w:val="18"/>
        </w:rPr>
      </w:pPr>
      <w:r w:rsidRPr="002A32A1">
        <w:rPr>
          <w:rFonts w:cs="Verdana"/>
          <w:szCs w:val="18"/>
        </w:rPr>
        <w:t xml:space="preserve">Zo ja, vermeld de aard van de betreffende </w:t>
      </w:r>
      <w:r>
        <w:rPr>
          <w:rFonts w:cs="Verdana"/>
          <w:szCs w:val="18"/>
        </w:rPr>
        <w:t>conflicterende belangen</w:t>
      </w:r>
      <w:r w:rsidRPr="002A32A1">
        <w:rPr>
          <w:rFonts w:cs="Verdana"/>
          <w:szCs w:val="18"/>
        </w:rPr>
        <w:t>.</w:t>
      </w:r>
    </w:p>
    <w:p w:rsidR="0000586A" w:rsidRPr="002A32A1" w:rsidRDefault="0000586A" w:rsidP="0000586A">
      <w:pPr>
        <w:ind w:left="567"/>
        <w:rPr>
          <w:rFonts w:cs="Verdana"/>
          <w:szCs w:val="18"/>
        </w:rPr>
      </w:pP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Pr="002A32A1" w:rsidRDefault="0000586A" w:rsidP="0000586A">
      <w:pPr>
        <w:ind w:left="567"/>
        <w:rPr>
          <w:rFonts w:cs="Verdana"/>
          <w:szCs w:val="18"/>
        </w:rPr>
      </w:pPr>
      <w:r w:rsidRPr="002A32A1">
        <w:rPr>
          <w:rFonts w:cs="Verdana"/>
          <w:szCs w:val="18"/>
        </w:rPr>
        <w:t>………………………………………………………………</w:t>
      </w:r>
      <w:r>
        <w:rPr>
          <w:rFonts w:cs="Verdana"/>
          <w:szCs w:val="18"/>
        </w:rPr>
        <w:t>…………………………………………………………………………</w:t>
      </w:r>
    </w:p>
    <w:p w:rsidR="0000586A" w:rsidRDefault="0000586A" w:rsidP="0000586A">
      <w:pPr>
        <w:ind w:left="567"/>
        <w:rPr>
          <w:rFonts w:cs="Verdana"/>
          <w:szCs w:val="18"/>
        </w:rPr>
      </w:pPr>
      <w:r w:rsidRPr="002A32A1">
        <w:rPr>
          <w:rFonts w:cs="Verdana"/>
          <w:szCs w:val="18"/>
        </w:rPr>
        <w:t>…………………………………………………………………</w:t>
      </w:r>
      <w:r>
        <w:rPr>
          <w:rFonts w:cs="Verdana"/>
          <w:szCs w:val="18"/>
        </w:rPr>
        <w:t>………………………………………………………………………</w:t>
      </w:r>
    </w:p>
    <w:p w:rsidR="0000586A" w:rsidRDefault="0000586A" w:rsidP="0000586A">
      <w:pPr>
        <w:ind w:left="567"/>
        <w:rPr>
          <w:rFonts w:cs="Verdana"/>
          <w:szCs w:val="18"/>
        </w:rPr>
      </w:pPr>
    </w:p>
    <w:p w:rsidR="0000586A" w:rsidRDefault="0000586A" w:rsidP="0000586A">
      <w:pPr>
        <w:ind w:left="567"/>
        <w:rPr>
          <w:rFonts w:cs="Verdana"/>
          <w:szCs w:val="18"/>
        </w:rPr>
      </w:pPr>
    </w:p>
    <w:p w:rsidR="0000586A" w:rsidRPr="002A32A1" w:rsidRDefault="0000586A" w:rsidP="0000586A">
      <w:pPr>
        <w:ind w:left="567" w:hanging="567"/>
        <w:rPr>
          <w:rFonts w:cs="Verdana"/>
          <w:b/>
          <w:bCs/>
          <w:szCs w:val="18"/>
        </w:rPr>
      </w:pPr>
      <w:r w:rsidRPr="002A32A1">
        <w:rPr>
          <w:rFonts w:cs="Verdana"/>
          <w:b/>
          <w:bCs/>
          <w:szCs w:val="18"/>
        </w:rPr>
        <w:t>VERKLARING</w:t>
      </w:r>
    </w:p>
    <w:p w:rsidR="0000586A" w:rsidRPr="002A32A1" w:rsidRDefault="0000586A" w:rsidP="0000586A">
      <w:pPr>
        <w:ind w:left="567" w:hanging="567"/>
        <w:rPr>
          <w:rFonts w:cs="Verdana"/>
          <w:szCs w:val="18"/>
        </w:rPr>
      </w:pPr>
    </w:p>
    <w:p w:rsidR="0000586A" w:rsidRPr="002A32A1" w:rsidRDefault="0000586A" w:rsidP="0000586A">
      <w:pPr>
        <w:ind w:left="567" w:hanging="567"/>
        <w:rPr>
          <w:rFonts w:cs="Verdana"/>
          <w:szCs w:val="18"/>
        </w:rPr>
      </w:pPr>
      <w:r w:rsidRPr="002A32A1">
        <w:rPr>
          <w:rFonts w:cs="Verdana"/>
          <w:szCs w:val="18"/>
        </w:rPr>
        <w:t>Ondergetekende verklaart</w:t>
      </w:r>
      <w:r>
        <w:rPr>
          <w:rFonts w:cs="Verdana"/>
          <w:szCs w:val="18"/>
        </w:rPr>
        <w:t xml:space="preserve"> dat</w:t>
      </w:r>
      <w:r w:rsidRPr="002A32A1">
        <w:rPr>
          <w:rFonts w:cs="Verdana"/>
          <w:szCs w:val="18"/>
        </w:rPr>
        <w:t>:</w:t>
      </w:r>
    </w:p>
    <w:p w:rsidR="0000586A" w:rsidRDefault="0000586A" w:rsidP="003D4FD6">
      <w:pPr>
        <w:numPr>
          <w:ilvl w:val="0"/>
          <w:numId w:val="12"/>
        </w:numPr>
        <w:tabs>
          <w:tab w:val="num" w:pos="1080"/>
        </w:tabs>
        <w:ind w:left="567" w:hanging="567"/>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00586A" w:rsidRPr="00A16468" w:rsidRDefault="0000586A" w:rsidP="003D4FD6">
      <w:pPr>
        <w:numPr>
          <w:ilvl w:val="0"/>
          <w:numId w:val="12"/>
        </w:numPr>
        <w:tabs>
          <w:tab w:val="num" w:pos="1080"/>
        </w:tabs>
        <w:ind w:left="567" w:hanging="567"/>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w:t>
      </w:r>
      <w:r>
        <w:rPr>
          <w:rFonts w:cs="RijksoverheidSansText-Regular"/>
          <w:szCs w:val="16"/>
        </w:rPr>
        <w:t>r</w:t>
      </w:r>
      <w:r w:rsidRPr="00571B9A">
        <w:rPr>
          <w:rFonts w:cs="RijksoverheidSansText-Regular"/>
          <w:szCs w:val="16"/>
        </w:rPr>
        <w:t>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00586A" w:rsidRPr="00A16468" w:rsidRDefault="0000586A" w:rsidP="003D4FD6">
      <w:pPr>
        <w:numPr>
          <w:ilvl w:val="0"/>
          <w:numId w:val="12"/>
        </w:numPr>
        <w:tabs>
          <w:tab w:val="num" w:pos="1080"/>
        </w:tabs>
        <w:ind w:left="567" w:hanging="567"/>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00586A" w:rsidRPr="00801FF0" w:rsidRDefault="0000586A" w:rsidP="003D4FD6">
      <w:pPr>
        <w:numPr>
          <w:ilvl w:val="0"/>
          <w:numId w:val="12"/>
        </w:numPr>
        <w:tabs>
          <w:tab w:val="num" w:pos="1080"/>
        </w:tabs>
        <w:ind w:left="567" w:hanging="567"/>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rsidR="0000586A" w:rsidRDefault="0000586A" w:rsidP="0000586A">
      <w:pPr>
        <w:tabs>
          <w:tab w:val="num" w:pos="540"/>
        </w:tabs>
        <w:ind w:left="567" w:hanging="567"/>
        <w:rPr>
          <w:rFonts w:cs="RijksoverheidSansText-Regular"/>
          <w:szCs w:val="16"/>
        </w:rPr>
      </w:pPr>
    </w:p>
    <w:p w:rsidR="0000586A" w:rsidRPr="00777E1B" w:rsidRDefault="0000586A" w:rsidP="0000586A">
      <w:pPr>
        <w:pStyle w:val="Broodtekst"/>
        <w:ind w:left="567" w:hanging="567"/>
        <w:rPr>
          <w:b/>
        </w:rPr>
      </w:pPr>
      <w:r w:rsidRPr="00650734">
        <w:rPr>
          <w:b/>
        </w:rPr>
        <w:t>Ondertekening</w:t>
      </w:r>
    </w:p>
    <w:p w:rsidR="0000586A" w:rsidRPr="00DF69CD" w:rsidRDefault="0000586A" w:rsidP="0000586A">
      <w:pPr>
        <w:pStyle w:val="Broodtekst"/>
        <w:ind w:left="567" w:hanging="567"/>
      </w:pPr>
    </w:p>
    <w:p w:rsidR="0000586A" w:rsidRPr="00650734" w:rsidRDefault="0000586A" w:rsidP="00497DF7">
      <w:pPr>
        <w:rPr>
          <w:rFonts w:cs="V&amp;W Syntax (Adobe)"/>
          <w:b/>
        </w:rPr>
      </w:pPr>
      <w:r>
        <w:lastRenderedPageBreak/>
        <w:t xml:space="preserve">De aanvullende eigen verklaring dient digitaal te worden ondertekend conform </w:t>
      </w:r>
      <w:bookmarkStart w:id="13" w:name="bwBijl_C_NO_CD"/>
      <w:r w:rsidRPr="00D533C6">
        <w:rPr>
          <w:color w:val="000000"/>
        </w:rPr>
        <w:t xml:space="preserve">paragraaf 4.3 </w:t>
      </w:r>
      <w:bookmarkStart w:id="14" w:name="_GoBack"/>
      <w:bookmarkEnd w:id="14"/>
      <w:r w:rsidRPr="00D533C6">
        <w:rPr>
          <w:color w:val="000000"/>
        </w:rPr>
        <w:t>respectievelijk</w:t>
      </w:r>
      <w:bookmarkEnd w:id="13"/>
      <w:r w:rsidRPr="009A6193">
        <w:rPr>
          <w:color w:val="000000" w:themeColor="text1"/>
        </w:rPr>
        <w:t xml:space="preserve"> </w:t>
      </w:r>
      <w:r>
        <w:t xml:space="preserve">paragraaf </w:t>
      </w:r>
      <w:bookmarkStart w:id="15" w:name="bwBijl_C_641"/>
      <w:r>
        <w:rPr>
          <w:color w:val="000000"/>
        </w:rPr>
        <w:t>6.4.1</w:t>
      </w:r>
      <w:bookmarkEnd w:id="15"/>
      <w:r w:rsidRPr="00C50726">
        <w:rPr>
          <w:color w:val="000000" w:themeColor="text1"/>
        </w:rPr>
        <w:t>.</w:t>
      </w:r>
    </w:p>
    <w:p w:rsidR="0000586A" w:rsidRDefault="0000586A" w:rsidP="0000586A">
      <w:pPr>
        <w:pStyle w:val="BijlageGenummerdKop"/>
        <w:tabs>
          <w:tab w:val="clear" w:pos="0"/>
          <w:tab w:val="num" w:pos="1276"/>
        </w:tabs>
        <w:ind w:left="1276" w:hanging="1276"/>
      </w:pPr>
      <w:bookmarkStart w:id="16" w:name="_Toc496111700"/>
      <w:bookmarkStart w:id="17" w:name="_Toc29204671"/>
      <w:bookmarkStart w:id="18" w:name="_Toc232582942"/>
      <w:bookmarkStart w:id="19" w:name="_Toc232586992"/>
      <w:r w:rsidRPr="00CC099D">
        <w:t xml:space="preserve">Model indieningsformulier </w:t>
      </w:r>
      <w:r>
        <w:t>v</w:t>
      </w:r>
      <w:r w:rsidRPr="00CC099D">
        <w:t xml:space="preserve">oor </w:t>
      </w:r>
      <w:r>
        <w:t xml:space="preserve">documenten van </w:t>
      </w:r>
      <w:r w:rsidRPr="00514551">
        <w:t xml:space="preserve">andere natuurlijke of rechtspersonen op wie de </w:t>
      </w:r>
      <w:r>
        <w:t>gegadigde/</w:t>
      </w:r>
      <w:r w:rsidRPr="00514551">
        <w:t>inschrijver zich beroept die met een handgeschreven handtekening worden ingediend</w:t>
      </w:r>
      <w:bookmarkEnd w:id="16"/>
      <w:bookmarkEnd w:id="17"/>
    </w:p>
    <w:p w:rsidR="0000586A" w:rsidRDefault="0000586A" w:rsidP="0000586A">
      <w:pPr>
        <w:pStyle w:val="broodtekst0"/>
      </w:pPr>
      <w:r>
        <w:t xml:space="preserve">Naam en adres van de onderneming (de gegadigde/inschrijver): </w:t>
      </w:r>
    </w:p>
    <w:p w:rsidR="0000586A" w:rsidRDefault="0000586A" w:rsidP="0000586A">
      <w:pPr>
        <w:pStyle w:val="broodtekst0"/>
      </w:pPr>
    </w:p>
    <w:p w:rsidR="0000586A" w:rsidRDefault="0000586A" w:rsidP="0000586A">
      <w:pPr>
        <w:pStyle w:val="broodtekst0"/>
      </w:pPr>
      <w:r>
        <w:t>………………………………………………………………………………………………………………………………………</w:t>
      </w:r>
    </w:p>
    <w:p w:rsidR="0000586A" w:rsidRDefault="0000586A" w:rsidP="0000586A">
      <w:pPr>
        <w:pStyle w:val="broodtekst0"/>
      </w:pPr>
    </w:p>
    <w:p w:rsidR="0000586A" w:rsidRDefault="0000586A" w:rsidP="0000586A">
      <w:pPr>
        <w:pStyle w:val="broodtekst0"/>
      </w:pPr>
      <w:r>
        <w:t>Inschrijvingsnummer Kamer van Koophandel (inschrijvingsnummer van het handelsregister of een overeenkomstig register van het land van vestiging van de onderneming):</w:t>
      </w:r>
    </w:p>
    <w:p w:rsidR="0000586A" w:rsidRDefault="0000586A" w:rsidP="0000586A">
      <w:pPr>
        <w:pStyle w:val="broodtekst0"/>
      </w:pPr>
    </w:p>
    <w:p w:rsidR="0000586A" w:rsidRDefault="0000586A" w:rsidP="0000586A">
      <w:pPr>
        <w:pStyle w:val="broodtekst0"/>
      </w:pPr>
      <w:r>
        <w:t xml:space="preserve">KvK-nummer: ……… </w:t>
      </w:r>
    </w:p>
    <w:p w:rsidR="0000586A" w:rsidRDefault="0000586A" w:rsidP="0000586A">
      <w:pPr>
        <w:pStyle w:val="broodtekst0"/>
      </w:pPr>
    </w:p>
    <w:p w:rsidR="0000586A" w:rsidRDefault="0000586A" w:rsidP="0000586A">
      <w:pPr>
        <w:pStyle w:val="broodtekst0"/>
      </w:pPr>
      <w:r>
        <w:t xml:space="preserve">Vestigingsnummer: ………… </w:t>
      </w:r>
    </w:p>
    <w:p w:rsidR="0000586A" w:rsidRDefault="0000586A" w:rsidP="0000586A">
      <w:pPr>
        <w:pStyle w:val="broodtekst0"/>
      </w:pPr>
    </w:p>
    <w:p w:rsidR="0000586A" w:rsidRDefault="0000586A" w:rsidP="0000586A">
      <w:pPr>
        <w:pStyle w:val="broodtekst0"/>
      </w:pPr>
      <w:r>
        <w:t>Contactpersoon van de onderneming (naam, email, telefoon):</w:t>
      </w:r>
    </w:p>
    <w:p w:rsidR="0000586A" w:rsidRDefault="0000586A" w:rsidP="0000586A">
      <w:pPr>
        <w:pStyle w:val="broodtekst0"/>
      </w:pPr>
    </w:p>
    <w:p w:rsidR="0000586A" w:rsidRDefault="0000586A" w:rsidP="0000586A">
      <w:pPr>
        <w:pStyle w:val="broodtekst0"/>
      </w:pPr>
      <w:r>
        <w:t>………………………………………………………………………………………………………………………………………</w:t>
      </w:r>
    </w:p>
    <w:p w:rsidR="0000586A" w:rsidRDefault="0000586A" w:rsidP="0000586A">
      <w:pPr>
        <w:pStyle w:val="broodtekst0"/>
      </w:pPr>
    </w:p>
    <w:p w:rsidR="0000586A" w:rsidRPr="003F2299" w:rsidRDefault="0000586A" w:rsidP="0000586A">
      <w:pPr>
        <w:rPr>
          <w:rFonts w:cs="Arial"/>
          <w:szCs w:val="18"/>
        </w:rPr>
      </w:pPr>
      <w:r w:rsidRPr="00430C54">
        <w:rPr>
          <w:rFonts w:cs="Arial"/>
          <w:szCs w:val="18"/>
        </w:rPr>
        <w:t>dient hierbij</w:t>
      </w:r>
      <w:r>
        <w:rPr>
          <w:rFonts w:cs="Arial"/>
          <w:szCs w:val="18"/>
        </w:rPr>
        <w:t xml:space="preserve"> </w:t>
      </w:r>
      <w:r w:rsidRPr="00430C54">
        <w:rPr>
          <w:rFonts w:cs="Arial"/>
          <w:szCs w:val="18"/>
        </w:rPr>
        <w:t xml:space="preserve">voor </w:t>
      </w:r>
      <w:r>
        <w:rPr>
          <w:rFonts w:cs="Arial"/>
          <w:szCs w:val="18"/>
        </w:rPr>
        <w:t>de zaak met zaaknummer [ZAAKID</w:t>
      </w:r>
      <w:r w:rsidRPr="00430C54">
        <w:rPr>
          <w:rFonts w:cs="Arial"/>
          <w:szCs w:val="18"/>
        </w:rPr>
        <w:t>]</w:t>
      </w:r>
      <w:r>
        <w:rPr>
          <w:rFonts w:cs="Arial"/>
          <w:szCs w:val="18"/>
        </w:rPr>
        <w:t xml:space="preserve"> - in plaats van een met een gekwalificeerde elektronische handtekening ondertekende versie - een gescande pdf-versie in van een of meerdere met een handgeschreven handtekening ondertekend</w:t>
      </w:r>
      <w:r w:rsidRPr="003F2299">
        <w:rPr>
          <w:rFonts w:cs="Arial"/>
          <w:szCs w:val="18"/>
        </w:rPr>
        <w:t xml:space="preserve">(e) document(en) van andere natuurlijke of rechtspersonen op wie de </w:t>
      </w:r>
      <w:r>
        <w:t>gegadigde/</w:t>
      </w:r>
      <w:r w:rsidRPr="003F2299">
        <w:rPr>
          <w:rFonts w:cs="Arial"/>
          <w:szCs w:val="18"/>
        </w:rPr>
        <w:t>inschrijver zich beroept:</w:t>
      </w:r>
    </w:p>
    <w:p w:rsidR="0000586A" w:rsidRPr="003F2299" w:rsidRDefault="0000586A" w:rsidP="0000586A">
      <w:pPr>
        <w:rPr>
          <w:rFonts w:cs="Arial"/>
          <w:szCs w:val="18"/>
        </w:rPr>
      </w:pPr>
    </w:p>
    <w:p w:rsidR="0000586A" w:rsidRPr="003F2299" w:rsidRDefault="0000586A" w:rsidP="0000586A">
      <w:pPr>
        <w:rPr>
          <w:rFonts w:cs="Arial"/>
          <w:szCs w:val="18"/>
        </w:rPr>
      </w:pPr>
      <w:r w:rsidRPr="003F2299">
        <w:rPr>
          <w:rFonts w:cs="Arial"/>
          <w:szCs w:val="18"/>
        </w:rPr>
        <w:t xml:space="preserve">Naam andere natuurlijke of rechtspersoon op wie de </w:t>
      </w:r>
      <w:r>
        <w:t>gegadigde/</w:t>
      </w:r>
      <w:r w:rsidRPr="003F2299">
        <w:rPr>
          <w:rFonts w:cs="Arial"/>
          <w:szCs w:val="18"/>
        </w:rPr>
        <w:t>inschrijver zich beroept*:</w:t>
      </w:r>
    </w:p>
    <w:p w:rsidR="0000586A" w:rsidRPr="003F2299" w:rsidRDefault="0000586A" w:rsidP="0000586A">
      <w:pPr>
        <w:rPr>
          <w:rFonts w:cs="Arial"/>
          <w:szCs w:val="18"/>
        </w:rPr>
      </w:pPr>
      <w:r w:rsidRPr="003F2299">
        <w:rPr>
          <w:rFonts w:cs="Arial"/>
          <w:szCs w:val="18"/>
        </w:rPr>
        <w:t>………………………………………………………………………………………………………</w:t>
      </w:r>
    </w:p>
    <w:p w:rsidR="0000586A" w:rsidRPr="003F2299" w:rsidRDefault="0000586A" w:rsidP="0000586A">
      <w:pPr>
        <w:rPr>
          <w:rFonts w:cs="Arial"/>
          <w:szCs w:val="18"/>
        </w:rPr>
      </w:pPr>
    </w:p>
    <w:p w:rsidR="0000586A" w:rsidRPr="003F2299" w:rsidRDefault="0000586A" w:rsidP="0000586A">
      <w:pPr>
        <w:rPr>
          <w:rFonts w:cs="Arial"/>
          <w:szCs w:val="18"/>
        </w:rPr>
      </w:pPr>
      <w:r w:rsidRPr="003F2299">
        <w:rPr>
          <w:rFonts w:cs="Arial"/>
          <w:szCs w:val="18"/>
        </w:rPr>
        <w:t>Documenten:</w:t>
      </w:r>
    </w:p>
    <w:p w:rsidR="0000586A" w:rsidRDefault="0000586A" w:rsidP="0000586A">
      <w:pPr>
        <w:rPr>
          <w:rFonts w:cs="Arial"/>
          <w:szCs w:val="18"/>
        </w:rPr>
      </w:pPr>
    </w:p>
    <w:p w:rsidR="0000586A" w:rsidRDefault="0000586A" w:rsidP="0000586A"/>
    <w:p w:rsidR="0000586A" w:rsidRDefault="0000586A" w:rsidP="0000586A">
      <w:pPr>
        <w:tabs>
          <w:tab w:val="left" w:pos="300"/>
        </w:tabs>
      </w:pPr>
      <w:r>
        <w:t>-</w:t>
      </w:r>
      <w:r>
        <w:tab/>
        <w:t>………………………………………………………………………………………………… (naam document)</w:t>
      </w:r>
    </w:p>
    <w:p w:rsidR="0000586A" w:rsidRDefault="0000586A" w:rsidP="0000586A">
      <w:pPr>
        <w:tabs>
          <w:tab w:val="left" w:pos="300"/>
        </w:tabs>
      </w:pPr>
      <w:r>
        <w:t>-</w:t>
      </w:r>
      <w:r>
        <w:tab/>
        <w:t>………………………………………………………………………………………………… (naam document)</w:t>
      </w:r>
    </w:p>
    <w:p w:rsidR="0000586A" w:rsidRPr="003F2299" w:rsidRDefault="0000586A" w:rsidP="0000586A">
      <w:pPr>
        <w:rPr>
          <w:rFonts w:cs="Arial"/>
          <w:sz w:val="13"/>
          <w:szCs w:val="13"/>
        </w:rPr>
      </w:pPr>
      <w:r w:rsidRPr="003F2299">
        <w:rPr>
          <w:rFonts w:cs="Arial"/>
          <w:sz w:val="13"/>
          <w:szCs w:val="13"/>
        </w:rPr>
        <w:t xml:space="preserve">* In het geval van meerdere andere natuurlijke of rechtspersoon op wie de </w:t>
      </w:r>
      <w:r w:rsidRPr="0086420B">
        <w:rPr>
          <w:sz w:val="13"/>
          <w:szCs w:val="13"/>
        </w:rPr>
        <w:t>gegadigde/</w:t>
      </w:r>
      <w:r w:rsidRPr="003F2299">
        <w:rPr>
          <w:rFonts w:cs="Arial"/>
          <w:sz w:val="13"/>
          <w:szCs w:val="13"/>
        </w:rPr>
        <w:t>inschrijver zich beroept, deze opsomming herhalen.</w:t>
      </w:r>
    </w:p>
    <w:p w:rsidR="0000586A" w:rsidRDefault="0000586A" w:rsidP="0000586A">
      <w:pPr>
        <w:rPr>
          <w:rFonts w:cs="Arial"/>
          <w:szCs w:val="18"/>
        </w:rPr>
      </w:pPr>
    </w:p>
    <w:p w:rsidR="0000586A" w:rsidRPr="00430C54" w:rsidRDefault="0000586A" w:rsidP="0000586A">
      <w:pPr>
        <w:rPr>
          <w:rFonts w:cs="Arial"/>
          <w:szCs w:val="18"/>
        </w:rPr>
      </w:pPr>
      <w:r w:rsidRPr="00430C54">
        <w:rPr>
          <w:rFonts w:cs="Arial"/>
          <w:szCs w:val="18"/>
        </w:rPr>
        <w:t>en verklaart dat:</w:t>
      </w:r>
    </w:p>
    <w:p w:rsidR="0000586A" w:rsidRPr="00430C54" w:rsidRDefault="0000586A" w:rsidP="0000586A">
      <w:pPr>
        <w:rPr>
          <w:rFonts w:cs="Arial"/>
          <w:szCs w:val="18"/>
        </w:rPr>
      </w:pPr>
    </w:p>
    <w:p w:rsidR="0000586A" w:rsidRPr="00430C54" w:rsidRDefault="0000586A" w:rsidP="0000586A">
      <w:pPr>
        <w:ind w:left="357" w:hanging="357"/>
        <w:rPr>
          <w:rFonts w:cs="Arial"/>
          <w:szCs w:val="18"/>
        </w:rPr>
      </w:pPr>
      <w:r w:rsidRPr="00430C54">
        <w:rPr>
          <w:rFonts w:cs="Arial"/>
          <w:szCs w:val="18"/>
        </w:rPr>
        <w:t>1.</w:t>
      </w:r>
      <w:r w:rsidRPr="00430C54">
        <w:rPr>
          <w:rFonts w:cs="Arial"/>
          <w:szCs w:val="18"/>
        </w:rPr>
        <w:tab/>
      </w:r>
      <w:r>
        <w:rPr>
          <w:rFonts w:cs="Arial"/>
          <w:szCs w:val="18"/>
        </w:rPr>
        <w:t xml:space="preserve">Bijgevoegd(e) gescand(e) document(en) </w:t>
      </w:r>
      <w:r w:rsidRPr="0086420B">
        <w:rPr>
          <w:rFonts w:cs="Arial"/>
          <w:szCs w:val="18"/>
        </w:rPr>
        <w:t>van andere natuurlijke of rechtspersonen op wie de gegadigde</w:t>
      </w:r>
      <w:r>
        <w:rPr>
          <w:rFonts w:cs="Arial"/>
          <w:szCs w:val="18"/>
        </w:rPr>
        <w:t>/inschrijver</w:t>
      </w:r>
      <w:r w:rsidRPr="0086420B">
        <w:rPr>
          <w:rFonts w:cs="Arial"/>
          <w:szCs w:val="18"/>
        </w:rPr>
        <w:t xml:space="preserve"> zich beroept</w:t>
      </w:r>
      <w:r>
        <w:rPr>
          <w:rFonts w:cs="Arial"/>
          <w:szCs w:val="18"/>
        </w:rPr>
        <w:t xml:space="preserve"> daadwerkelijk door de in het document vermelde (rechts)persoon is/zijn ondertekend en in het bezit is/zijn van ondergetekende</w:t>
      </w:r>
      <w:r w:rsidRPr="00430C54">
        <w:rPr>
          <w:rFonts w:cs="Arial"/>
          <w:szCs w:val="18"/>
        </w:rPr>
        <w:t xml:space="preserve">; </w:t>
      </w:r>
    </w:p>
    <w:p w:rsidR="0000586A" w:rsidRPr="00430C54" w:rsidRDefault="0000586A" w:rsidP="0000586A">
      <w:pPr>
        <w:ind w:left="357" w:hanging="357"/>
        <w:rPr>
          <w:rFonts w:cs="Arial"/>
          <w:szCs w:val="18"/>
        </w:rPr>
      </w:pPr>
      <w:r w:rsidRPr="00430C54">
        <w:rPr>
          <w:rFonts w:cs="Arial"/>
          <w:szCs w:val="18"/>
        </w:rPr>
        <w:t>2.</w:t>
      </w:r>
      <w:r w:rsidRPr="00430C54">
        <w:rPr>
          <w:rFonts w:cs="Arial"/>
          <w:szCs w:val="18"/>
        </w:rPr>
        <w:tab/>
      </w:r>
      <w:r>
        <w:t xml:space="preserve">Ondergetekende er zorg voor draagt dat het origineel (de originelen) van bijgevoegd(e) gescand(e) document(en) </w:t>
      </w:r>
      <w:r w:rsidRPr="0086420B">
        <w:t>van andere natuurlijke of rechtspersonen op wie de gegadigde</w:t>
      </w:r>
      <w:r>
        <w:t>/inschrijver</w:t>
      </w:r>
      <w:r w:rsidRPr="0086420B">
        <w:t xml:space="preserve"> zich beroept</w:t>
      </w:r>
      <w:r>
        <w:t xml:space="preserve"> gelijktijdig (per post, koerier, of op andere spoedige wijze) naar de aanbesteder wordt (worden) verzonden</w:t>
      </w:r>
      <w:r w:rsidRPr="00430C54">
        <w:rPr>
          <w:rFonts w:cs="Arial"/>
          <w:szCs w:val="18"/>
        </w:rPr>
        <w:t>.</w:t>
      </w:r>
    </w:p>
    <w:p w:rsidR="0000586A" w:rsidRPr="00430C54" w:rsidRDefault="0000586A" w:rsidP="0000586A">
      <w:pPr>
        <w:rPr>
          <w:rFonts w:cs="Arial"/>
          <w:szCs w:val="18"/>
        </w:rPr>
      </w:pPr>
    </w:p>
    <w:p w:rsidR="0000586A" w:rsidRPr="001B6187" w:rsidRDefault="0000586A" w:rsidP="0000586A">
      <w:pPr>
        <w:rPr>
          <w:rFonts w:cs="Arial"/>
          <w:b/>
          <w:szCs w:val="18"/>
        </w:rPr>
      </w:pPr>
      <w:r>
        <w:rPr>
          <w:rFonts w:cs="Arial"/>
          <w:b/>
          <w:szCs w:val="18"/>
        </w:rPr>
        <w:t>Ondertekening</w:t>
      </w:r>
    </w:p>
    <w:p w:rsidR="0000586A" w:rsidRPr="001634AB" w:rsidRDefault="0000586A" w:rsidP="0000586A">
      <w:pPr>
        <w:rPr>
          <w:b/>
        </w:rPr>
      </w:pPr>
    </w:p>
    <w:p w:rsidR="0000586A" w:rsidRPr="008E3023" w:rsidRDefault="0000586A" w:rsidP="0000586A">
      <w:pPr>
        <w:rPr>
          <w:rFonts w:cs="V&amp;W Syntax (Adobe)"/>
        </w:rPr>
      </w:pPr>
      <w:r>
        <w:t xml:space="preserve">Deze verklaring dient digitaal te worden ondertekend conform </w:t>
      </w:r>
      <w:bookmarkStart w:id="20" w:name="bwBijl_D_NO_CD"/>
      <w:r w:rsidRPr="00D533C6">
        <w:rPr>
          <w:color w:val="000000"/>
        </w:rPr>
        <w:t>paragraaf 4.3 respectievelijk</w:t>
      </w:r>
      <w:bookmarkEnd w:id="20"/>
      <w:r w:rsidRPr="009A6193">
        <w:rPr>
          <w:color w:val="000000" w:themeColor="text1"/>
        </w:rPr>
        <w:t xml:space="preserve"> </w:t>
      </w:r>
      <w:r>
        <w:t xml:space="preserve">paragraaf </w:t>
      </w:r>
      <w:bookmarkStart w:id="21" w:name="bwBijl_D_641"/>
      <w:r>
        <w:rPr>
          <w:color w:val="000000"/>
        </w:rPr>
        <w:t>6.4.1</w:t>
      </w:r>
      <w:bookmarkEnd w:id="21"/>
      <w:r w:rsidRPr="00C50726">
        <w:rPr>
          <w:color w:val="000000" w:themeColor="text1"/>
        </w:rPr>
        <w:t>.</w:t>
      </w:r>
    </w:p>
    <w:p w:rsidR="0000586A" w:rsidRPr="00F13092" w:rsidRDefault="0000586A" w:rsidP="0000586A">
      <w:pPr>
        <w:pStyle w:val="broodtekst0"/>
      </w:pPr>
    </w:p>
    <w:p w:rsidR="0000586A" w:rsidRPr="00D533C6" w:rsidRDefault="0000586A" w:rsidP="0000586A">
      <w:pPr>
        <w:pStyle w:val="BijlageGenummerdKop"/>
        <w:ind w:firstLine="0"/>
      </w:pPr>
      <w:bookmarkStart w:id="22" w:name="_Toc496111701"/>
      <w:bookmarkStart w:id="23" w:name="_Toc29204672"/>
      <w:bookmarkStart w:id="24" w:name="bwKopBijlage_E"/>
      <w:r w:rsidRPr="00D533C6">
        <w:t xml:space="preserve">Gegevens omtrent </w:t>
      </w:r>
      <w:bookmarkEnd w:id="18"/>
      <w:bookmarkEnd w:id="19"/>
      <w:r w:rsidRPr="00D533C6">
        <w:t>technische bekwaamheid</w:t>
      </w:r>
      <w:bookmarkEnd w:id="22"/>
      <w:bookmarkEnd w:id="23"/>
    </w:p>
    <w:p w:rsidR="0000586A" w:rsidRPr="00D533C6" w:rsidRDefault="0000586A" w:rsidP="003D4FD6">
      <w:pPr>
        <w:pStyle w:val="Lijstalinea"/>
        <w:numPr>
          <w:ilvl w:val="0"/>
          <w:numId w:val="13"/>
        </w:numPr>
        <w:spacing w:line="240" w:lineRule="exact"/>
        <w:ind w:left="357" w:hanging="357"/>
        <w:contextualSpacing/>
        <w:rPr>
          <w:rFonts w:cs="RijksoverheidSansText-Regular"/>
          <w:color w:val="000000"/>
          <w:szCs w:val="18"/>
        </w:rPr>
      </w:pPr>
      <w:bookmarkStart w:id="25" w:name="bwBijl_E_OP_NO_CD_blok"/>
      <w:bookmarkEnd w:id="24"/>
      <w:r w:rsidRPr="00D533C6">
        <w:rPr>
          <w:color w:val="000000"/>
        </w:rPr>
        <w:t xml:space="preserve">De ondernemer(s) </w:t>
      </w:r>
      <w:bookmarkStart w:id="26" w:name="bwBijl_E_NO_CD"/>
      <w:r w:rsidRPr="00D533C6">
        <w:rPr>
          <w:rFonts w:cs="RijksoverheidSansText-Regular"/>
          <w:color w:val="000000"/>
        </w:rPr>
        <w:t>(gegadigde(n))</w:t>
      </w:r>
      <w:bookmarkEnd w:id="26"/>
      <w:r w:rsidRPr="00D533C6">
        <w:rPr>
          <w:color w:val="000000"/>
        </w:rPr>
        <w:t xml:space="preserve"> geeft(geven) in onderstaande tabel aan met welke referentieopdracht(en) wordt voldaan aan de geschiktheidseisen</w:t>
      </w:r>
      <w:bookmarkStart w:id="27" w:name="bwBijl_E_NO_CD_GG0_uit"/>
      <w:r w:rsidRPr="00D533C6">
        <w:rPr>
          <w:rFonts w:cs="RijksoverheidSansText-Regular"/>
          <w:color w:val="000000"/>
        </w:rPr>
        <w:t xml:space="preserve"> en de selectiecriteria</w:t>
      </w:r>
      <w:bookmarkEnd w:id="27"/>
      <w:r w:rsidRPr="00D533C6">
        <w:rPr>
          <w:rFonts w:cs="RijksoverheidSansText-Regular"/>
          <w:color w:val="000000"/>
          <w:szCs w:val="18"/>
        </w:rPr>
        <w:t>.</w:t>
      </w:r>
    </w:p>
    <w:p w:rsidR="0000586A" w:rsidRPr="00D533C6" w:rsidRDefault="0000586A" w:rsidP="0000586A">
      <w:pPr>
        <w:spacing w:line="260" w:lineRule="atLeast"/>
        <w:rPr>
          <w:rFonts w:cs="Verdana"/>
          <w:color w:val="000000"/>
          <w:szCs w:val="1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112"/>
      </w:tblGrid>
      <w:tr w:rsidR="0000586A" w:rsidRPr="00D533C6" w:rsidTr="00A40F86">
        <w:tc>
          <w:tcPr>
            <w:tcW w:w="4498" w:type="dxa"/>
            <w:shd w:val="clear" w:color="auto" w:fill="auto"/>
          </w:tcPr>
          <w:p w:rsidR="0000586A" w:rsidRPr="00D533C6" w:rsidRDefault="0000586A" w:rsidP="00A40F86">
            <w:pPr>
              <w:rPr>
                <w:rFonts w:cs="Verdana"/>
                <w:color w:val="000000"/>
                <w:szCs w:val="18"/>
              </w:rPr>
            </w:pPr>
            <w:r w:rsidRPr="00D533C6">
              <w:rPr>
                <w:rFonts w:cs="Verdana"/>
                <w:b/>
                <w:color w:val="000000"/>
                <w:szCs w:val="18"/>
              </w:rPr>
              <w:t>Verwijzing naar de geschiktheidseis</w:t>
            </w:r>
            <w:bookmarkStart w:id="28" w:name="bwBijl_E_NO_CD_GG0_uit2"/>
            <w:r w:rsidRPr="00D533C6">
              <w:rPr>
                <w:rFonts w:cs="Verdana"/>
                <w:b/>
                <w:color w:val="000000"/>
                <w:szCs w:val="18"/>
              </w:rPr>
              <w:t xml:space="preserve"> en/of het selectiecriterium</w:t>
            </w:r>
            <w:bookmarkEnd w:id="28"/>
          </w:p>
          <w:p w:rsidR="0000586A" w:rsidRPr="00D533C6" w:rsidRDefault="0000586A" w:rsidP="00A40F86">
            <w:pPr>
              <w:rPr>
                <w:rFonts w:cs="Verdana"/>
                <w:b/>
                <w:i/>
                <w:color w:val="000000"/>
                <w:sz w:val="16"/>
                <w:szCs w:val="16"/>
              </w:rPr>
            </w:pPr>
          </w:p>
        </w:tc>
        <w:tc>
          <w:tcPr>
            <w:tcW w:w="3112" w:type="dxa"/>
            <w:shd w:val="clear" w:color="auto" w:fill="auto"/>
          </w:tcPr>
          <w:p w:rsidR="0000586A" w:rsidRPr="00D533C6" w:rsidRDefault="0000586A" w:rsidP="00A40F86">
            <w:pPr>
              <w:rPr>
                <w:rFonts w:cs="Verdana"/>
                <w:b/>
                <w:color w:val="000000"/>
                <w:szCs w:val="18"/>
              </w:rPr>
            </w:pPr>
            <w:r w:rsidRPr="00D533C6">
              <w:rPr>
                <w:rFonts w:cs="Verdana"/>
                <w:b/>
                <w:color w:val="000000"/>
                <w:szCs w:val="18"/>
              </w:rPr>
              <w:t xml:space="preserve">Referentieopdracht </w:t>
            </w:r>
            <w:proofErr w:type="spellStart"/>
            <w:r w:rsidRPr="00D533C6">
              <w:rPr>
                <w:rFonts w:cs="Verdana"/>
                <w:b/>
                <w:color w:val="000000"/>
                <w:szCs w:val="18"/>
              </w:rPr>
              <w:t>nr</w:t>
            </w:r>
            <w:proofErr w:type="spellEnd"/>
            <w:r w:rsidRPr="00D533C6">
              <w:rPr>
                <w:rFonts w:cs="Verdana"/>
                <w:b/>
                <w:color w:val="000000"/>
                <w:szCs w:val="18"/>
              </w:rPr>
              <w:t>:</w:t>
            </w:r>
          </w:p>
          <w:p w:rsidR="0000586A" w:rsidRPr="00D533C6" w:rsidRDefault="0000586A" w:rsidP="00A40F86">
            <w:pPr>
              <w:rPr>
                <w:rFonts w:cs="Verdana"/>
                <w:color w:val="000000"/>
                <w:szCs w:val="18"/>
              </w:rPr>
            </w:pPr>
            <w:r w:rsidRPr="00D533C6">
              <w:rPr>
                <w:rFonts w:cs="Verdana"/>
                <w:b/>
                <w:color w:val="000000"/>
                <w:szCs w:val="18"/>
              </w:rPr>
              <w:t>Door de ondernemer(s) (gegadigde(n)) in te vullen</w:t>
            </w:r>
          </w:p>
        </w:tc>
      </w:tr>
      <w:tr w:rsidR="0000586A" w:rsidRPr="00D533C6" w:rsidTr="00A40F86">
        <w:tc>
          <w:tcPr>
            <w:tcW w:w="4498" w:type="dxa"/>
            <w:shd w:val="clear" w:color="auto" w:fill="auto"/>
          </w:tcPr>
          <w:p w:rsidR="0000586A" w:rsidRPr="00D533C6" w:rsidRDefault="0000586A" w:rsidP="00A40F86">
            <w:pPr>
              <w:rPr>
                <w:rFonts w:cs="Verdana"/>
                <w:b/>
                <w:color w:val="000000"/>
                <w:szCs w:val="18"/>
              </w:rPr>
            </w:pPr>
          </w:p>
          <w:p w:rsidR="0000586A" w:rsidRPr="00D533C6" w:rsidRDefault="0000586A" w:rsidP="00A40F86">
            <w:pPr>
              <w:rPr>
                <w:rFonts w:cs="Verdana"/>
                <w:b/>
                <w:color w:val="000000"/>
                <w:szCs w:val="18"/>
              </w:rPr>
            </w:pPr>
            <w:r w:rsidRPr="00D533C6">
              <w:rPr>
                <w:rFonts w:cs="Verdana"/>
                <w:b/>
                <w:color w:val="000000"/>
                <w:szCs w:val="18"/>
              </w:rPr>
              <w:t>Geschiktheidseis</w:t>
            </w:r>
          </w:p>
        </w:tc>
        <w:tc>
          <w:tcPr>
            <w:tcW w:w="3112" w:type="dxa"/>
            <w:shd w:val="clear" w:color="auto" w:fill="auto"/>
          </w:tcPr>
          <w:p w:rsidR="0000586A" w:rsidRPr="00D533C6" w:rsidRDefault="0000586A" w:rsidP="00A40F86">
            <w:pPr>
              <w:rPr>
                <w:rFonts w:cs="Verdana"/>
                <w:color w:val="000000"/>
                <w:szCs w:val="18"/>
              </w:rPr>
            </w:pPr>
            <w:r w:rsidRPr="00D533C6">
              <w:rPr>
                <w:rFonts w:cs="Verdana"/>
                <w:color w:val="000000"/>
                <w:szCs w:val="18"/>
              </w:rPr>
              <w:t>Per geschiktheidseis maximaal 1 referentie</w:t>
            </w:r>
            <w:r w:rsidRPr="00D533C6">
              <w:rPr>
                <w:rFonts w:cs="Verdana"/>
                <w:color w:val="000000"/>
                <w:szCs w:val="18"/>
              </w:rPr>
              <w:softHyphen/>
              <w:t>opdracht</w:t>
            </w:r>
          </w:p>
          <w:p w:rsidR="0000586A" w:rsidRPr="00D533C6" w:rsidRDefault="0000586A" w:rsidP="00A40F86">
            <w:pPr>
              <w:rPr>
                <w:rFonts w:cs="Verdana"/>
                <w:color w:val="000000"/>
                <w:szCs w:val="18"/>
              </w:rPr>
            </w:pP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Paragraaf 3.2 lid 3.a</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Paragraaf 3.2 lid 3.b</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bookmarkStart w:id="29" w:name="bwBijl_E_OP_NO_CD_3NE_aan" w:colFirst="0" w:colLast="2"/>
            <w:r w:rsidRPr="006074F6">
              <w:rPr>
                <w:rFonts w:cs="Verdana"/>
                <w:color w:val="000000"/>
                <w:szCs w:val="18"/>
              </w:rPr>
              <w:t>Paragraaf 3.2 lid 3.c</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Paragraaf 3.2 lid 3.d</w:t>
            </w:r>
            <w:r>
              <w:rPr>
                <w:rFonts w:cs="Verdana"/>
                <w:color w:val="000000"/>
                <w:szCs w:val="18"/>
              </w:rPr>
              <w:t xml:space="preserve"> </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Paragraaf 3.2 lid 3.e</w:t>
            </w:r>
          </w:p>
        </w:tc>
        <w:tc>
          <w:tcPr>
            <w:tcW w:w="3112" w:type="dxa"/>
            <w:shd w:val="clear" w:color="auto" w:fill="auto"/>
          </w:tcPr>
          <w:p w:rsidR="0000586A" w:rsidRPr="006074F6" w:rsidRDefault="0000586A" w:rsidP="00A40F86">
            <w:pPr>
              <w:rPr>
                <w:rFonts w:cs="Verdana"/>
                <w:color w:val="000000"/>
                <w:szCs w:val="18"/>
              </w:rPr>
            </w:pPr>
          </w:p>
        </w:tc>
      </w:tr>
      <w:tr w:rsidR="0000586A" w:rsidRPr="00D533C6" w:rsidTr="00A40F86">
        <w:tc>
          <w:tcPr>
            <w:tcW w:w="4498" w:type="dxa"/>
            <w:shd w:val="clear" w:color="auto" w:fill="auto"/>
          </w:tcPr>
          <w:p w:rsidR="0000586A" w:rsidRPr="006074F6" w:rsidRDefault="0000586A" w:rsidP="00A40F86">
            <w:pPr>
              <w:rPr>
                <w:rFonts w:cs="Verdana"/>
                <w:b/>
                <w:color w:val="000000"/>
                <w:szCs w:val="18"/>
              </w:rPr>
            </w:pPr>
            <w:bookmarkStart w:id="30" w:name="bwBijl_E_NO_CD_GG0_uit1"/>
            <w:bookmarkEnd w:id="29"/>
          </w:p>
          <w:p w:rsidR="0000586A" w:rsidRPr="006074F6" w:rsidRDefault="0000586A" w:rsidP="00A40F86">
            <w:pPr>
              <w:rPr>
                <w:rFonts w:cs="Verdana"/>
                <w:color w:val="000000"/>
                <w:szCs w:val="18"/>
              </w:rPr>
            </w:pPr>
            <w:r w:rsidRPr="006074F6">
              <w:rPr>
                <w:rFonts w:cs="Verdana"/>
                <w:b/>
                <w:color w:val="000000"/>
                <w:szCs w:val="18"/>
              </w:rPr>
              <w:t>Selectiecriterium</w:t>
            </w:r>
          </w:p>
        </w:tc>
        <w:tc>
          <w:tcPr>
            <w:tcW w:w="3112" w:type="dxa"/>
            <w:shd w:val="clear" w:color="auto" w:fill="auto"/>
          </w:tcPr>
          <w:p w:rsidR="0000586A" w:rsidRPr="006074F6" w:rsidRDefault="0000586A" w:rsidP="00A40F86">
            <w:pPr>
              <w:rPr>
                <w:rFonts w:cs="Verdana"/>
                <w:color w:val="000000"/>
                <w:szCs w:val="18"/>
              </w:rPr>
            </w:pPr>
            <w:r w:rsidRPr="0000586A">
              <w:rPr>
                <w:rFonts w:cs="Verdana"/>
                <w:szCs w:val="18"/>
              </w:rPr>
              <w:t>Per selectiecriterium niet meer referentie</w:t>
            </w:r>
            <w:r w:rsidRPr="0000586A">
              <w:rPr>
                <w:rFonts w:cs="Verdana"/>
                <w:szCs w:val="18"/>
              </w:rPr>
              <w:softHyphen/>
              <w:t>opdrachten dan nodig voor het behalen van de maximale score</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 xml:space="preserve">Bijlage </w:t>
            </w:r>
            <w:bookmarkStart w:id="31" w:name="bwBijl_E_NO_CD_GG0_uit_F"/>
            <w:r w:rsidRPr="006074F6">
              <w:rPr>
                <w:rFonts w:cs="Verdana"/>
                <w:color w:val="000000"/>
                <w:szCs w:val="18"/>
              </w:rPr>
              <w:t>F</w:t>
            </w:r>
            <w:bookmarkEnd w:id="31"/>
            <w:r w:rsidRPr="006074F6">
              <w:rPr>
                <w:rFonts w:cs="Verdana"/>
                <w:color w:val="000000"/>
                <w:szCs w:val="18"/>
              </w:rPr>
              <w:t xml:space="preserve"> </w:t>
            </w:r>
            <w:proofErr w:type="spellStart"/>
            <w:r w:rsidRPr="006074F6">
              <w:rPr>
                <w:rFonts w:cs="Verdana"/>
                <w:color w:val="000000"/>
                <w:szCs w:val="18"/>
              </w:rPr>
              <w:t>nr</w:t>
            </w:r>
            <w:proofErr w:type="spellEnd"/>
            <w:r w:rsidRPr="006074F6">
              <w:rPr>
                <w:rFonts w:cs="Verdana"/>
                <w:color w:val="000000"/>
                <w:szCs w:val="18"/>
              </w:rPr>
              <w:t xml:space="preserve"> A</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 xml:space="preserve">Bijlage </w:t>
            </w:r>
            <w:bookmarkStart w:id="32" w:name="bwBijl_E_NO_CD_GG0_uit_F2"/>
            <w:r w:rsidRPr="006074F6">
              <w:rPr>
                <w:rFonts w:cs="Verdana"/>
                <w:color w:val="000000"/>
                <w:szCs w:val="18"/>
              </w:rPr>
              <w:t>F</w:t>
            </w:r>
            <w:bookmarkEnd w:id="32"/>
            <w:r w:rsidRPr="006074F6">
              <w:rPr>
                <w:rFonts w:cs="Verdana"/>
                <w:color w:val="000000"/>
                <w:szCs w:val="18"/>
              </w:rPr>
              <w:t xml:space="preserve"> </w:t>
            </w:r>
            <w:proofErr w:type="spellStart"/>
            <w:r w:rsidRPr="006074F6">
              <w:rPr>
                <w:rFonts w:cs="Verdana"/>
                <w:color w:val="000000"/>
                <w:szCs w:val="18"/>
              </w:rPr>
              <w:t>nr</w:t>
            </w:r>
            <w:proofErr w:type="spellEnd"/>
            <w:r w:rsidRPr="006074F6">
              <w:rPr>
                <w:rFonts w:cs="Verdana"/>
                <w:color w:val="000000"/>
                <w:szCs w:val="18"/>
              </w:rPr>
              <w:t xml:space="preserve"> B</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 xml:space="preserve">Bijlage </w:t>
            </w:r>
            <w:bookmarkStart w:id="33" w:name="bwBijl_E_NO_CD_GG0_uit_F3"/>
            <w:r w:rsidRPr="006074F6">
              <w:rPr>
                <w:rFonts w:cs="Verdana"/>
                <w:color w:val="000000"/>
                <w:szCs w:val="18"/>
              </w:rPr>
              <w:t>F</w:t>
            </w:r>
            <w:bookmarkEnd w:id="33"/>
            <w:r w:rsidRPr="006074F6">
              <w:rPr>
                <w:rFonts w:cs="Verdana"/>
                <w:color w:val="000000"/>
                <w:szCs w:val="18"/>
              </w:rPr>
              <w:t xml:space="preserve"> </w:t>
            </w:r>
            <w:proofErr w:type="spellStart"/>
            <w:r w:rsidRPr="006074F6">
              <w:rPr>
                <w:rFonts w:cs="Verdana"/>
                <w:color w:val="000000"/>
                <w:szCs w:val="18"/>
              </w:rPr>
              <w:t>nr</w:t>
            </w:r>
            <w:proofErr w:type="spellEnd"/>
            <w:r w:rsidRPr="006074F6">
              <w:rPr>
                <w:rFonts w:cs="Verdana"/>
                <w:color w:val="000000"/>
                <w:szCs w:val="18"/>
              </w:rPr>
              <w:t xml:space="preserve"> C</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p>
        </w:tc>
      </w:tr>
      <w:tr w:rsidR="0000586A" w:rsidRPr="00D533C6" w:rsidTr="00A40F86">
        <w:tc>
          <w:tcPr>
            <w:tcW w:w="4498" w:type="dxa"/>
            <w:shd w:val="clear" w:color="auto" w:fill="auto"/>
          </w:tcPr>
          <w:p w:rsidR="0000586A" w:rsidRPr="006074F6" w:rsidRDefault="0000586A" w:rsidP="00A40F86">
            <w:pPr>
              <w:rPr>
                <w:rFonts w:cs="Verdana"/>
                <w:color w:val="000000"/>
                <w:szCs w:val="18"/>
              </w:rPr>
            </w:pPr>
            <w:r w:rsidRPr="006074F6">
              <w:rPr>
                <w:rFonts w:cs="Verdana"/>
                <w:color w:val="000000"/>
                <w:szCs w:val="18"/>
              </w:rPr>
              <w:t xml:space="preserve">Bijlage </w:t>
            </w:r>
            <w:bookmarkStart w:id="34" w:name="bwBijl_E_NO_CD_GG0_uit_F4"/>
            <w:r w:rsidRPr="006074F6">
              <w:rPr>
                <w:rFonts w:cs="Verdana"/>
                <w:color w:val="000000"/>
                <w:szCs w:val="18"/>
              </w:rPr>
              <w:t>F</w:t>
            </w:r>
            <w:bookmarkEnd w:id="34"/>
            <w:r w:rsidRPr="006074F6">
              <w:rPr>
                <w:rFonts w:cs="Verdana"/>
                <w:color w:val="000000"/>
                <w:szCs w:val="18"/>
              </w:rPr>
              <w:t xml:space="preserve"> </w:t>
            </w:r>
            <w:proofErr w:type="spellStart"/>
            <w:r w:rsidRPr="006074F6">
              <w:rPr>
                <w:rFonts w:cs="Verdana"/>
                <w:color w:val="000000"/>
                <w:szCs w:val="18"/>
              </w:rPr>
              <w:t>nr</w:t>
            </w:r>
            <w:proofErr w:type="spellEnd"/>
            <w:r w:rsidRPr="006074F6">
              <w:rPr>
                <w:rFonts w:cs="Verdana"/>
                <w:color w:val="000000"/>
                <w:szCs w:val="18"/>
              </w:rPr>
              <w:t xml:space="preserve"> D</w:t>
            </w:r>
          </w:p>
        </w:tc>
        <w:tc>
          <w:tcPr>
            <w:tcW w:w="3112" w:type="dxa"/>
            <w:shd w:val="clear" w:color="auto" w:fill="auto"/>
          </w:tcPr>
          <w:p w:rsidR="0000586A" w:rsidRPr="006074F6" w:rsidRDefault="0000586A" w:rsidP="00A40F86">
            <w:pPr>
              <w:rPr>
                <w:rFonts w:cs="Verdana"/>
                <w:color w:val="000000"/>
                <w:szCs w:val="18"/>
              </w:rPr>
            </w:pPr>
            <w:r w:rsidRPr="006074F6">
              <w:rPr>
                <w:rFonts w:cs="Verdana"/>
                <w:color w:val="000000"/>
                <w:szCs w:val="18"/>
              </w:rPr>
              <w:t>…</w:t>
            </w:r>
            <w:r w:rsidRPr="006074F6">
              <w:rPr>
                <w:rFonts w:cs="RijksoverheidSansText-Regular"/>
                <w:b/>
                <w:color w:val="000000"/>
                <w:szCs w:val="18"/>
              </w:rPr>
              <w:t xml:space="preserve"> </w:t>
            </w:r>
          </w:p>
        </w:tc>
      </w:tr>
      <w:bookmarkEnd w:id="30"/>
    </w:tbl>
    <w:p w:rsidR="0000586A" w:rsidRPr="00D533C6" w:rsidRDefault="0000586A" w:rsidP="0000586A">
      <w:pPr>
        <w:spacing w:line="260" w:lineRule="atLeast"/>
        <w:rPr>
          <w:rFonts w:cs="Verdana"/>
          <w:color w:val="000000"/>
          <w:szCs w:val="18"/>
        </w:rPr>
      </w:pPr>
    </w:p>
    <w:p w:rsidR="0000586A" w:rsidRPr="00D533C6" w:rsidRDefault="0000586A" w:rsidP="003D4FD6">
      <w:pPr>
        <w:pStyle w:val="Lijstalinea"/>
        <w:numPr>
          <w:ilvl w:val="0"/>
          <w:numId w:val="13"/>
        </w:numPr>
        <w:spacing w:line="240" w:lineRule="exact"/>
        <w:ind w:left="357" w:hanging="357"/>
        <w:contextualSpacing/>
        <w:rPr>
          <w:rFonts w:cs="RijksoverheidSansText-Regular"/>
          <w:color w:val="000000"/>
          <w:szCs w:val="18"/>
        </w:rPr>
      </w:pPr>
      <w:r w:rsidRPr="00D533C6">
        <w:rPr>
          <w:rFonts w:cs="RijksoverheidSansText-Regular"/>
          <w:color w:val="000000"/>
          <w:szCs w:val="18"/>
        </w:rPr>
        <w:t xml:space="preserve">De ondernemer(s) </w:t>
      </w:r>
      <w:bookmarkStart w:id="35" w:name="bwBijl_E_NO_CD_2"/>
      <w:r w:rsidRPr="00D533C6">
        <w:rPr>
          <w:rFonts w:cs="RijksoverheidSansText-Regular"/>
          <w:color w:val="000000"/>
        </w:rPr>
        <w:t>(gegadigde(n))</w:t>
      </w:r>
      <w:bookmarkEnd w:id="35"/>
      <w:r w:rsidRPr="00D533C6">
        <w:rPr>
          <w:rFonts w:cs="RijksoverheidSansText-Regular"/>
          <w:color w:val="000000"/>
          <w:szCs w:val="18"/>
        </w:rPr>
        <w:t xml:space="preserve"> vult (vullen) per referentieopdracht de volgende gegevens in. Onderstaande tabel dient zo vaak als nodig herhaald en ingevuld te worden.</w:t>
      </w:r>
    </w:p>
    <w:p w:rsidR="0000586A" w:rsidRPr="00D533C6" w:rsidRDefault="0000586A" w:rsidP="0000586A">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00586A" w:rsidRPr="00D533C6" w:rsidTr="00A40F86">
        <w:tc>
          <w:tcPr>
            <w:tcW w:w="7617" w:type="dxa"/>
            <w:gridSpan w:val="2"/>
            <w:tcBorders>
              <w:top w:val="single" w:sz="4" w:space="0" w:color="auto"/>
              <w:left w:val="single" w:sz="4" w:space="0" w:color="auto"/>
              <w:bottom w:val="single" w:sz="4" w:space="0" w:color="auto"/>
              <w:right w:val="single" w:sz="4" w:space="0" w:color="auto"/>
            </w:tcBorders>
          </w:tcPr>
          <w:p w:rsidR="0000586A" w:rsidRPr="00D533C6" w:rsidRDefault="0000586A" w:rsidP="00A40F86">
            <w:pPr>
              <w:suppressAutoHyphens/>
              <w:rPr>
                <w:rFonts w:cs="Verdana"/>
                <w:b/>
                <w:bCs/>
                <w:color w:val="000000"/>
                <w:szCs w:val="18"/>
              </w:rPr>
            </w:pPr>
          </w:p>
          <w:p w:rsidR="0000586A" w:rsidRPr="00D533C6" w:rsidRDefault="0000586A" w:rsidP="00A40F86">
            <w:pPr>
              <w:suppressAutoHyphens/>
              <w:rPr>
                <w:rFonts w:cs="Verdana"/>
                <w:b/>
                <w:bCs/>
                <w:color w:val="000000"/>
                <w:szCs w:val="18"/>
              </w:rPr>
            </w:pPr>
            <w:r w:rsidRPr="00D533C6">
              <w:rPr>
                <w:rFonts w:cs="Verdana"/>
                <w:b/>
                <w:bCs/>
                <w:color w:val="000000"/>
                <w:szCs w:val="18"/>
              </w:rPr>
              <w:t>REFERENTIEOPDRACHT NR: …</w:t>
            </w:r>
          </w:p>
          <w:p w:rsidR="0000586A" w:rsidRPr="00D533C6" w:rsidRDefault="0000586A" w:rsidP="00A40F86">
            <w:pPr>
              <w:rPr>
                <w:rFonts w:cs="Verdana"/>
                <w:b/>
                <w:bCs/>
                <w:color w:val="000000"/>
                <w:szCs w:val="18"/>
              </w:rPr>
            </w:pP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color w:val="000000"/>
              </w:rPr>
            </w:pP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Overeengekomen bedrag</w:t>
            </w:r>
          </w:p>
          <w:p w:rsidR="0000586A" w:rsidRPr="00D533C6" w:rsidRDefault="0000586A" w:rsidP="00A40F86">
            <w:pPr>
              <w:rPr>
                <w:rFonts w:cs="Verdana"/>
                <w:color w:val="000000"/>
                <w:szCs w:val="18"/>
              </w:rPr>
            </w:pPr>
            <w:r w:rsidRPr="00D533C6">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Arial"/>
                <w:color w:val="000000"/>
              </w:rPr>
              <w:t xml:space="preserve">€ </w:t>
            </w: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Arial"/>
                <w:color w:val="000000"/>
              </w:rPr>
              <w:t xml:space="preserve">€ </w:t>
            </w: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color w:val="000000"/>
              </w:rPr>
              <w:t>…</w:t>
            </w:r>
          </w:p>
        </w:tc>
      </w:tr>
      <w:tr w:rsidR="0000586A" w:rsidRPr="00D533C6" w:rsidTr="00A40F86">
        <w:trPr>
          <w:trHeight w:val="295"/>
        </w:trPr>
        <w:tc>
          <w:tcPr>
            <w:tcW w:w="7617" w:type="dxa"/>
            <w:gridSpan w:val="2"/>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 xml:space="preserve">Indien de referentieopdracht is uitgevoerd door een </w:t>
            </w:r>
            <w:r w:rsidRPr="00D533C6">
              <w:rPr>
                <w:rFonts w:cs="V&amp;W Syntax (Adobe)"/>
                <w:color w:val="000000"/>
                <w:szCs w:val="18"/>
              </w:rPr>
              <w:t>samenwerkingsverband van ondernemers</w:t>
            </w:r>
            <w:r w:rsidRPr="00D533C6">
              <w:rPr>
                <w:rFonts w:cs="Verdana"/>
                <w:color w:val="000000"/>
                <w:szCs w:val="18"/>
              </w:rPr>
              <w:t xml:space="preserve"> (combinatie)</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 xml:space="preserve">De namen van de overige participanten in het </w:t>
            </w:r>
            <w:r w:rsidRPr="00D533C6">
              <w:rPr>
                <w:rFonts w:cs="V&amp;W Syntax (Adobe)"/>
                <w:color w:val="000000"/>
                <w:szCs w:val="18"/>
              </w:rPr>
              <w:t>samenwerkingsverband van ondernemers</w:t>
            </w:r>
            <w:r w:rsidRPr="00D533C6">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pStyle w:val="Broodtekst"/>
              <w:rPr>
                <w:rStyle w:val="Verborgentekst"/>
                <w:b w:val="0"/>
                <w:i w:val="0"/>
                <w:vanish w:val="0"/>
                <w:color w:val="000000"/>
              </w:rPr>
            </w:pPr>
            <w:r w:rsidRPr="00D533C6">
              <w:rPr>
                <w:rStyle w:val="Verborgentekst"/>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pStyle w:val="Broodtekst"/>
              <w:rPr>
                <w:rStyle w:val="Verborgentekst"/>
                <w:b w:val="0"/>
                <w:i w:val="0"/>
                <w:vanish w:val="0"/>
                <w:color w:val="000000"/>
              </w:rPr>
            </w:pPr>
            <w:r w:rsidRPr="00D533C6">
              <w:rPr>
                <w:rStyle w:val="Verborgentekst"/>
                <w:color w:val="000000"/>
              </w:rPr>
              <w:t>…</w:t>
            </w:r>
          </w:p>
        </w:tc>
      </w:tr>
      <w:tr w:rsidR="0000586A" w:rsidRPr="00D533C6" w:rsidTr="00A40F86">
        <w:tc>
          <w:tcPr>
            <w:tcW w:w="4500"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 xml:space="preserve">Percentage aandeel van iedere participant in het </w:t>
            </w:r>
            <w:r w:rsidRPr="00D533C6">
              <w:rPr>
                <w:rFonts w:cs="V&amp;W Syntax (Adobe)"/>
                <w:color w:val="000000"/>
                <w:szCs w:val="18"/>
              </w:rPr>
              <w:t>samenwerkingsverband van ondernemers</w:t>
            </w:r>
            <w:r w:rsidRPr="00D533C6">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 w:val="16"/>
                <w:szCs w:val="16"/>
              </w:rPr>
            </w:pPr>
            <w:r w:rsidRPr="00D533C6">
              <w:rPr>
                <w:rFonts w:cs="Verdana"/>
                <w:color w:val="000000"/>
                <w:sz w:val="16"/>
                <w:szCs w:val="16"/>
              </w:rPr>
              <w:t>…</w:t>
            </w:r>
          </w:p>
        </w:tc>
      </w:tr>
      <w:tr w:rsidR="0000586A" w:rsidRPr="00D533C6" w:rsidTr="00A40F86">
        <w:tc>
          <w:tcPr>
            <w:tcW w:w="7617" w:type="dxa"/>
            <w:gridSpan w:val="2"/>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Toelichting op de gevraagde technische bekwaamheid opgedaan in deze referentieopdracht (maximaal 250 woorden)</w:t>
            </w:r>
          </w:p>
        </w:tc>
      </w:tr>
      <w:tr w:rsidR="0000586A" w:rsidRPr="00D533C6" w:rsidTr="00A40F86">
        <w:tc>
          <w:tcPr>
            <w:tcW w:w="7617" w:type="dxa"/>
            <w:gridSpan w:val="2"/>
            <w:tcBorders>
              <w:top w:val="single" w:sz="4" w:space="0" w:color="auto"/>
              <w:left w:val="single" w:sz="4" w:space="0" w:color="auto"/>
              <w:bottom w:val="single" w:sz="4" w:space="0" w:color="auto"/>
              <w:right w:val="single" w:sz="4" w:space="0" w:color="auto"/>
            </w:tcBorders>
          </w:tcPr>
          <w:p w:rsidR="0000586A" w:rsidRPr="00D533C6" w:rsidRDefault="0000586A" w:rsidP="00A40F86">
            <w:pPr>
              <w:rPr>
                <w:rFonts w:cs="Verdana"/>
                <w:color w:val="000000"/>
                <w:szCs w:val="18"/>
              </w:rPr>
            </w:pPr>
            <w:r w:rsidRPr="00D533C6">
              <w:rPr>
                <w:rFonts w:cs="Verdana"/>
                <w:color w:val="000000"/>
                <w:szCs w:val="18"/>
              </w:rPr>
              <w:t>…</w:t>
            </w:r>
          </w:p>
          <w:p w:rsidR="0000586A" w:rsidRPr="00D533C6" w:rsidRDefault="0000586A" w:rsidP="00A40F86">
            <w:pPr>
              <w:rPr>
                <w:rFonts w:cs="Verdana"/>
                <w:color w:val="000000"/>
                <w:szCs w:val="18"/>
              </w:rPr>
            </w:pPr>
          </w:p>
        </w:tc>
      </w:tr>
    </w:tbl>
    <w:p w:rsidR="0000586A" w:rsidRPr="00D533C6" w:rsidRDefault="0000586A" w:rsidP="0000586A">
      <w:pPr>
        <w:pStyle w:val="BijlageGenummerdKop"/>
        <w:ind w:firstLine="0"/>
      </w:pPr>
      <w:bookmarkStart w:id="36" w:name="_Toc496111702"/>
      <w:bookmarkStart w:id="37" w:name="_Toc29204673"/>
      <w:bookmarkStart w:id="38" w:name="bwkopBijlage_F"/>
      <w:bookmarkEnd w:id="25"/>
      <w:r w:rsidRPr="00D533C6">
        <w:t>Selectie</w:t>
      </w:r>
      <w:bookmarkEnd w:id="36"/>
      <w:bookmarkEnd w:id="37"/>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11"/>
        <w:gridCol w:w="2568"/>
        <w:gridCol w:w="1073"/>
      </w:tblGrid>
      <w:tr w:rsidR="0000586A" w:rsidRPr="00D533C6" w:rsidTr="00A40F86">
        <w:trPr>
          <w:cantSplit/>
        </w:trPr>
        <w:tc>
          <w:tcPr>
            <w:tcW w:w="7752" w:type="dxa"/>
            <w:gridSpan w:val="3"/>
          </w:tcPr>
          <w:p w:rsidR="0000586A" w:rsidRPr="00D533C6"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bookmarkStart w:id="39" w:name="bwBijl_F_GG0_uit_NO_CD_blok_1"/>
            <w:bookmarkEnd w:id="38"/>
          </w:p>
          <w:p w:rsidR="0000586A" w:rsidRPr="00D533C6" w:rsidRDefault="0000586A" w:rsidP="00A40F86">
            <w:pPr>
              <w:tabs>
                <w:tab w:val="left" w:pos="11"/>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r w:rsidRPr="00D533C6">
              <w:rPr>
                <w:bCs/>
                <w:color w:val="000000"/>
                <w:szCs w:val="18"/>
              </w:rPr>
              <w:t>Zaaknummer</w:t>
            </w:r>
            <w:r w:rsidRPr="00D533C6">
              <w:rPr>
                <w:bCs/>
                <w:color w:val="000000"/>
                <w:szCs w:val="18"/>
              </w:rPr>
              <w:tab/>
              <w:t xml:space="preserve">: </w:t>
            </w:r>
            <w:r>
              <w:rPr>
                <w:color w:val="000000"/>
              </w:rPr>
              <w:t>31138662</w:t>
            </w:r>
          </w:p>
          <w:p w:rsidR="0000586A" w:rsidRPr="00D533C6" w:rsidRDefault="0000586A" w:rsidP="00A40F86">
            <w:pPr>
              <w:tabs>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r w:rsidRPr="00D533C6">
              <w:rPr>
                <w:bCs/>
                <w:color w:val="000000"/>
                <w:szCs w:val="18"/>
              </w:rPr>
              <w:t>Zaakomschrijving</w:t>
            </w:r>
            <w:r w:rsidRPr="00D533C6">
              <w:rPr>
                <w:bCs/>
                <w:color w:val="000000"/>
                <w:szCs w:val="18"/>
              </w:rPr>
              <w:tab/>
              <w:t xml:space="preserve">: </w:t>
            </w:r>
            <w:r>
              <w:rPr>
                <w:color w:val="000000"/>
              </w:rPr>
              <w:t xml:space="preserve">Renovatie Eerste Heinenoordtunnel en 3B Tunnels </w:t>
            </w:r>
          </w:p>
          <w:p w:rsidR="0000586A" w:rsidRPr="00D533C6" w:rsidRDefault="0000586A" w:rsidP="00A40F86">
            <w:pPr>
              <w:tabs>
                <w:tab w:val="left" w:pos="0"/>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r w:rsidRPr="00D533C6">
              <w:rPr>
                <w:color w:val="000000"/>
                <w:szCs w:val="18"/>
              </w:rPr>
              <w:t>Scoretabel voor gegadigde</w:t>
            </w:r>
            <w:r w:rsidRPr="00D533C6">
              <w:rPr>
                <w:color w:val="000000"/>
                <w:szCs w:val="18"/>
              </w:rPr>
              <w:tab/>
              <w:t>: ……………</w:t>
            </w:r>
            <w:r>
              <w:rPr>
                <w:color w:val="000000"/>
                <w:szCs w:val="18"/>
              </w:rPr>
              <w:t>…………………………………………………………………</w:t>
            </w:r>
          </w:p>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p>
        </w:tc>
      </w:tr>
      <w:tr w:rsidR="0000586A" w:rsidRPr="00D533C6" w:rsidTr="00A40F86">
        <w:trPr>
          <w:cantSplit/>
        </w:trPr>
        <w:tc>
          <w:tcPr>
            <w:tcW w:w="4111" w:type="dxa"/>
          </w:tcPr>
          <w:p w:rsidR="0000586A" w:rsidRPr="00D533C6"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rPr>
            </w:pPr>
          </w:p>
          <w:p w:rsidR="0000586A" w:rsidRPr="00D533C6"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rPr>
            </w:pPr>
            <w:r w:rsidRPr="00D533C6">
              <w:rPr>
                <w:b/>
                <w:color w:val="000000"/>
              </w:rPr>
              <w:t>Selectiecriteria Referentieopdrachten</w:t>
            </w:r>
          </w:p>
          <w:p w:rsidR="0000586A" w:rsidRPr="00D533C6" w:rsidRDefault="0000586A" w:rsidP="00A40F86">
            <w:pPr>
              <w:tabs>
                <w:tab w:val="left" w:pos="11"/>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spacing w:line="240" w:lineRule="auto"/>
              <w:rPr>
                <w:i/>
                <w:color w:val="000000"/>
              </w:rPr>
            </w:pPr>
          </w:p>
        </w:tc>
        <w:tc>
          <w:tcPr>
            <w:tcW w:w="2568" w:type="dxa"/>
            <w:shd w:val="clear" w:color="auto" w:fill="auto"/>
          </w:tcPr>
          <w:p w:rsidR="0000586A" w:rsidRPr="002A1B58"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szCs w:val="18"/>
              </w:rPr>
            </w:pPr>
            <w:r w:rsidRPr="002A1B58">
              <w:rPr>
                <w:b/>
                <w:color w:val="000000"/>
                <w:szCs w:val="18"/>
              </w:rPr>
              <w:t>Haalbare score</w:t>
            </w:r>
          </w:p>
          <w:p w:rsidR="0000586A" w:rsidRPr="002A1B58"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rPr>
            </w:pPr>
            <w:r w:rsidRPr="002A1B58">
              <w:rPr>
                <w:b/>
                <w:color w:val="000000"/>
                <w:szCs w:val="18"/>
              </w:rPr>
              <w:t>(Aantal referentieopdrachten die ieder afzonderlijk aan een criterium voldoet)</w:t>
            </w:r>
          </w:p>
        </w:tc>
        <w:tc>
          <w:tcPr>
            <w:tcW w:w="1073" w:type="dxa"/>
            <w:shd w:val="clear" w:color="auto" w:fill="auto"/>
          </w:tcPr>
          <w:p w:rsidR="0000586A" w:rsidRPr="002A1B58"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szCs w:val="18"/>
              </w:rPr>
            </w:pPr>
            <w:r w:rsidRPr="002A1B58">
              <w:rPr>
                <w:b/>
                <w:color w:val="000000"/>
                <w:szCs w:val="18"/>
              </w:rPr>
              <w:t>Behaalde score</w:t>
            </w:r>
          </w:p>
        </w:tc>
      </w:tr>
      <w:tr w:rsidR="0000586A" w:rsidRPr="00D533C6" w:rsidTr="00A40F86">
        <w:tc>
          <w:tcPr>
            <w:tcW w:w="4111" w:type="dxa"/>
          </w:tcPr>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926695">
              <w:rPr>
                <w:color w:val="000000" w:themeColor="text1"/>
                <w:szCs w:val="18"/>
              </w:rPr>
              <w:t>A</w:t>
            </w:r>
            <w:r>
              <w:rPr>
                <w:color w:val="000000" w:themeColor="text1"/>
                <w:szCs w:val="18"/>
              </w:rPr>
              <w:t xml:space="preserve">  </w:t>
            </w:r>
            <w:r w:rsidRPr="00926695">
              <w:rPr>
                <w:color w:val="000000" w:themeColor="text1"/>
                <w:szCs w:val="18"/>
              </w:rPr>
              <w:t xml:space="preserve">De gegadigde heeft in de periode van vijf jaar voorafgaande aan de uiterste datum voor ontvangst van de verzoeken tot deelneming aantoonbaar ervaring opgedaan met het werken in een </w:t>
            </w:r>
            <w:r>
              <w:rPr>
                <w:color w:val="000000" w:themeColor="text1"/>
                <w:szCs w:val="18"/>
              </w:rPr>
              <w:t>bouwteam</w:t>
            </w:r>
            <w:r w:rsidRPr="00926695">
              <w:rPr>
                <w:color w:val="000000" w:themeColor="text1"/>
                <w:szCs w:val="18"/>
              </w:rPr>
              <w:t>, alliantie of vergelijkbare vorm</w:t>
            </w:r>
            <w:r>
              <w:rPr>
                <w:color w:val="000000" w:themeColor="text1"/>
                <w:szCs w:val="18"/>
              </w:rPr>
              <w:t>.</w:t>
            </w:r>
          </w:p>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themeColor="text1"/>
                <w:szCs w:val="18"/>
              </w:rPr>
            </w:pPr>
          </w:p>
        </w:tc>
        <w:tc>
          <w:tcPr>
            <w:tcW w:w="2568" w:type="dxa"/>
          </w:tcPr>
          <w:p w:rsidR="0000586A" w:rsidRPr="00926695"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szCs w:val="18"/>
              </w:rPr>
            </w:pPr>
            <w:bookmarkStart w:id="40" w:name="bwBijl_F_GG0_uit_NO_CD_Vulin13"/>
            <w:r w:rsidRPr="00926695">
              <w:rPr>
                <w:color w:val="000000" w:themeColor="text1"/>
                <w:szCs w:val="18"/>
              </w:rPr>
              <w:t xml:space="preserve">1 punt per geldige referentieopdracht met een maximum van 5 </w:t>
            </w:r>
            <w:bookmarkEnd w:id="40"/>
            <w:r>
              <w:rPr>
                <w:color w:val="000000" w:themeColor="text1"/>
                <w:szCs w:val="18"/>
              </w:rPr>
              <w:t>referentieopdrachten</w:t>
            </w:r>
          </w:p>
          <w:p w:rsidR="0000586A" w:rsidRPr="00926695"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rFonts w:cs="Arial"/>
                <w:b/>
                <w:i/>
                <w:vanish/>
                <w:color w:val="000000" w:themeColor="text1"/>
                <w:sz w:val="16"/>
                <w:szCs w:val="16"/>
              </w:rPr>
            </w:pPr>
          </w:p>
        </w:tc>
        <w:tc>
          <w:tcPr>
            <w:tcW w:w="1073" w:type="dxa"/>
          </w:tcPr>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00586A" w:rsidRPr="00D533C6" w:rsidTr="00A40F86">
        <w:tc>
          <w:tcPr>
            <w:tcW w:w="4111" w:type="dxa"/>
          </w:tcPr>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Style w:val="Verborgentekst"/>
                <w:b w:val="0"/>
                <w:i w:val="0"/>
                <w:vanish w:val="0"/>
                <w:color w:val="000000" w:themeColor="text1"/>
                <w:szCs w:val="18"/>
                <w:specVanish/>
              </w:rPr>
            </w:pPr>
            <w:r w:rsidRPr="00926695">
              <w:rPr>
                <w:color w:val="000000" w:themeColor="text1"/>
                <w:szCs w:val="18"/>
              </w:rPr>
              <w:t>B</w:t>
            </w:r>
            <w:r w:rsidRPr="00926695">
              <w:rPr>
                <w:color w:val="000000" w:themeColor="text1"/>
                <w:szCs w:val="18"/>
              </w:rPr>
              <w:tab/>
              <w:t>De onderneming heeft binnen haar eigen organisatie of onder haar eigen regie in de periode van vijf jaar voorafgaande aan de uiterste datum voor ontvangst van de verzoeken tot deelneming aantoonbaar ervaring opgedaan met het gelijktijdig</w:t>
            </w:r>
            <w:r>
              <w:rPr>
                <w:color w:val="000000" w:themeColor="text1"/>
                <w:szCs w:val="18"/>
              </w:rPr>
              <w:t xml:space="preserve"> </w:t>
            </w:r>
            <w:r w:rsidRPr="00926695">
              <w:rPr>
                <w:color w:val="000000" w:themeColor="text1"/>
                <w:szCs w:val="18"/>
              </w:rPr>
              <w:t xml:space="preserve"> uitvoeren van een renovatie en onderhouden van één en dezelfde tunnel.</w:t>
            </w:r>
          </w:p>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00586A"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926695">
              <w:rPr>
                <w:rFonts w:cs="Verdana"/>
                <w:color w:val="000000" w:themeColor="text1"/>
                <w:szCs w:val="18"/>
              </w:rPr>
              <w:t>Onder tunnel wordt verstaan verkeerstunnel met een aaneengesloten gesloten ge</w:t>
            </w:r>
            <w:r>
              <w:rPr>
                <w:rFonts w:cs="Verdana"/>
                <w:color w:val="000000" w:themeColor="text1"/>
                <w:szCs w:val="18"/>
              </w:rPr>
              <w:t xml:space="preserve">deelte van tenminste 250 meter. </w:t>
            </w:r>
          </w:p>
          <w:p w:rsidR="0000586A"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00586A" w:rsidRPr="004B07A7"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4B07A7">
              <w:rPr>
                <w:rFonts w:cs="Verdana"/>
                <w:color w:val="000000" w:themeColor="text1"/>
                <w:szCs w:val="18"/>
              </w:rPr>
              <w:t xml:space="preserve">Onder ‘gelijktijdig’ wordt </w:t>
            </w:r>
            <w:r>
              <w:rPr>
                <w:rFonts w:cs="Verdana"/>
                <w:color w:val="000000" w:themeColor="text1"/>
                <w:szCs w:val="18"/>
              </w:rPr>
              <w:t xml:space="preserve">verstaan </w:t>
            </w:r>
            <w:r w:rsidRPr="004B07A7">
              <w:rPr>
                <w:rFonts w:cs="Verdana"/>
                <w:color w:val="000000" w:themeColor="text1"/>
                <w:szCs w:val="18"/>
              </w:rPr>
              <w:t>dat het reguliere onderhoud van de tunnel gedurende de gehele renovatie plaats blijft vinden</w:t>
            </w:r>
            <w:r>
              <w:rPr>
                <w:rFonts w:cs="Verdana"/>
                <w:color w:val="000000" w:themeColor="text1"/>
                <w:szCs w:val="18"/>
              </w:rPr>
              <w:t xml:space="preserve">, </w:t>
            </w:r>
            <w:r w:rsidRPr="004D30B1">
              <w:rPr>
                <w:rFonts w:cs="Verdana"/>
                <w:color w:val="000000" w:themeColor="text1"/>
                <w:szCs w:val="18"/>
              </w:rPr>
              <w:t>waarbij de onderneming de tunnel ten minste 2 keer aantoonbaar veilig open heeft moeten stellen.</w:t>
            </w:r>
          </w:p>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926695">
              <w:rPr>
                <w:rFonts w:cs="Verdana"/>
                <w:color w:val="000000" w:themeColor="text1"/>
                <w:szCs w:val="18"/>
              </w:rPr>
              <w:t xml:space="preserve">Met ‘regulier onderhoud’ wordt bedoeld het </w:t>
            </w:r>
            <w:proofErr w:type="spellStart"/>
            <w:r>
              <w:rPr>
                <w:rFonts w:cs="Verdana"/>
                <w:color w:val="000000" w:themeColor="text1"/>
                <w:szCs w:val="18"/>
              </w:rPr>
              <w:t>instandhouden</w:t>
            </w:r>
            <w:proofErr w:type="spellEnd"/>
            <w:r>
              <w:rPr>
                <w:rFonts w:cs="Verdana"/>
                <w:color w:val="000000" w:themeColor="text1"/>
                <w:szCs w:val="18"/>
              </w:rPr>
              <w:t xml:space="preserve"> van </w:t>
            </w:r>
            <w:proofErr w:type="spellStart"/>
            <w:r>
              <w:rPr>
                <w:rFonts w:cs="Verdana"/>
                <w:color w:val="000000" w:themeColor="text1"/>
                <w:szCs w:val="18"/>
              </w:rPr>
              <w:t>tunneltechnische</w:t>
            </w:r>
            <w:proofErr w:type="spellEnd"/>
            <w:r>
              <w:rPr>
                <w:rFonts w:cs="Verdana"/>
                <w:color w:val="000000" w:themeColor="text1"/>
                <w:szCs w:val="18"/>
              </w:rPr>
              <w:t xml:space="preserve"> installaties.</w:t>
            </w:r>
          </w:p>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themeColor="text1"/>
                <w:szCs w:val="18"/>
              </w:rPr>
            </w:pPr>
          </w:p>
        </w:tc>
        <w:tc>
          <w:tcPr>
            <w:tcW w:w="2568" w:type="dxa"/>
          </w:tcPr>
          <w:p w:rsidR="0000586A" w:rsidRPr="00926695"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szCs w:val="18"/>
              </w:rPr>
            </w:pPr>
            <w:bookmarkStart w:id="41" w:name="bwBijl_F_GG0_uit_NO_CD_Vulin14"/>
            <w:r w:rsidRPr="00926695">
              <w:rPr>
                <w:color w:val="000000" w:themeColor="text1"/>
                <w:szCs w:val="18"/>
              </w:rPr>
              <w:t xml:space="preserve">1 punt per geldige referentieopdracht met een maximum van </w:t>
            </w:r>
            <w:r>
              <w:rPr>
                <w:color w:val="000000" w:themeColor="text1"/>
                <w:szCs w:val="18"/>
              </w:rPr>
              <w:t>5</w:t>
            </w:r>
            <w:r w:rsidRPr="00926695">
              <w:rPr>
                <w:color w:val="000000" w:themeColor="text1"/>
                <w:szCs w:val="18"/>
              </w:rPr>
              <w:t xml:space="preserve"> </w:t>
            </w:r>
            <w:r>
              <w:rPr>
                <w:color w:val="000000" w:themeColor="text1"/>
                <w:szCs w:val="18"/>
              </w:rPr>
              <w:t>referentieopdrachten</w:t>
            </w:r>
          </w:p>
          <w:bookmarkEnd w:id="41"/>
          <w:p w:rsidR="0000586A" w:rsidRPr="00926695"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i/>
                <w:color w:val="000000" w:themeColor="text1"/>
                <w:sz w:val="16"/>
                <w:szCs w:val="16"/>
              </w:rPr>
            </w:pPr>
          </w:p>
        </w:tc>
        <w:tc>
          <w:tcPr>
            <w:tcW w:w="1073" w:type="dxa"/>
          </w:tcPr>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00586A" w:rsidRPr="00D533C6" w:rsidTr="00A40F86">
        <w:tc>
          <w:tcPr>
            <w:tcW w:w="4111" w:type="dxa"/>
          </w:tcPr>
          <w:p w:rsidR="0000586A" w:rsidRPr="004D586C"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4D586C">
              <w:rPr>
                <w:color w:val="000000" w:themeColor="text1"/>
                <w:szCs w:val="18"/>
              </w:rPr>
              <w:t xml:space="preserve">C  De onderneming heeft in de periode van vijf jaar voorafgaande aan de uiterste datum voor ontvangst van de verzoeken tot deelneming aantoonbaar ervaring opgedaan met het vervangen van 3B-systemen van een in bedrijf zijnde GWW-object </w:t>
            </w:r>
            <w:bookmarkStart w:id="42" w:name="bwBijl_F_GG0_uit_NO_CD_Vulin6"/>
            <w:r w:rsidRPr="004D586C">
              <w:rPr>
                <w:color w:val="000000" w:themeColor="text1"/>
                <w:szCs w:val="18"/>
              </w:rPr>
              <w:t>(tunnels, bruggen en sluizen)</w:t>
            </w:r>
            <w:r w:rsidRPr="004D586C">
              <w:rPr>
                <w:rStyle w:val="Verborgentekst"/>
                <w:b w:val="0"/>
                <w:i w:val="0"/>
                <w:vanish w:val="0"/>
                <w:color w:val="000000" w:themeColor="text1"/>
                <w:szCs w:val="18"/>
              </w:rPr>
              <w:fldChar w:fldCharType="begin"/>
            </w:r>
            <w:r w:rsidRPr="004D586C">
              <w:rPr>
                <w:rStyle w:val="Verborgentekst"/>
                <w:color w:val="000000" w:themeColor="text1"/>
                <w:szCs w:val="18"/>
              </w:rPr>
              <w:instrText xml:space="preserve"> FORMTEXT </w:instrText>
            </w:r>
            <w:r w:rsidRPr="004D586C">
              <w:rPr>
                <w:rStyle w:val="Verborgentekst"/>
                <w:b w:val="0"/>
                <w:i w:val="0"/>
                <w:vanish w:val="0"/>
                <w:color w:val="000000" w:themeColor="text1"/>
                <w:szCs w:val="18"/>
              </w:rPr>
              <w:fldChar w:fldCharType="separate"/>
            </w:r>
            <w:r w:rsidRPr="004D586C">
              <w:rPr>
                <w:rStyle w:val="Verborgentekst"/>
                <w:noProof/>
                <w:color w:val="000000" w:themeColor="text1"/>
                <w:szCs w:val="18"/>
              </w:rPr>
              <w:t>&lt;Vul omvang en eenheid in&gt;</w:t>
            </w:r>
            <w:r w:rsidRPr="004D586C">
              <w:rPr>
                <w:rStyle w:val="Verborgentekst"/>
                <w:b w:val="0"/>
                <w:i w:val="0"/>
                <w:vanish w:val="0"/>
                <w:color w:val="000000" w:themeColor="text1"/>
                <w:szCs w:val="18"/>
              </w:rPr>
              <w:fldChar w:fldCharType="end"/>
            </w:r>
            <w:bookmarkEnd w:id="42"/>
            <w:r w:rsidRPr="004D586C">
              <w:rPr>
                <w:color w:val="000000" w:themeColor="text1"/>
                <w:szCs w:val="18"/>
              </w:rPr>
              <w:t>.</w:t>
            </w:r>
          </w:p>
          <w:p w:rsidR="0000586A" w:rsidRPr="004D586C"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p w:rsidR="0000586A" w:rsidRPr="004D586C"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tc>
        <w:tc>
          <w:tcPr>
            <w:tcW w:w="2568" w:type="dxa"/>
          </w:tcPr>
          <w:p w:rsidR="0000586A" w:rsidRPr="0000586A"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themeColor="text1"/>
                <w:szCs w:val="18"/>
              </w:rPr>
            </w:pPr>
            <w:r w:rsidRPr="0000586A">
              <w:rPr>
                <w:color w:val="000000" w:themeColor="text1"/>
                <w:szCs w:val="18"/>
              </w:rPr>
              <w:t>Maximum van 5 referentieopdrachten, waarbij:</w:t>
            </w:r>
          </w:p>
          <w:p w:rsidR="0000586A" w:rsidRPr="0000586A" w:rsidRDefault="0000586A" w:rsidP="003D4FD6">
            <w:pPr>
              <w:pStyle w:val="Lijstalinea"/>
              <w:numPr>
                <w:ilvl w:val="0"/>
                <w:numId w:val="15"/>
              </w:numPr>
              <w:tabs>
                <w:tab w:val="left" w:pos="0"/>
                <w:tab w:val="left" w:pos="419"/>
                <w:tab w:val="left" w:pos="84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419" w:hanging="283"/>
              <w:contextualSpacing/>
              <w:rPr>
                <w:color w:val="000000" w:themeColor="text1"/>
                <w:szCs w:val="18"/>
              </w:rPr>
            </w:pPr>
            <w:r w:rsidRPr="0000586A">
              <w:rPr>
                <w:color w:val="000000" w:themeColor="text1"/>
                <w:szCs w:val="18"/>
              </w:rPr>
              <w:t>0,5 punt indien de referentie betrekking heeft op een GWW-object met 3B-systemen die niet gerealiseerd zijn op een PLC/SCADA systeemarchitectuur.</w:t>
            </w:r>
          </w:p>
          <w:p w:rsidR="0000586A" w:rsidRPr="0000586A" w:rsidRDefault="0000586A" w:rsidP="003D4FD6">
            <w:pPr>
              <w:pStyle w:val="Lijstalinea"/>
              <w:numPr>
                <w:ilvl w:val="0"/>
                <w:numId w:val="15"/>
              </w:numPr>
              <w:tabs>
                <w:tab w:val="left" w:pos="0"/>
                <w:tab w:val="left" w:pos="419"/>
                <w:tab w:val="left" w:pos="84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419" w:hanging="283"/>
              <w:contextualSpacing/>
              <w:rPr>
                <w:color w:val="000000" w:themeColor="text1"/>
                <w:szCs w:val="18"/>
              </w:rPr>
            </w:pPr>
            <w:r w:rsidRPr="0000586A">
              <w:rPr>
                <w:color w:val="000000" w:themeColor="text1"/>
                <w:szCs w:val="18"/>
              </w:rPr>
              <w:t>1 punt indien de referentie betrekking heeft op een GWW-object met 3B-systemen die wel gerealiseerd zijn op een PLC/SCADA systeemarchitectuur.</w:t>
            </w:r>
          </w:p>
          <w:p w:rsidR="0000586A" w:rsidRPr="0000586A"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00586A">
              <w:rPr>
                <w:color w:val="000000" w:themeColor="text1"/>
                <w:szCs w:val="18"/>
              </w:rPr>
              <w:t xml:space="preserve"> </w:t>
            </w:r>
          </w:p>
        </w:tc>
        <w:tc>
          <w:tcPr>
            <w:tcW w:w="1073" w:type="dxa"/>
          </w:tcPr>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00586A" w:rsidRPr="00D533C6" w:rsidTr="00A40F86">
        <w:tc>
          <w:tcPr>
            <w:tcW w:w="4111" w:type="dxa"/>
          </w:tcPr>
          <w:p w:rsidR="0000586A" w:rsidRPr="00926695" w:rsidRDefault="0000586A" w:rsidP="00A40F86">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926695">
              <w:rPr>
                <w:color w:val="000000" w:themeColor="text1"/>
                <w:szCs w:val="18"/>
              </w:rPr>
              <w:t xml:space="preserve">D </w:t>
            </w:r>
            <w:r>
              <w:rPr>
                <w:color w:val="000000" w:themeColor="text1"/>
                <w:szCs w:val="18"/>
              </w:rPr>
              <w:t xml:space="preserve"> </w:t>
            </w:r>
            <w:r w:rsidRPr="00926695">
              <w:rPr>
                <w:color w:val="000000" w:themeColor="text1"/>
                <w:szCs w:val="18"/>
              </w:rPr>
              <w:t>De onderneming heeft in de periode van vijf jaar voorafgaande aan de uiterste datum voor ontvangst van de verzoeken tot deelneming aantoonbaar ervaring opgedaan met het ontwikkelen en onderhouden van een herbruikbare en onderhoudbare softwarebibliotheek binnen het IA-domein</w:t>
            </w:r>
            <w:r>
              <w:rPr>
                <w:color w:val="000000" w:themeColor="text1"/>
                <w:szCs w:val="18"/>
              </w:rPr>
              <w:t xml:space="preserve"> (Industriële Automatisering)</w:t>
            </w:r>
            <w:r w:rsidRPr="00926695">
              <w:rPr>
                <w:color w:val="000000" w:themeColor="text1"/>
                <w:szCs w:val="18"/>
              </w:rPr>
              <w:t>.</w:t>
            </w:r>
          </w:p>
        </w:tc>
        <w:tc>
          <w:tcPr>
            <w:tcW w:w="2568" w:type="dxa"/>
          </w:tcPr>
          <w:p w:rsidR="0000586A" w:rsidRPr="00926695"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b w:val="0"/>
                <w:i w:val="0"/>
                <w:vanish w:val="0"/>
                <w:color w:val="000000" w:themeColor="text1"/>
                <w:szCs w:val="18"/>
              </w:rPr>
            </w:pPr>
            <w:r w:rsidRPr="00926695">
              <w:rPr>
                <w:color w:val="000000" w:themeColor="text1"/>
                <w:szCs w:val="18"/>
              </w:rPr>
              <w:t>1 punt per geldige referentieopdracht met een maximum van 5</w:t>
            </w:r>
            <w:r>
              <w:rPr>
                <w:color w:val="000000" w:themeColor="text1"/>
                <w:szCs w:val="18"/>
              </w:rPr>
              <w:t xml:space="preserve"> referentieopdrachten</w:t>
            </w:r>
          </w:p>
        </w:tc>
        <w:tc>
          <w:tcPr>
            <w:tcW w:w="1073" w:type="dxa"/>
          </w:tcPr>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00586A" w:rsidRPr="00D533C6" w:rsidTr="00A40F86">
        <w:tc>
          <w:tcPr>
            <w:tcW w:w="6679" w:type="dxa"/>
            <w:gridSpan w:val="2"/>
          </w:tcPr>
          <w:p w:rsidR="0000586A" w:rsidRPr="002A2C4A"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p>
          <w:p w:rsidR="0000586A" w:rsidRPr="002A2C4A"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r w:rsidRPr="002A2C4A">
              <w:rPr>
                <w:b/>
                <w:color w:val="000000"/>
              </w:rPr>
              <w:t>Score Referentieopdrachten: (som van de scores)</w:t>
            </w:r>
          </w:p>
          <w:p w:rsidR="0000586A" w:rsidRPr="002A2C4A"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p>
          <w:p w:rsidR="0000586A" w:rsidRPr="00D533C6" w:rsidRDefault="0000586A" w:rsidP="00A40F86">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szCs w:val="18"/>
              </w:rPr>
            </w:pPr>
          </w:p>
        </w:tc>
        <w:tc>
          <w:tcPr>
            <w:tcW w:w="1073" w:type="dxa"/>
          </w:tcPr>
          <w:p w:rsidR="0000586A" w:rsidRPr="00D533C6" w:rsidRDefault="0000586A" w:rsidP="00A40F86">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p>
        </w:tc>
      </w:tr>
      <w:bookmarkEnd w:id="39"/>
    </w:tbl>
    <w:p w:rsidR="003F5EB0" w:rsidRPr="003F5EB0" w:rsidRDefault="003F5EB0" w:rsidP="0000586A">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pP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86A" w:rsidRDefault="0000586A" w:rsidP="0088501B">
      <w:r>
        <w:separator/>
      </w:r>
    </w:p>
  </w:endnote>
  <w:endnote w:type="continuationSeparator" w:id="0">
    <w:p w:rsidR="0000586A" w:rsidRDefault="0000586A"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86A" w:rsidRDefault="0000586A" w:rsidP="0088501B">
      <w:r>
        <w:separator/>
      </w:r>
    </w:p>
  </w:footnote>
  <w:footnote w:type="continuationSeparator" w:id="0">
    <w:p w:rsidR="0000586A" w:rsidRDefault="0000586A" w:rsidP="0088501B">
      <w:r>
        <w:continuationSeparator/>
      </w:r>
    </w:p>
  </w:footnote>
  <w:footnote w:id="1">
    <w:p w:rsidR="0000586A" w:rsidRPr="006B36CC" w:rsidRDefault="0000586A" w:rsidP="0000586A">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3" w15:restartNumberingAfterBreak="0">
    <w:nsid w:val="1E097E6F"/>
    <w:multiLevelType w:val="hybridMultilevel"/>
    <w:tmpl w:val="1428A6DC"/>
    <w:lvl w:ilvl="0" w:tplc="136694BE">
      <w:start w:val="2"/>
      <w:numFmt w:val="bullet"/>
      <w:lvlText w:val="-"/>
      <w:lvlJc w:val="left"/>
      <w:pPr>
        <w:ind w:left="1074"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6" w15:restartNumberingAfterBreak="0">
    <w:nsid w:val="25770466"/>
    <w:multiLevelType w:val="multilevel"/>
    <w:tmpl w:val="C16002C2"/>
    <w:lvl w:ilvl="0">
      <w:start w:val="1"/>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7"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9" w15:restartNumberingAfterBreak="0">
    <w:nsid w:val="31CB79D8"/>
    <w:multiLevelType w:val="multilevel"/>
    <w:tmpl w:val="06962652"/>
    <w:numStyleLink w:val="Lijststijl"/>
  </w:abstractNum>
  <w:abstractNum w:abstractNumId="1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1"/>
  </w:num>
  <w:num w:numId="3">
    <w:abstractNumId w:val="9"/>
  </w:num>
  <w:num w:numId="4">
    <w:abstractNumId w:val="8"/>
  </w:num>
  <w:num w:numId="5">
    <w:abstractNumId w:val="6"/>
  </w:num>
  <w:num w:numId="6">
    <w:abstractNumId w:val="4"/>
  </w:num>
  <w:num w:numId="7">
    <w:abstractNumId w:val="13"/>
  </w:num>
  <w:num w:numId="8">
    <w:abstractNumId w:val="0"/>
  </w:num>
  <w:num w:numId="9">
    <w:abstractNumId w:val="12"/>
  </w:num>
  <w:num w:numId="10">
    <w:abstractNumId w:val="10"/>
  </w:num>
  <w:num w:numId="11">
    <w:abstractNumId w:val="7"/>
  </w:num>
  <w:num w:numId="12">
    <w:abstractNumId w:val="5"/>
  </w:num>
  <w:num w:numId="13">
    <w:abstractNumId w:val="11"/>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revisionView w:inkAnnotation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86A"/>
    <w:rsid w:val="0000586A"/>
    <w:rsid w:val="00043163"/>
    <w:rsid w:val="00056D70"/>
    <w:rsid w:val="000B3F94"/>
    <w:rsid w:val="000E1F3B"/>
    <w:rsid w:val="00173156"/>
    <w:rsid w:val="001D6F03"/>
    <w:rsid w:val="002A6578"/>
    <w:rsid w:val="002B1092"/>
    <w:rsid w:val="002E0FD2"/>
    <w:rsid w:val="003168CD"/>
    <w:rsid w:val="0038549E"/>
    <w:rsid w:val="003C4BF2"/>
    <w:rsid w:val="003D4FD6"/>
    <w:rsid w:val="003D51FB"/>
    <w:rsid w:val="003F5EB0"/>
    <w:rsid w:val="003F6EDB"/>
    <w:rsid w:val="0040142D"/>
    <w:rsid w:val="0040571B"/>
    <w:rsid w:val="00450447"/>
    <w:rsid w:val="00464E71"/>
    <w:rsid w:val="00497DF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52296"/>
  <w15:chartTrackingRefBased/>
  <w15:docId w15:val="{361D7858-24B0-437F-B8A6-7A477AEB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0586A"/>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rPr>
      <w:rFonts w:ascii="Verdana" w:eastAsia="DejaVu Sans" w:hAnsi="Verdana" w:cs="Times New Roman"/>
      <w:szCs w:val="24"/>
      <w:lang w:eastAsia="nl-NL"/>
    </w:rPr>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paragraph" w:customStyle="1" w:styleId="Broodtekst">
    <w:name w:val="Broodtekst"/>
    <w:basedOn w:val="Standaard"/>
    <w:qFormat/>
    <w:rsid w:val="0000586A"/>
    <w:pPr>
      <w:tabs>
        <w:tab w:val="left" w:pos="227"/>
        <w:tab w:val="left" w:pos="454"/>
        <w:tab w:val="left" w:pos="680"/>
      </w:tabs>
      <w:autoSpaceDE w:val="0"/>
      <w:autoSpaceDN w:val="0"/>
      <w:adjustRightInd w:val="0"/>
    </w:pPr>
    <w:rPr>
      <w:szCs w:val="18"/>
    </w:rPr>
  </w:style>
  <w:style w:type="paragraph" w:customStyle="1" w:styleId="referentiegegevparagraaf">
    <w:name w:val="referentiegegevparagraaf"/>
    <w:basedOn w:val="Broodtekst"/>
    <w:rsid w:val="0000586A"/>
    <w:pPr>
      <w:spacing w:before="25" w:after="25" w:line="130" w:lineRule="atLeast"/>
    </w:pPr>
    <w:rPr>
      <w:noProof/>
      <w:sz w:val="13"/>
      <w:lang w:eastAsia="en-US"/>
    </w:rPr>
  </w:style>
  <w:style w:type="character" w:styleId="Voetnootmarkering">
    <w:name w:val="footnote reference"/>
    <w:basedOn w:val="Standaardalinea-lettertype"/>
    <w:uiPriority w:val="99"/>
    <w:rsid w:val="0000586A"/>
    <w:rPr>
      <w:rFonts w:cs="Times New Roman"/>
      <w:vertAlign w:val="superscript"/>
    </w:rPr>
  </w:style>
  <w:style w:type="paragraph" w:styleId="Voetnoottekst">
    <w:name w:val="footnote text"/>
    <w:basedOn w:val="Standaard"/>
    <w:link w:val="VoetnoottekstChar"/>
    <w:uiPriority w:val="99"/>
    <w:rsid w:val="0000586A"/>
    <w:pPr>
      <w:spacing w:line="180" w:lineRule="atLeast"/>
    </w:pPr>
    <w:rPr>
      <w:sz w:val="13"/>
      <w:szCs w:val="20"/>
    </w:rPr>
  </w:style>
  <w:style w:type="character" w:customStyle="1" w:styleId="VoetnoottekstChar">
    <w:name w:val="Voetnoottekst Char"/>
    <w:basedOn w:val="Standaardalinea-lettertype"/>
    <w:link w:val="Voetnoottekst"/>
    <w:uiPriority w:val="99"/>
    <w:rsid w:val="0000586A"/>
    <w:rPr>
      <w:rFonts w:ascii="Verdana" w:eastAsia="DejaVu Sans" w:hAnsi="Verdana" w:cs="Times New Roman"/>
      <w:sz w:val="13"/>
      <w:szCs w:val="20"/>
      <w:lang w:eastAsia="nl-NL"/>
    </w:rPr>
  </w:style>
  <w:style w:type="paragraph" w:customStyle="1" w:styleId="BijlageGenummerdParagraaf">
    <w:name w:val="BijlageGenummerdParagraaf"/>
    <w:basedOn w:val="Broodtekst"/>
    <w:next w:val="Broodtekst"/>
    <w:uiPriority w:val="12"/>
    <w:qFormat/>
    <w:rsid w:val="0000586A"/>
    <w:pPr>
      <w:numPr>
        <w:ilvl w:val="1"/>
        <w:numId w:val="5"/>
      </w:numPr>
      <w:spacing w:before="240"/>
      <w:outlineLvl w:val="1"/>
    </w:pPr>
    <w:rPr>
      <w:b/>
    </w:rPr>
  </w:style>
  <w:style w:type="paragraph" w:customStyle="1" w:styleId="BijlageGenummerdSubparagraaf">
    <w:name w:val="BijlageGenummerdSubparagraaf"/>
    <w:basedOn w:val="Broodtekst"/>
    <w:next w:val="Broodtekst"/>
    <w:uiPriority w:val="12"/>
    <w:qFormat/>
    <w:rsid w:val="0000586A"/>
    <w:pPr>
      <w:numPr>
        <w:ilvl w:val="2"/>
        <w:numId w:val="5"/>
      </w:numPr>
      <w:spacing w:before="240"/>
      <w:outlineLvl w:val="2"/>
    </w:pPr>
    <w:rPr>
      <w:i/>
    </w:rPr>
  </w:style>
  <w:style w:type="paragraph" w:customStyle="1" w:styleId="BijlageGenummerdKop">
    <w:name w:val="BijlageGenummerdKop"/>
    <w:next w:val="Broodtekst"/>
    <w:uiPriority w:val="12"/>
    <w:qFormat/>
    <w:rsid w:val="0000586A"/>
    <w:pPr>
      <w:pageBreakBefore/>
      <w:numPr>
        <w:numId w:val="5"/>
      </w:numPr>
      <w:spacing w:after="660" w:line="300" w:lineRule="atLeast"/>
      <w:outlineLvl w:val="0"/>
    </w:pPr>
    <w:rPr>
      <w:rFonts w:ascii="Verdana" w:eastAsia="DejaVu Sans" w:hAnsi="Verdana" w:cs="Times New Roman"/>
      <w:color w:val="000000"/>
      <w:sz w:val="24"/>
      <w:lang w:eastAsia="nl-NL"/>
    </w:rPr>
  </w:style>
  <w:style w:type="paragraph" w:customStyle="1" w:styleId="broodtekst0">
    <w:name w:val="broodtekst"/>
    <w:basedOn w:val="Standaard"/>
    <w:link w:val="broodtekstChar2"/>
    <w:rsid w:val="0000586A"/>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rsid w:val="0000586A"/>
    <w:rPr>
      <w:rFonts w:ascii="Verdana" w:hAnsi="Verdana" w:cs="Arial"/>
      <w:b/>
      <w:i/>
      <w:vanish/>
      <w:color w:val="3366FF"/>
      <w:sz w:val="16"/>
      <w:szCs w:val="16"/>
    </w:rPr>
  </w:style>
  <w:style w:type="paragraph" w:customStyle="1" w:styleId="RapportBijschrift">
    <w:name w:val="RapportBijschrift"/>
    <w:basedOn w:val="Standaard"/>
    <w:next w:val="Standaard"/>
    <w:rsid w:val="0000586A"/>
    <w:rPr>
      <w:rFonts w:eastAsia="Times New Roman"/>
      <w:b/>
    </w:rPr>
  </w:style>
  <w:style w:type="character" w:customStyle="1" w:styleId="OpmaakprofielArial">
    <w:name w:val="Opmaakprofiel Arial"/>
    <w:rsid w:val="0000586A"/>
    <w:rPr>
      <w:rFonts w:ascii="V&amp;W Syntax (Adobe)" w:hAnsi="V&amp;W Syntax (Adobe)" w:cs="V&amp;W Syntax (Adobe)"/>
    </w:rPr>
  </w:style>
  <w:style w:type="character" w:customStyle="1" w:styleId="broodtekstChar2">
    <w:name w:val="broodtekst Char2"/>
    <w:basedOn w:val="Standaardalinea-lettertype"/>
    <w:link w:val="broodtekst0"/>
    <w:rsid w:val="0000586A"/>
    <w:rPr>
      <w:rFonts w:ascii="Verdana" w:eastAsia="Times New Roman" w:hAnsi="Verdan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33</TotalTime>
  <Pages>9</Pages>
  <Words>2418</Words>
  <Characters>13305</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Nelis, Kristin (GPO)</dc:creator>
  <cp:keywords/>
  <dc:description/>
  <cp:lastModifiedBy>Nelis, Kristin (GPO)</cp:lastModifiedBy>
  <cp:revision>2</cp:revision>
  <dcterms:created xsi:type="dcterms:W3CDTF">2020-01-07T09:41:00Z</dcterms:created>
  <dcterms:modified xsi:type="dcterms:W3CDTF">2020-01-07T10:14:00Z</dcterms:modified>
</cp:coreProperties>
</file>