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AAD1" w14:textId="3609DF44" w:rsidR="00FF5536" w:rsidRPr="009F1EC7" w:rsidRDefault="009F1EC7" w:rsidP="009F1EC7">
      <w:pPr>
        <w:pStyle w:val="Titel"/>
        <w:jc w:val="left"/>
        <w:rPr>
          <w:rFonts w:ascii="Arial" w:hAnsi="Arial" w:cs="Arial"/>
        </w:rPr>
      </w:pPr>
      <w:bookmarkStart w:id="0" w:name="_Toc111799582"/>
      <w:bookmarkStart w:id="1" w:name="_Toc112336173"/>
      <w:r w:rsidRPr="009F1EC7">
        <w:rPr>
          <w:rStyle w:val="Kop1Char"/>
          <w:rFonts w:cs="Arial"/>
          <w:b/>
        </w:rPr>
        <w:t xml:space="preserve">Bijlage </w:t>
      </w:r>
      <w:r w:rsidR="00D153F3">
        <w:rPr>
          <w:rStyle w:val="Kop1Char"/>
          <w:rFonts w:cs="Arial"/>
          <w:b/>
        </w:rPr>
        <w:t>E</w:t>
      </w:r>
      <w:bookmarkEnd w:id="0"/>
      <w:bookmarkEnd w:id="1"/>
      <w:r w:rsidR="00FD5EF4">
        <w:rPr>
          <w:rStyle w:val="Kop1Char"/>
          <w:rFonts w:cs="Arial"/>
          <w:b/>
        </w:rPr>
        <w:tab/>
      </w:r>
      <w:r w:rsidR="00FD5EF4">
        <w:rPr>
          <w:rStyle w:val="Kop1Char"/>
          <w:rFonts w:cs="Arial"/>
          <w:b/>
        </w:rPr>
        <w:tab/>
      </w:r>
      <w:r w:rsidR="00FF5536" w:rsidRPr="009F1EC7">
        <w:rPr>
          <w:rFonts w:ascii="Arial" w:hAnsi="Arial" w:cs="Arial"/>
        </w:rPr>
        <w:t xml:space="preserve">Verklaring van geen Russische </w:t>
      </w:r>
      <w:r w:rsidRPr="009F1EC7">
        <w:rPr>
          <w:rFonts w:ascii="Arial" w:hAnsi="Arial" w:cs="Arial"/>
        </w:rPr>
        <w:t>b</w:t>
      </w:r>
      <w:r w:rsidR="00FF5536" w:rsidRPr="009F1EC7">
        <w:rPr>
          <w:rFonts w:ascii="Arial" w:hAnsi="Arial" w:cs="Arial"/>
        </w:rPr>
        <w:t>etrokkenheid</w:t>
      </w:r>
    </w:p>
    <w:p w14:paraId="651F012B" w14:textId="77777777" w:rsidR="00FF5536" w:rsidRPr="00E062D4" w:rsidRDefault="00FF5536" w:rsidP="00FF5536">
      <w:pPr>
        <w:pStyle w:val="Normaalweb"/>
        <w:rPr>
          <w:rFonts w:ascii="Arial" w:hAnsi="Arial" w:cs="Arial"/>
          <w:color w:val="343434"/>
          <w:sz w:val="20"/>
          <w:szCs w:val="20"/>
        </w:rPr>
      </w:pPr>
    </w:p>
    <w:p w14:paraId="717CC860"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B201172"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14:paraId="784A24F1"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F782C48"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14:paraId="5047B460" w14:textId="77777777"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14:paraId="69DFA821" w14:textId="77777777"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14:paraId="4441F159" w14:textId="77777777"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14:paraId="4E58024F" w14:textId="77777777" w:rsidTr="00E062D4">
        <w:tc>
          <w:tcPr>
            <w:tcW w:w="4672" w:type="dxa"/>
          </w:tcPr>
          <w:p w14:paraId="30D4CABC"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14:paraId="6E725B3F" w14:textId="77777777" w:rsidR="00E062D4" w:rsidRPr="00E062D4" w:rsidRDefault="00E062D4" w:rsidP="00FF5536">
            <w:pPr>
              <w:pStyle w:val="Normaalweb"/>
              <w:rPr>
                <w:rFonts w:ascii="Arial" w:hAnsi="Arial" w:cs="Arial"/>
                <w:color w:val="343434"/>
                <w:sz w:val="20"/>
                <w:szCs w:val="20"/>
              </w:rPr>
            </w:pPr>
          </w:p>
          <w:p w14:paraId="34236EA2" w14:textId="77777777" w:rsidR="00E062D4" w:rsidRPr="00E062D4" w:rsidRDefault="00E062D4" w:rsidP="00FF5536">
            <w:pPr>
              <w:pStyle w:val="Normaalweb"/>
              <w:rPr>
                <w:rFonts w:ascii="Arial" w:hAnsi="Arial" w:cs="Arial"/>
                <w:color w:val="343434"/>
                <w:sz w:val="20"/>
                <w:szCs w:val="20"/>
              </w:rPr>
            </w:pPr>
          </w:p>
        </w:tc>
      </w:tr>
      <w:tr w:rsidR="00E062D4" w:rsidRPr="00E062D4" w14:paraId="431B37D6" w14:textId="77777777" w:rsidTr="00E062D4">
        <w:tc>
          <w:tcPr>
            <w:tcW w:w="4672" w:type="dxa"/>
          </w:tcPr>
          <w:p w14:paraId="215D7927"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14:paraId="19FD8897" w14:textId="77777777" w:rsidR="00E062D4" w:rsidRPr="00E062D4" w:rsidRDefault="00E062D4" w:rsidP="00FF5536">
            <w:pPr>
              <w:pStyle w:val="Normaalweb"/>
              <w:rPr>
                <w:rFonts w:ascii="Arial" w:hAnsi="Arial" w:cs="Arial"/>
                <w:color w:val="343434"/>
                <w:sz w:val="20"/>
                <w:szCs w:val="20"/>
              </w:rPr>
            </w:pPr>
          </w:p>
          <w:p w14:paraId="2E6DBDE8" w14:textId="77777777" w:rsidR="00E062D4" w:rsidRPr="00E062D4" w:rsidRDefault="00E062D4" w:rsidP="00FF5536">
            <w:pPr>
              <w:pStyle w:val="Normaalweb"/>
              <w:rPr>
                <w:rFonts w:ascii="Arial" w:hAnsi="Arial" w:cs="Arial"/>
                <w:color w:val="343434"/>
                <w:sz w:val="20"/>
                <w:szCs w:val="20"/>
              </w:rPr>
            </w:pPr>
          </w:p>
        </w:tc>
      </w:tr>
      <w:tr w:rsidR="00E062D4" w:rsidRPr="00E062D4" w14:paraId="766B38BA" w14:textId="77777777" w:rsidTr="00E062D4">
        <w:tc>
          <w:tcPr>
            <w:tcW w:w="4672" w:type="dxa"/>
          </w:tcPr>
          <w:p w14:paraId="0639DC52"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14:paraId="74C5E584" w14:textId="77777777" w:rsidR="00E062D4" w:rsidRPr="00E062D4" w:rsidRDefault="00E062D4" w:rsidP="00FF5536">
            <w:pPr>
              <w:pStyle w:val="Normaalweb"/>
              <w:rPr>
                <w:rFonts w:ascii="Arial" w:hAnsi="Arial" w:cs="Arial"/>
                <w:color w:val="343434"/>
                <w:sz w:val="20"/>
                <w:szCs w:val="20"/>
              </w:rPr>
            </w:pPr>
          </w:p>
          <w:p w14:paraId="6702EDD7" w14:textId="77777777" w:rsidR="00E062D4" w:rsidRPr="00E062D4" w:rsidRDefault="00E062D4" w:rsidP="00FF5536">
            <w:pPr>
              <w:pStyle w:val="Normaalweb"/>
              <w:rPr>
                <w:rFonts w:ascii="Arial" w:hAnsi="Arial" w:cs="Arial"/>
                <w:color w:val="343434"/>
                <w:sz w:val="20"/>
                <w:szCs w:val="20"/>
              </w:rPr>
            </w:pPr>
          </w:p>
        </w:tc>
      </w:tr>
      <w:tr w:rsidR="00E062D4" w:rsidRPr="00E062D4" w14:paraId="13815C19" w14:textId="77777777" w:rsidTr="00E062D4">
        <w:tc>
          <w:tcPr>
            <w:tcW w:w="4672" w:type="dxa"/>
          </w:tcPr>
          <w:p w14:paraId="0A6C3FCB"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14:paraId="75D80AE9" w14:textId="77777777" w:rsidR="00E062D4" w:rsidRPr="00E062D4" w:rsidRDefault="00E062D4" w:rsidP="00FF5536">
            <w:pPr>
              <w:pStyle w:val="Normaalweb"/>
              <w:rPr>
                <w:rFonts w:ascii="Arial" w:hAnsi="Arial" w:cs="Arial"/>
                <w:color w:val="343434"/>
                <w:sz w:val="20"/>
                <w:szCs w:val="20"/>
              </w:rPr>
            </w:pPr>
          </w:p>
          <w:p w14:paraId="7C278760" w14:textId="77777777" w:rsidR="00E062D4" w:rsidRPr="00E062D4" w:rsidRDefault="00E062D4" w:rsidP="00FF5536">
            <w:pPr>
              <w:pStyle w:val="Normaalweb"/>
              <w:rPr>
                <w:rFonts w:ascii="Arial" w:hAnsi="Arial" w:cs="Arial"/>
                <w:color w:val="343434"/>
                <w:sz w:val="20"/>
                <w:szCs w:val="20"/>
              </w:rPr>
            </w:pPr>
          </w:p>
        </w:tc>
      </w:tr>
      <w:tr w:rsidR="00E062D4" w:rsidRPr="00E062D4" w14:paraId="194BA0AC" w14:textId="77777777" w:rsidTr="00E062D4">
        <w:tc>
          <w:tcPr>
            <w:tcW w:w="4672" w:type="dxa"/>
          </w:tcPr>
          <w:p w14:paraId="64B6E60C"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14:paraId="57A458B0" w14:textId="77777777" w:rsidR="00E062D4" w:rsidRPr="00E062D4" w:rsidRDefault="00E062D4" w:rsidP="00FF5536">
            <w:pPr>
              <w:pStyle w:val="Normaalweb"/>
              <w:rPr>
                <w:rFonts w:ascii="Arial" w:hAnsi="Arial" w:cs="Arial"/>
                <w:color w:val="343434"/>
                <w:sz w:val="20"/>
                <w:szCs w:val="20"/>
              </w:rPr>
            </w:pPr>
          </w:p>
          <w:p w14:paraId="56EB3B37" w14:textId="77777777" w:rsidR="00E062D4" w:rsidRPr="00E062D4" w:rsidRDefault="00E062D4" w:rsidP="00FF5536">
            <w:pPr>
              <w:pStyle w:val="Normaalweb"/>
              <w:rPr>
                <w:rFonts w:ascii="Arial" w:hAnsi="Arial" w:cs="Arial"/>
                <w:color w:val="343434"/>
                <w:sz w:val="20"/>
                <w:szCs w:val="20"/>
              </w:rPr>
            </w:pPr>
          </w:p>
        </w:tc>
      </w:tr>
    </w:tbl>
    <w:p w14:paraId="055FAB59" w14:textId="77777777"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F2EB5" w14:textId="77777777" w:rsidR="00A2753A" w:rsidRDefault="00A2753A" w:rsidP="00F70BDC">
      <w:r>
        <w:separator/>
      </w:r>
    </w:p>
  </w:endnote>
  <w:endnote w:type="continuationSeparator" w:id="0">
    <w:p w14:paraId="5AA04298" w14:textId="77777777" w:rsidR="00A2753A" w:rsidRDefault="00A2753A"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9C2A" w14:textId="77777777" w:rsidR="00D153F3"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14:paraId="1EF1A797" w14:textId="77777777" w:rsidR="00D153F3" w:rsidRDefault="00D15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00AF" w14:textId="77777777" w:rsidR="00D153F3"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637A1AFB" w14:textId="155CDC7D" w:rsidR="00D153F3" w:rsidRPr="00E062D4" w:rsidRDefault="009F1EC7">
    <w:pPr>
      <w:pStyle w:val="Voettekst"/>
      <w:rPr>
        <w:sz w:val="16"/>
        <w:szCs w:val="16"/>
        <w:lang w:bidi="en-US"/>
      </w:rPr>
    </w:pPr>
    <w:r>
      <w:rPr>
        <w:sz w:val="16"/>
        <w:szCs w:val="16"/>
        <w:lang w:bidi="en-US"/>
      </w:rPr>
      <w:t xml:space="preserve">Bijlage </w:t>
    </w:r>
    <w:r w:rsidR="00D153F3">
      <w:rPr>
        <w:sz w:val="16"/>
        <w:szCs w:val="16"/>
        <w:lang w:bidi="en-US"/>
      </w:rPr>
      <w:t>E</w:t>
    </w:r>
    <w:r>
      <w:rPr>
        <w:sz w:val="16"/>
        <w:szCs w:val="16"/>
        <w:lang w:bidi="en-US"/>
      </w:rPr>
      <w:t>.</w:t>
    </w:r>
    <w:r w:rsidR="00E062D4" w:rsidRPr="00E062D4">
      <w:rPr>
        <w:sz w:val="16"/>
        <w:szCs w:val="16"/>
        <w:lang w:bidi="en-US"/>
      </w:rPr>
      <w:t xml:space="preserve"> Verklaring van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73EC" w14:textId="77777777" w:rsidR="00A2753A" w:rsidRDefault="00A2753A" w:rsidP="00F70BDC">
      <w:r>
        <w:separator/>
      </w:r>
    </w:p>
  </w:footnote>
  <w:footnote w:type="continuationSeparator" w:id="0">
    <w:p w14:paraId="7771D87E" w14:textId="77777777" w:rsidR="00A2753A" w:rsidRDefault="00A2753A"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0714" w14:textId="77777777" w:rsidR="00D153F3" w:rsidRPr="00526EC5" w:rsidRDefault="00E062D4" w:rsidP="00E062D4">
    <w:pPr>
      <w:pStyle w:val="Koptekst"/>
      <w:jc w:val="center"/>
    </w:pPr>
    <w:r>
      <w:rPr>
        <w:noProof/>
      </w:rPr>
      <w:drawing>
        <wp:inline distT="0" distB="0" distL="0" distR="0" wp14:anchorId="6C341126" wp14:editId="2482C682">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7521048">
    <w:abstractNumId w:val="4"/>
  </w:num>
  <w:num w:numId="2" w16cid:durableId="42943872">
    <w:abstractNumId w:val="6"/>
  </w:num>
  <w:num w:numId="3" w16cid:durableId="1302879673">
    <w:abstractNumId w:val="10"/>
  </w:num>
  <w:num w:numId="4" w16cid:durableId="165705843">
    <w:abstractNumId w:val="2"/>
  </w:num>
  <w:num w:numId="5" w16cid:durableId="376972185">
    <w:abstractNumId w:val="9"/>
  </w:num>
  <w:num w:numId="6" w16cid:durableId="1208832364">
    <w:abstractNumId w:val="10"/>
    <w:lvlOverride w:ilvl="0">
      <w:startOverride w:val="1"/>
    </w:lvlOverride>
    <w:lvlOverride w:ilvl="1">
      <w:startOverride w:val="1"/>
    </w:lvlOverride>
  </w:num>
  <w:num w:numId="7" w16cid:durableId="690228752">
    <w:abstractNumId w:val="17"/>
  </w:num>
  <w:num w:numId="8" w16cid:durableId="98333728">
    <w:abstractNumId w:val="8"/>
  </w:num>
  <w:num w:numId="9" w16cid:durableId="180778550">
    <w:abstractNumId w:val="14"/>
  </w:num>
  <w:num w:numId="10" w16cid:durableId="1045759664">
    <w:abstractNumId w:val="20"/>
  </w:num>
  <w:num w:numId="11" w16cid:durableId="1683819819">
    <w:abstractNumId w:val="11"/>
  </w:num>
  <w:num w:numId="12" w16cid:durableId="1515150575">
    <w:abstractNumId w:val="18"/>
  </w:num>
  <w:num w:numId="13" w16cid:durableId="620301170">
    <w:abstractNumId w:val="1"/>
  </w:num>
  <w:num w:numId="14" w16cid:durableId="430513591">
    <w:abstractNumId w:val="0"/>
  </w:num>
  <w:num w:numId="15" w16cid:durableId="694307342">
    <w:abstractNumId w:val="16"/>
  </w:num>
  <w:num w:numId="16" w16cid:durableId="2049602301">
    <w:abstractNumId w:val="7"/>
  </w:num>
  <w:num w:numId="17" w16cid:durableId="1708949179">
    <w:abstractNumId w:val="5"/>
  </w:num>
  <w:num w:numId="18" w16cid:durableId="1720058302">
    <w:abstractNumId w:val="19"/>
  </w:num>
  <w:num w:numId="19" w16cid:durableId="2047102499">
    <w:abstractNumId w:val="21"/>
  </w:num>
  <w:num w:numId="20" w16cid:durableId="812912731">
    <w:abstractNumId w:val="3"/>
  </w:num>
  <w:num w:numId="21" w16cid:durableId="1738550531">
    <w:abstractNumId w:val="13"/>
  </w:num>
  <w:num w:numId="22" w16cid:durableId="298339543">
    <w:abstractNumId w:val="15"/>
  </w:num>
  <w:num w:numId="23" w16cid:durableId="1098254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36"/>
    <w:rsid w:val="003266FF"/>
    <w:rsid w:val="004258D4"/>
    <w:rsid w:val="00482248"/>
    <w:rsid w:val="0055460D"/>
    <w:rsid w:val="005D12D5"/>
    <w:rsid w:val="006C1796"/>
    <w:rsid w:val="009414AA"/>
    <w:rsid w:val="009B04B3"/>
    <w:rsid w:val="009D480E"/>
    <w:rsid w:val="009F1EC7"/>
    <w:rsid w:val="00A2753A"/>
    <w:rsid w:val="00AB381C"/>
    <w:rsid w:val="00C76FD9"/>
    <w:rsid w:val="00D153F3"/>
    <w:rsid w:val="00E062D4"/>
    <w:rsid w:val="00F70BDC"/>
    <w:rsid w:val="00FD5EF4"/>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6DD33"/>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1AAC-FE69-4630-B41B-0722E8C9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Hennie Zandbergen</cp:lastModifiedBy>
  <cp:revision>5</cp:revision>
  <dcterms:created xsi:type="dcterms:W3CDTF">2023-12-11T14:23:00Z</dcterms:created>
  <dcterms:modified xsi:type="dcterms:W3CDTF">2026-02-12T08:08:00Z</dcterms:modified>
</cp:coreProperties>
</file>