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0EA26" w14:textId="77777777" w:rsidR="00CC5CD6" w:rsidRDefault="00CC5CD6" w:rsidP="00D755E7">
      <w:pPr>
        <w:widowControl w:val="0"/>
        <w:spacing w:line="310" w:lineRule="atLeast"/>
        <w:rPr>
          <w:b/>
          <w:noProof/>
          <w:spacing w:val="4"/>
          <w:sz w:val="32"/>
          <w:lang w:eastAsia="en-US"/>
        </w:rPr>
      </w:pPr>
      <w:bookmarkStart w:id="0" w:name="_Toc144171265"/>
    </w:p>
    <w:p w14:paraId="2A639DD4" w14:textId="6E8E17A9"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326D6A">
        <w:rPr>
          <w:b/>
          <w:noProof/>
          <w:spacing w:val="4"/>
          <w:sz w:val="32"/>
          <w:lang w:eastAsia="en-US"/>
        </w:rPr>
        <w:t>C</w:t>
      </w:r>
      <w:r w:rsidRP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4AAAA8AE" w14:textId="77777777" w:rsidR="00AC761F" w:rsidRDefault="00AC761F">
      <w:pPr>
        <w:pStyle w:val="StandardText"/>
        <w:numPr>
          <w:ilvl w:val="0"/>
          <w:numId w:val="0"/>
        </w:numPr>
      </w:pPr>
    </w:p>
    <w:bookmarkEnd w:id="0"/>
    <w:p w14:paraId="1015ECD0" w14:textId="77777777" w:rsidR="005F511F" w:rsidRDefault="005F511F" w:rsidP="00AD4E5E">
      <w:pPr>
        <w:pStyle w:val="StandardText"/>
        <w:numPr>
          <w:ilvl w:val="0"/>
          <w:numId w:val="0"/>
        </w:numPr>
        <w:spacing w:line="260" w:lineRule="exact"/>
        <w:jc w:val="left"/>
      </w:pPr>
    </w:p>
    <w:p w14:paraId="342A939F" w14:textId="60068F7D"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326D6A">
        <w:t xml:space="preserve">in vijf </w:t>
      </w:r>
      <w:r w:rsidRPr="003158A5">
        <w:t>jaar voor de datum van Inschrijving</w:t>
      </w:r>
      <w:r>
        <w:t>,</w:t>
      </w:r>
      <w:r w:rsidRPr="003158A5">
        <w:t xml:space="preserve"> </w:t>
      </w:r>
      <w:r>
        <w:t xml:space="preserve">ervaring is opgedaan in </w:t>
      </w:r>
      <w:r w:rsidRPr="003158A5">
        <w:t xml:space="preserve">de </w:t>
      </w:r>
      <w:r>
        <w:t>kerncompetenties zoals beschreven in paragraaf</w:t>
      </w:r>
      <w:r w:rsidR="00326D6A">
        <w:t xml:space="preserve"> 5.5</w:t>
      </w:r>
      <w:r>
        <w:t xml:space="preserve"> </w:t>
      </w:r>
      <w:r w:rsidRPr="00326D6A">
        <w:t>van de</w:t>
      </w:r>
      <w:r w:rsidR="00326D6A" w:rsidRPr="00326D6A">
        <w:t xml:space="preserve"> </w:t>
      </w:r>
      <w:r w:rsidRPr="00326D6A">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kan vaststellen </w:t>
      </w:r>
      <w:r w:rsidR="005F511F" w:rsidRPr="00326D6A">
        <w:t>dat Inschrijver</w:t>
      </w:r>
      <w:r w:rsidR="005F511F">
        <w:t xml:space="preserve"> voldoet aan de gevraagde kerncompetenties.</w:t>
      </w:r>
    </w:p>
    <w:p w14:paraId="606E0D1B" w14:textId="77777777" w:rsidR="00AD4E5E" w:rsidRDefault="00AD4E5E" w:rsidP="00AD4E5E">
      <w:pPr>
        <w:pStyle w:val="StandardText"/>
        <w:numPr>
          <w:ilvl w:val="0"/>
          <w:numId w:val="0"/>
        </w:numPr>
        <w:spacing w:line="260" w:lineRule="exact"/>
        <w:jc w:val="left"/>
      </w:pPr>
    </w:p>
    <w:p w14:paraId="78F9B68C" w14:textId="77777777"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14:paraId="1EDD0EB9" w14:textId="1F005FC2" w:rsidR="008863FD" w:rsidRDefault="00566B1F" w:rsidP="005F511F">
      <w:pPr>
        <w:pStyle w:val="StandardText"/>
        <w:numPr>
          <w:ilvl w:val="0"/>
          <w:numId w:val="0"/>
        </w:numPr>
        <w:spacing w:line="260" w:lineRule="exact"/>
        <w:jc w:val="left"/>
      </w:pPr>
      <w:r>
        <w:t>Het is mogel</w:t>
      </w:r>
      <w:r w:rsidRPr="00326D6A">
        <w:t xml:space="preserve">ijk dat </w:t>
      </w:r>
      <w:r w:rsidR="000B61A3" w:rsidRPr="00326D6A">
        <w:t>Inschrijver</w:t>
      </w:r>
      <w:r w:rsidR="000B61A3">
        <w:t xml:space="preserve"> </w:t>
      </w:r>
      <w:r>
        <w:t xml:space="preserve">meerdere referentieopdrachten moet indienen om aan de gestelde </w:t>
      </w:r>
      <w:r w:rsidR="008863FD">
        <w:t xml:space="preserve">minimumeisen in paragraaf </w:t>
      </w:r>
      <w:r w:rsidR="00326D6A">
        <w:t xml:space="preserve">5.5 </w:t>
      </w:r>
      <w:r w:rsidR="008863FD">
        <w:t>te voldoen.</w:t>
      </w:r>
      <w:r w:rsidR="003C4B81">
        <w:t xml:space="preserve"> Gebruik </w:t>
      </w:r>
      <w:r w:rsidR="00AE4423">
        <w:t>hier</w:t>
      </w:r>
      <w:r w:rsidR="003C4B81">
        <w:t xml:space="preserve">voor meerdere exemplaren van deze Bijlage. </w:t>
      </w:r>
    </w:p>
    <w:p w14:paraId="218A9E69"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62836C0A" w14:textId="77777777">
        <w:tc>
          <w:tcPr>
            <w:tcW w:w="9540" w:type="dxa"/>
            <w:shd w:val="clear" w:color="auto" w:fill="D9D9D9"/>
          </w:tcPr>
          <w:p w14:paraId="5DEBD565" w14:textId="5A488D4C"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cf. par. onderhavige referentieopdracht betrekking heeft</w:t>
            </w:r>
            <w:r>
              <w:rPr>
                <w:b/>
                <w:szCs w:val="19"/>
              </w:rPr>
              <w:t>:</w:t>
            </w:r>
          </w:p>
          <w:p w14:paraId="3B6666D2" w14:textId="77777777" w:rsidR="000B61A3" w:rsidRDefault="00B41D9B" w:rsidP="00B41D9B">
            <w:pPr>
              <w:spacing w:before="90" w:after="54" w:line="260" w:lineRule="exact"/>
              <w:rPr>
                <w:b/>
                <w:szCs w:val="19"/>
              </w:rPr>
            </w:pPr>
            <w:r>
              <w:rPr>
                <w:b/>
                <w:szCs w:val="19"/>
              </w:rPr>
              <w:t xml:space="preserve"> </w:t>
            </w:r>
          </w:p>
        </w:tc>
      </w:tr>
      <w:tr w:rsidR="000F37CF" w14:paraId="084E2867" w14:textId="77777777">
        <w:tc>
          <w:tcPr>
            <w:tcW w:w="9540" w:type="dxa"/>
            <w:shd w:val="clear" w:color="auto" w:fill="D9D9D9"/>
          </w:tcPr>
          <w:p w14:paraId="66D4AF18"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4DB43059" w14:textId="77777777">
        <w:tc>
          <w:tcPr>
            <w:tcW w:w="9540" w:type="dxa"/>
          </w:tcPr>
          <w:p w14:paraId="3970B47C" w14:textId="77777777" w:rsidR="000F37CF" w:rsidRDefault="000F37CF" w:rsidP="00AC761F">
            <w:pPr>
              <w:pStyle w:val="Ballontekst"/>
              <w:spacing w:before="90" w:after="54" w:line="260" w:lineRule="exact"/>
              <w:rPr>
                <w:rFonts w:ascii="Times New Roman" w:hAnsi="Times New Roman" w:cs="Times New Roman"/>
                <w:bCs/>
                <w:sz w:val="20"/>
              </w:rPr>
            </w:pPr>
          </w:p>
          <w:p w14:paraId="33C8D450" w14:textId="77777777" w:rsidR="000F37CF" w:rsidRDefault="000F37CF" w:rsidP="00AC761F">
            <w:pPr>
              <w:pStyle w:val="Ballontekst"/>
              <w:spacing w:before="90" w:after="54" w:line="260" w:lineRule="exact"/>
              <w:rPr>
                <w:rFonts w:ascii="Times New Roman" w:hAnsi="Times New Roman" w:cs="Times New Roman"/>
                <w:bCs/>
                <w:sz w:val="20"/>
              </w:rPr>
            </w:pPr>
          </w:p>
          <w:p w14:paraId="3A85BDAE" w14:textId="77777777" w:rsidR="000F37CF" w:rsidRDefault="000F37CF" w:rsidP="00AC761F">
            <w:pPr>
              <w:pStyle w:val="Ballontekst"/>
              <w:spacing w:before="90" w:after="54" w:line="260" w:lineRule="exact"/>
              <w:rPr>
                <w:rFonts w:ascii="Times New Roman" w:hAnsi="Times New Roman" w:cs="Times New Roman"/>
                <w:bCs/>
                <w:sz w:val="20"/>
              </w:rPr>
            </w:pPr>
          </w:p>
          <w:p w14:paraId="37CA9407" w14:textId="77777777" w:rsidR="000F37CF" w:rsidRDefault="000F37CF" w:rsidP="00AC761F">
            <w:pPr>
              <w:pStyle w:val="Aanhef"/>
              <w:spacing w:before="90" w:after="54" w:line="260" w:lineRule="exact"/>
              <w:rPr>
                <w:szCs w:val="16"/>
              </w:rPr>
            </w:pPr>
          </w:p>
          <w:p w14:paraId="719DA5E2" w14:textId="77777777" w:rsidR="000F37CF" w:rsidRDefault="000F37CF" w:rsidP="00AC761F">
            <w:pPr>
              <w:pStyle w:val="Koptekst"/>
              <w:tabs>
                <w:tab w:val="clear" w:pos="9072"/>
              </w:tabs>
              <w:spacing w:before="90" w:after="54" w:line="260" w:lineRule="exact"/>
              <w:rPr>
                <w:szCs w:val="16"/>
              </w:rPr>
            </w:pPr>
          </w:p>
          <w:p w14:paraId="47F1CB08" w14:textId="77777777" w:rsidR="000F37CF" w:rsidRDefault="000F37CF" w:rsidP="00AC761F">
            <w:pPr>
              <w:spacing w:before="90" w:after="54" w:line="260" w:lineRule="exact"/>
              <w:rPr>
                <w:szCs w:val="16"/>
              </w:rPr>
            </w:pPr>
          </w:p>
          <w:p w14:paraId="2206DC88" w14:textId="77777777" w:rsidR="000F37CF" w:rsidRDefault="000F37CF" w:rsidP="00AC761F">
            <w:pPr>
              <w:spacing w:before="90" w:after="54" w:line="260" w:lineRule="exact"/>
              <w:rPr>
                <w:szCs w:val="16"/>
              </w:rPr>
            </w:pPr>
          </w:p>
          <w:p w14:paraId="7C471316" w14:textId="77777777" w:rsidR="000F37CF" w:rsidRDefault="000F37CF" w:rsidP="00AC761F">
            <w:pPr>
              <w:spacing w:before="90" w:after="54" w:line="260" w:lineRule="exact"/>
              <w:rPr>
                <w:b/>
                <w:sz w:val="16"/>
                <w:szCs w:val="16"/>
              </w:rPr>
            </w:pPr>
          </w:p>
        </w:tc>
      </w:tr>
    </w:tbl>
    <w:p w14:paraId="14AF9BD4" w14:textId="77777777"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14:paraId="2FF9D129"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6836FB37" w14:textId="77777777">
        <w:tc>
          <w:tcPr>
            <w:tcW w:w="5220" w:type="dxa"/>
          </w:tcPr>
          <w:p w14:paraId="1DD9CDC4" w14:textId="77777777" w:rsidR="000F37CF" w:rsidRDefault="000F37CF" w:rsidP="00AC761F">
            <w:pPr>
              <w:spacing w:before="90" w:after="54" w:line="260" w:lineRule="exact"/>
              <w:rPr>
                <w:szCs w:val="16"/>
              </w:rPr>
            </w:pPr>
            <w:r>
              <w:rPr>
                <w:szCs w:val="16"/>
              </w:rPr>
              <w:t>Opdrachtnemer:</w:t>
            </w:r>
          </w:p>
        </w:tc>
        <w:tc>
          <w:tcPr>
            <w:tcW w:w="4320" w:type="dxa"/>
          </w:tcPr>
          <w:p w14:paraId="47B790B3" w14:textId="77777777" w:rsidR="000F37CF" w:rsidRDefault="000F37CF" w:rsidP="00AC761F">
            <w:pPr>
              <w:spacing w:before="90" w:after="54" w:line="260" w:lineRule="exact"/>
              <w:rPr>
                <w:i/>
                <w:szCs w:val="16"/>
              </w:rPr>
            </w:pPr>
          </w:p>
        </w:tc>
      </w:tr>
      <w:tr w:rsidR="000F37CF" w14:paraId="3A339687" w14:textId="77777777">
        <w:tc>
          <w:tcPr>
            <w:tcW w:w="5220" w:type="dxa"/>
          </w:tcPr>
          <w:p w14:paraId="2050652B" w14:textId="77777777" w:rsidR="000F37CF" w:rsidRDefault="000F37CF" w:rsidP="00AC761F">
            <w:pPr>
              <w:spacing w:before="90" w:after="54" w:line="260" w:lineRule="exact"/>
              <w:rPr>
                <w:szCs w:val="16"/>
              </w:rPr>
            </w:pPr>
            <w:r>
              <w:rPr>
                <w:szCs w:val="16"/>
              </w:rPr>
              <w:t>Was er sprake van een samenwerkingsverband:</w:t>
            </w:r>
          </w:p>
          <w:p w14:paraId="4745E395" w14:textId="77777777" w:rsidR="000F37CF" w:rsidRDefault="000F37CF" w:rsidP="00AC761F">
            <w:pPr>
              <w:spacing w:before="90" w:after="54" w:line="260" w:lineRule="exact"/>
              <w:rPr>
                <w:szCs w:val="16"/>
              </w:rPr>
            </w:pPr>
            <w:r>
              <w:rPr>
                <w:szCs w:val="16"/>
              </w:rPr>
              <w:t>Wat zijn de namen van de ondernemingen in het samenwerkingsverband:</w:t>
            </w:r>
          </w:p>
          <w:p w14:paraId="5F38B779" w14:textId="77777777" w:rsidR="000F37CF" w:rsidRDefault="000F37CF" w:rsidP="00AC761F">
            <w:pPr>
              <w:spacing w:before="90" w:after="54" w:line="260" w:lineRule="exact"/>
              <w:rPr>
                <w:szCs w:val="16"/>
              </w:rPr>
            </w:pPr>
            <w:r>
              <w:rPr>
                <w:szCs w:val="16"/>
              </w:rPr>
              <w:t>Wat is de rechtsvorm van het samenwerkingsverband:</w:t>
            </w:r>
          </w:p>
          <w:p w14:paraId="1DE38FD3"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E115696" w14:textId="77777777" w:rsidR="000F37CF" w:rsidRDefault="000F37CF" w:rsidP="00AC761F">
            <w:pPr>
              <w:spacing w:before="90" w:after="54" w:line="260" w:lineRule="exact"/>
              <w:rPr>
                <w:i/>
                <w:szCs w:val="16"/>
              </w:rPr>
            </w:pPr>
          </w:p>
        </w:tc>
      </w:tr>
      <w:tr w:rsidR="000F37CF" w14:paraId="70746B31" w14:textId="77777777">
        <w:tc>
          <w:tcPr>
            <w:tcW w:w="5220" w:type="dxa"/>
          </w:tcPr>
          <w:p w14:paraId="6822914E" w14:textId="77777777" w:rsidR="000F37CF" w:rsidRDefault="000F37CF" w:rsidP="00AC761F">
            <w:pPr>
              <w:spacing w:before="90" w:after="54" w:line="260" w:lineRule="exact"/>
              <w:rPr>
                <w:szCs w:val="16"/>
              </w:rPr>
            </w:pPr>
            <w:r>
              <w:rPr>
                <w:szCs w:val="16"/>
              </w:rPr>
              <w:t>Was u hoofd- of onderaannemer:</w:t>
            </w:r>
          </w:p>
          <w:p w14:paraId="112D5C7E" w14:textId="77777777" w:rsidR="000F37CF" w:rsidRDefault="000F37CF" w:rsidP="00AC761F">
            <w:pPr>
              <w:spacing w:before="90" w:after="54" w:line="260" w:lineRule="exact"/>
              <w:rPr>
                <w:szCs w:val="16"/>
              </w:rPr>
            </w:pPr>
            <w:r>
              <w:rPr>
                <w:szCs w:val="16"/>
              </w:rPr>
              <w:t>Indien onderaannemer, wie was de hoofdaannemer:</w:t>
            </w:r>
          </w:p>
          <w:p w14:paraId="14420A9E" w14:textId="77777777" w:rsidR="000F37CF" w:rsidRDefault="000F37CF" w:rsidP="00AC761F">
            <w:pPr>
              <w:spacing w:before="90" w:after="54" w:line="260" w:lineRule="exact"/>
              <w:rPr>
                <w:szCs w:val="16"/>
              </w:rPr>
            </w:pPr>
            <w:r>
              <w:rPr>
                <w:szCs w:val="16"/>
              </w:rPr>
              <w:t>Werkverdeling tussen hoofd- en onderaannemer:</w:t>
            </w:r>
          </w:p>
          <w:p w14:paraId="449E15C2" w14:textId="77777777" w:rsidR="000F37CF" w:rsidRDefault="000F37CF" w:rsidP="00AC761F">
            <w:pPr>
              <w:spacing w:before="90" w:after="54" w:line="260" w:lineRule="exact"/>
              <w:rPr>
                <w:szCs w:val="16"/>
              </w:rPr>
            </w:pPr>
            <w:r>
              <w:rPr>
                <w:szCs w:val="16"/>
              </w:rPr>
              <w:t>Aanneemsommen onderaannemers</w:t>
            </w:r>
          </w:p>
        </w:tc>
        <w:tc>
          <w:tcPr>
            <w:tcW w:w="4320" w:type="dxa"/>
          </w:tcPr>
          <w:p w14:paraId="7FB57C74" w14:textId="77777777" w:rsidR="000F37CF" w:rsidRDefault="000F37CF" w:rsidP="00AC761F">
            <w:pPr>
              <w:spacing w:before="90" w:after="54" w:line="260" w:lineRule="exact"/>
              <w:rPr>
                <w:i/>
                <w:szCs w:val="16"/>
              </w:rPr>
            </w:pPr>
          </w:p>
        </w:tc>
      </w:tr>
      <w:tr w:rsidR="000F37CF" w14:paraId="74F44490" w14:textId="77777777">
        <w:tc>
          <w:tcPr>
            <w:tcW w:w="5220" w:type="dxa"/>
          </w:tcPr>
          <w:p w14:paraId="3D413D26" w14:textId="77777777" w:rsidR="000F37CF" w:rsidRDefault="000F37CF" w:rsidP="00AC761F">
            <w:pPr>
              <w:spacing w:before="90" w:after="54" w:line="260" w:lineRule="exact"/>
              <w:rPr>
                <w:szCs w:val="16"/>
              </w:rPr>
            </w:pPr>
            <w:r>
              <w:rPr>
                <w:szCs w:val="16"/>
              </w:rPr>
              <w:t>Naam opdrachtgevende instantie of bedrijf:</w:t>
            </w:r>
          </w:p>
        </w:tc>
        <w:tc>
          <w:tcPr>
            <w:tcW w:w="4320" w:type="dxa"/>
          </w:tcPr>
          <w:p w14:paraId="0AD3A882" w14:textId="77777777" w:rsidR="000F37CF" w:rsidRDefault="000F37CF" w:rsidP="00AC761F">
            <w:pPr>
              <w:spacing w:before="90" w:after="54" w:line="260" w:lineRule="exact"/>
              <w:rPr>
                <w:i/>
                <w:szCs w:val="16"/>
              </w:rPr>
            </w:pPr>
          </w:p>
        </w:tc>
      </w:tr>
      <w:tr w:rsidR="000F37CF" w14:paraId="5233C27F" w14:textId="77777777">
        <w:tc>
          <w:tcPr>
            <w:tcW w:w="5220" w:type="dxa"/>
          </w:tcPr>
          <w:p w14:paraId="59F73123" w14:textId="77777777" w:rsidR="000F37CF" w:rsidRDefault="000F37CF" w:rsidP="00AC761F">
            <w:pPr>
              <w:spacing w:before="90" w:after="54" w:line="260" w:lineRule="exact"/>
              <w:rPr>
                <w:szCs w:val="16"/>
              </w:rPr>
            </w:pPr>
            <w:r>
              <w:rPr>
                <w:szCs w:val="16"/>
              </w:rPr>
              <w:t>Naam contactpersoon bedrijf:</w:t>
            </w:r>
          </w:p>
        </w:tc>
        <w:tc>
          <w:tcPr>
            <w:tcW w:w="4320" w:type="dxa"/>
          </w:tcPr>
          <w:p w14:paraId="7B24EA0C" w14:textId="77777777" w:rsidR="000F37CF" w:rsidRDefault="000F37CF" w:rsidP="00AC761F">
            <w:pPr>
              <w:spacing w:before="90" w:after="54" w:line="260" w:lineRule="exact"/>
              <w:rPr>
                <w:i/>
                <w:szCs w:val="16"/>
              </w:rPr>
            </w:pPr>
          </w:p>
        </w:tc>
      </w:tr>
      <w:tr w:rsidR="000F37CF" w14:paraId="34CF278D" w14:textId="77777777">
        <w:tc>
          <w:tcPr>
            <w:tcW w:w="5220" w:type="dxa"/>
          </w:tcPr>
          <w:p w14:paraId="26B970F5" w14:textId="77777777" w:rsidR="000F37CF" w:rsidRDefault="000F37CF" w:rsidP="00AC761F">
            <w:pPr>
              <w:spacing w:before="90" w:after="54" w:line="260" w:lineRule="exact"/>
              <w:rPr>
                <w:szCs w:val="16"/>
              </w:rPr>
            </w:pPr>
            <w:r>
              <w:rPr>
                <w:szCs w:val="16"/>
              </w:rPr>
              <w:t>Telefoonnummer contactpersoon:</w:t>
            </w:r>
          </w:p>
        </w:tc>
        <w:tc>
          <w:tcPr>
            <w:tcW w:w="4320" w:type="dxa"/>
          </w:tcPr>
          <w:p w14:paraId="332F3348" w14:textId="77777777" w:rsidR="000F37CF" w:rsidRDefault="000F37CF" w:rsidP="00AC761F">
            <w:pPr>
              <w:spacing w:before="90" w:after="54" w:line="260" w:lineRule="exact"/>
              <w:rPr>
                <w:i/>
                <w:szCs w:val="16"/>
              </w:rPr>
            </w:pPr>
          </w:p>
        </w:tc>
      </w:tr>
      <w:tr w:rsidR="000F37CF" w14:paraId="0446E142" w14:textId="77777777">
        <w:tc>
          <w:tcPr>
            <w:tcW w:w="5220" w:type="dxa"/>
          </w:tcPr>
          <w:p w14:paraId="0A2D1043" w14:textId="77777777" w:rsidR="000F37CF" w:rsidRDefault="000F37CF" w:rsidP="00AC761F">
            <w:pPr>
              <w:spacing w:before="90" w:after="54" w:line="260" w:lineRule="exact"/>
              <w:rPr>
                <w:szCs w:val="16"/>
              </w:rPr>
            </w:pPr>
            <w:r>
              <w:rPr>
                <w:szCs w:val="16"/>
              </w:rPr>
              <w:lastRenderedPageBreak/>
              <w:t>Emailadres contactpersoon:</w:t>
            </w:r>
          </w:p>
        </w:tc>
        <w:tc>
          <w:tcPr>
            <w:tcW w:w="4320" w:type="dxa"/>
          </w:tcPr>
          <w:p w14:paraId="7DD58B1D" w14:textId="77777777" w:rsidR="000F37CF" w:rsidRDefault="000F37CF" w:rsidP="00AC761F">
            <w:pPr>
              <w:spacing w:before="90" w:after="54" w:line="260" w:lineRule="exact"/>
              <w:rPr>
                <w:i/>
                <w:szCs w:val="16"/>
              </w:rPr>
            </w:pPr>
          </w:p>
        </w:tc>
      </w:tr>
      <w:tr w:rsidR="00254F9E" w14:paraId="704AB7D2" w14:textId="77777777">
        <w:tc>
          <w:tcPr>
            <w:tcW w:w="5220" w:type="dxa"/>
          </w:tcPr>
          <w:p w14:paraId="2E3C4F0F"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5AB1C11F" w14:textId="77777777" w:rsidR="00254F9E" w:rsidRDefault="00254F9E" w:rsidP="00AC761F">
            <w:pPr>
              <w:spacing w:before="90" w:after="54" w:line="260" w:lineRule="exact"/>
              <w:rPr>
                <w:i/>
                <w:szCs w:val="16"/>
              </w:rPr>
            </w:pPr>
          </w:p>
        </w:tc>
      </w:tr>
      <w:tr w:rsidR="000F37CF" w14:paraId="77508334" w14:textId="77777777">
        <w:tc>
          <w:tcPr>
            <w:tcW w:w="5220" w:type="dxa"/>
          </w:tcPr>
          <w:p w14:paraId="7D7AF343"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70D35AD5" w14:textId="77777777" w:rsidR="000F37CF" w:rsidRDefault="000F37CF" w:rsidP="00AC761F">
            <w:pPr>
              <w:spacing w:before="90" w:after="54" w:line="260" w:lineRule="exact"/>
              <w:rPr>
                <w:i/>
                <w:szCs w:val="16"/>
              </w:rPr>
            </w:pPr>
          </w:p>
        </w:tc>
      </w:tr>
      <w:tr w:rsidR="000F37CF" w14:paraId="6906B9E5" w14:textId="77777777">
        <w:tc>
          <w:tcPr>
            <w:tcW w:w="5220" w:type="dxa"/>
          </w:tcPr>
          <w:p w14:paraId="66C65C65" w14:textId="77777777" w:rsidR="000F37CF" w:rsidRDefault="000F37CF" w:rsidP="00AC761F">
            <w:pPr>
              <w:spacing w:before="90" w:after="54" w:line="260" w:lineRule="exact"/>
              <w:rPr>
                <w:szCs w:val="16"/>
              </w:rPr>
            </w:pPr>
            <w:r>
              <w:rPr>
                <w:szCs w:val="16"/>
              </w:rPr>
              <w:t>Datum oplevering:</w:t>
            </w:r>
          </w:p>
        </w:tc>
        <w:tc>
          <w:tcPr>
            <w:tcW w:w="4320" w:type="dxa"/>
          </w:tcPr>
          <w:p w14:paraId="62D38E4B" w14:textId="77777777" w:rsidR="000F37CF" w:rsidRDefault="000F37CF" w:rsidP="00AC761F">
            <w:pPr>
              <w:spacing w:before="90" w:after="54" w:line="260" w:lineRule="exact"/>
              <w:rPr>
                <w:i/>
                <w:szCs w:val="16"/>
              </w:rPr>
            </w:pPr>
          </w:p>
        </w:tc>
      </w:tr>
      <w:tr w:rsidR="000F37CF" w14:paraId="399B53D5" w14:textId="77777777">
        <w:tc>
          <w:tcPr>
            <w:tcW w:w="5220" w:type="dxa"/>
          </w:tcPr>
          <w:p w14:paraId="4216808D"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744E6C73" w14:textId="77777777" w:rsidR="000F37CF" w:rsidRDefault="00934484" w:rsidP="00934484">
            <w:pPr>
              <w:spacing w:before="90" w:after="54" w:line="260" w:lineRule="exact"/>
              <w:rPr>
                <w:szCs w:val="16"/>
              </w:rPr>
            </w:pPr>
            <w:r>
              <w:rPr>
                <w:szCs w:val="16"/>
              </w:rPr>
              <w:t>Deze dient te worden bijgevoegd</w:t>
            </w:r>
          </w:p>
        </w:tc>
        <w:tc>
          <w:tcPr>
            <w:tcW w:w="4320" w:type="dxa"/>
          </w:tcPr>
          <w:p w14:paraId="7FA35FB3" w14:textId="77777777" w:rsidR="000F37CF" w:rsidRDefault="000F37CF" w:rsidP="00AC761F">
            <w:pPr>
              <w:spacing w:before="90" w:after="54" w:line="260" w:lineRule="exact"/>
              <w:rPr>
                <w:i/>
                <w:szCs w:val="16"/>
              </w:rPr>
            </w:pPr>
          </w:p>
        </w:tc>
      </w:tr>
    </w:tbl>
    <w:p w14:paraId="16EBEB52" w14:textId="77777777" w:rsidR="000F37CF" w:rsidRDefault="000F37CF" w:rsidP="00AC761F">
      <w:pPr>
        <w:spacing w:line="260" w:lineRule="exact"/>
        <w:rPr>
          <w:rFonts w:cs="Arial"/>
          <w:i/>
        </w:rPr>
      </w:pPr>
    </w:p>
    <w:p w14:paraId="73AF7391"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B4A7" w14:textId="77777777" w:rsidR="00A5129A" w:rsidRDefault="00A5129A">
      <w:r>
        <w:separator/>
      </w:r>
    </w:p>
  </w:endnote>
  <w:endnote w:type="continuationSeparator" w:id="0">
    <w:p w14:paraId="6CC2D343" w14:textId="77777777" w:rsidR="00A5129A" w:rsidRDefault="00A51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F18F" w14:textId="77777777" w:rsidR="00A5129A" w:rsidRDefault="00A5129A">
      <w:r>
        <w:separator/>
      </w:r>
    </w:p>
  </w:footnote>
  <w:footnote w:type="continuationSeparator" w:id="0">
    <w:p w14:paraId="2DE57010" w14:textId="77777777" w:rsidR="00A5129A" w:rsidRDefault="00A5129A">
      <w:r>
        <w:continuationSeparator/>
      </w:r>
    </w:p>
  </w:footnote>
  <w:footnote w:id="1">
    <w:p w14:paraId="687DB55D"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480461285">
    <w:abstractNumId w:val="13"/>
  </w:num>
  <w:num w:numId="2" w16cid:durableId="1339042525">
    <w:abstractNumId w:val="7"/>
  </w:num>
  <w:num w:numId="3" w16cid:durableId="1822845739">
    <w:abstractNumId w:val="6"/>
  </w:num>
  <w:num w:numId="4" w16cid:durableId="1732654773">
    <w:abstractNumId w:val="5"/>
  </w:num>
  <w:num w:numId="5" w16cid:durableId="1562056493">
    <w:abstractNumId w:val="4"/>
  </w:num>
  <w:num w:numId="6" w16cid:durableId="1785535836">
    <w:abstractNumId w:val="8"/>
  </w:num>
  <w:num w:numId="7" w16cid:durableId="59644703">
    <w:abstractNumId w:val="3"/>
  </w:num>
  <w:num w:numId="8" w16cid:durableId="437795505">
    <w:abstractNumId w:val="2"/>
  </w:num>
  <w:num w:numId="9" w16cid:durableId="2083748771">
    <w:abstractNumId w:val="1"/>
  </w:num>
  <w:num w:numId="10" w16cid:durableId="1563323753">
    <w:abstractNumId w:val="0"/>
  </w:num>
  <w:num w:numId="11" w16cid:durableId="1237321790">
    <w:abstractNumId w:val="9"/>
  </w:num>
  <w:num w:numId="12" w16cid:durableId="557060400">
    <w:abstractNumId w:val="10"/>
  </w:num>
  <w:num w:numId="13" w16cid:durableId="1906064455">
    <w:abstractNumId w:val="11"/>
  </w:num>
  <w:num w:numId="14" w16cid:durableId="391347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1411"/>
    <w:rsid w:val="000B61A3"/>
    <w:rsid w:val="000D115C"/>
    <w:rsid w:val="000F37CF"/>
    <w:rsid w:val="00254F9E"/>
    <w:rsid w:val="002648D9"/>
    <w:rsid w:val="003266FF"/>
    <w:rsid w:val="00326D6A"/>
    <w:rsid w:val="003C4B81"/>
    <w:rsid w:val="00566B1F"/>
    <w:rsid w:val="0057048C"/>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0D67"/>
    <w:rsid w:val="009A365F"/>
    <w:rsid w:val="009A4D67"/>
    <w:rsid w:val="009F445E"/>
    <w:rsid w:val="00A5129A"/>
    <w:rsid w:val="00A973FC"/>
    <w:rsid w:val="00AC761F"/>
    <w:rsid w:val="00AD4E5E"/>
    <w:rsid w:val="00AE4423"/>
    <w:rsid w:val="00B41D9B"/>
    <w:rsid w:val="00B42344"/>
    <w:rsid w:val="00C935BB"/>
    <w:rsid w:val="00CC5CD6"/>
    <w:rsid w:val="00CF74BA"/>
    <w:rsid w:val="00D22F90"/>
    <w:rsid w:val="00D273C2"/>
    <w:rsid w:val="00D35ABD"/>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E570F"/>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2C883E-2D07-4E12-9FF2-1D1448069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325</Words>
  <Characters>1792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Hennie Zandbergen</cp:lastModifiedBy>
  <cp:revision>5</cp:revision>
  <cp:lastPrinted>2012-03-21T09:28:00Z</cp:lastPrinted>
  <dcterms:created xsi:type="dcterms:W3CDTF">2021-06-14T12:15:00Z</dcterms:created>
  <dcterms:modified xsi:type="dcterms:W3CDTF">2026-02-12T08:05:00Z</dcterms:modified>
</cp:coreProperties>
</file>