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339D55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A66D2C">
        <w:rPr>
          <w:b/>
          <w:bCs/>
          <w:sz w:val="28"/>
          <w:szCs w:val="28"/>
        </w:rPr>
        <w:t>9</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307D484C" w14:textId="77777777" w:rsidR="00903F9E" w:rsidRPr="0074580B" w:rsidRDefault="00903F9E" w:rsidP="00060714">
      <w:pPr>
        <w:pStyle w:val="Titel12pt"/>
        <w:ind w:left="0"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549261B" w14:textId="6F6F4F5E" w:rsidR="00BE633B" w:rsidRPr="00BE094F" w:rsidRDefault="00903F9E" w:rsidP="00060714">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060714" w:rsidRPr="00060714">
        <w:rPr>
          <w:lang w:val="de-DE"/>
        </w:rPr>
        <w:t>202509101</w:t>
      </w: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09430E82" w:rsidR="00AB1C76" w:rsidRPr="0089677F" w:rsidRDefault="00417FA5" w:rsidP="0089677F">
    <w:pPr>
      <w:pStyle w:val="Huisstijl-Paginanummering"/>
      <w:rPr>
        <w:noProof w:val="0"/>
      </w:rPr>
    </w:pPr>
    <w:bookmarkStart w:id="1" w:name="_Toc148176410"/>
    <w:bookmarkEnd w:id="1"/>
    <w:r w:rsidRPr="00060714">
      <w:rPr>
        <w:rStyle w:val="Paginanummer"/>
        <w:rFonts w:cs="Verdana"/>
        <w:sz w:val="14"/>
        <w:szCs w:val="14"/>
      </w:rPr>
      <w:t xml:space="preserve">Bijlage </w:t>
    </w:r>
    <w:r w:rsidR="00A66D2C">
      <w:rPr>
        <w:rStyle w:val="Paginanummer"/>
        <w:rFonts w:cs="Verdana"/>
        <w:sz w:val="14"/>
        <w:szCs w:val="14"/>
      </w:rPr>
      <w:t xml:space="preserve">9 </w:t>
    </w:r>
    <w:r w:rsidR="000351DA" w:rsidRPr="00060714">
      <w:rPr>
        <w:rStyle w:val="Paginanummer"/>
        <w:rFonts w:cs="Verdana"/>
        <w:sz w:val="14"/>
        <w:szCs w:val="14"/>
      </w:rPr>
      <w:t>V</w:t>
    </w:r>
    <w:r w:rsidRPr="00060714">
      <w:rPr>
        <w:rStyle w:val="Paginanummer"/>
        <w:rFonts w:cs="Verdana"/>
        <w:sz w:val="14"/>
        <w:szCs w:val="14"/>
      </w:rPr>
      <w:t>erklaring</w:t>
    </w:r>
    <w:r w:rsidR="009A5580" w:rsidRPr="00060714">
      <w:rPr>
        <w:rStyle w:val="Paginanummer"/>
        <w:sz w:val="14"/>
        <w:szCs w:val="14"/>
      </w:rPr>
      <w:t xml:space="preserve"> </w:t>
    </w:r>
    <w:r w:rsidR="000351DA" w:rsidRPr="00060714">
      <w:rPr>
        <w:rStyle w:val="Paginanummer"/>
        <w:sz w:val="14"/>
        <w:szCs w:val="14"/>
      </w:rPr>
      <w:t xml:space="preserve">sancties Rusland </w:t>
    </w:r>
    <w:r w:rsidR="008B260B" w:rsidRPr="00060714">
      <w:rPr>
        <w:rStyle w:val="Paginanummer"/>
        <w:sz w:val="14"/>
        <w:szCs w:val="14"/>
      </w:rPr>
      <w:t>m.b.t. aanbesteding IUC</w:t>
    </w:r>
    <w:r w:rsidR="00060714" w:rsidRPr="00060714">
      <w:rPr>
        <w:rStyle w:val="Paginanummer"/>
        <w:sz w:val="14"/>
        <w:szCs w:val="14"/>
      </w:rPr>
      <w:t xml:space="preserve"> 202509101</w:t>
    </w:r>
    <w:r w:rsidR="0089677F" w:rsidRPr="00060714">
      <w:rPr>
        <w:noProof w:val="0"/>
        <w:sz w:val="11"/>
        <w:szCs w:val="22"/>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A66D2C">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0714"/>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C7258"/>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1F7E0D"/>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3E73"/>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66D2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1B8A"/>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4C7E"/>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C5537-9A20-4745-82B6-A4B365D57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2</Pages>
  <Words>333</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2547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Geest, L. de (Lisa)</cp:lastModifiedBy>
  <cp:revision>4</cp:revision>
  <cp:lastPrinted>2020-12-24T20:21:00Z</cp:lastPrinted>
  <dcterms:created xsi:type="dcterms:W3CDTF">2025-11-28T08:45:00Z</dcterms:created>
  <dcterms:modified xsi:type="dcterms:W3CDTF">2026-01-16T10:08:00Z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