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60A38D8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5ED6" w14:textId="77777777" w:rsidR="000A7A7D" w:rsidRDefault="000A7A7D" w:rsidP="00C13F97">
      <w:pPr>
        <w:spacing w:line="240" w:lineRule="auto"/>
      </w:pPr>
      <w:r>
        <w:separator/>
      </w:r>
    </w:p>
  </w:endnote>
  <w:endnote w:type="continuationSeparator" w:id="0">
    <w:p w14:paraId="57B8F575" w14:textId="77777777" w:rsidR="000A7A7D" w:rsidRDefault="000A7A7D" w:rsidP="00C13F97">
      <w:pPr>
        <w:spacing w:line="240" w:lineRule="auto"/>
      </w:pPr>
      <w:r>
        <w:continuationSeparator/>
      </w:r>
    </w:p>
  </w:endnote>
  <w:endnote w:type="continuationNotice" w:id="1">
    <w:p w14:paraId="3441052C" w14:textId="77777777" w:rsidR="000A7A7D" w:rsidRDefault="000A7A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03163A9F" w:rsidR="00B03A4C" w:rsidRPr="00BC115D" w:rsidRDefault="00E874C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A4678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4582" w14:textId="77777777" w:rsidR="000A7A7D" w:rsidRDefault="000A7A7D" w:rsidP="00C13F97">
      <w:pPr>
        <w:spacing w:line="240" w:lineRule="auto"/>
      </w:pPr>
      <w:r>
        <w:separator/>
      </w:r>
    </w:p>
  </w:footnote>
  <w:footnote w:type="continuationSeparator" w:id="0">
    <w:p w14:paraId="7056C0FC" w14:textId="77777777" w:rsidR="000A7A7D" w:rsidRDefault="000A7A7D" w:rsidP="00C13F97">
      <w:pPr>
        <w:spacing w:line="240" w:lineRule="auto"/>
      </w:pPr>
      <w:r>
        <w:continuationSeparator/>
      </w:r>
    </w:p>
  </w:footnote>
  <w:footnote w:type="continuationNotice" w:id="1">
    <w:p w14:paraId="0291EF4C" w14:textId="77777777" w:rsidR="000A7A7D" w:rsidRDefault="000A7A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3053C"/>
    <w:rsid w:val="003B6BBB"/>
    <w:rsid w:val="003D0C03"/>
    <w:rsid w:val="003D10FE"/>
    <w:rsid w:val="003D3852"/>
    <w:rsid w:val="004016EB"/>
    <w:rsid w:val="00447C23"/>
    <w:rsid w:val="00447D85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819C5"/>
    <w:rsid w:val="006A4678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766daa1aafd0c5eac000404e02cf5a76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5e2574012450051b7f2eed84f3f961d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27A0FC-FE3F-4AD2-BFB7-D2BA9F344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6df1eab6-74e0-4ee5-86d3-bdb448cb5763"/>
    <ds:schemaRef ds:uri="bf09b948-2598-4eaa-99fc-5cdd25dc3d6d"/>
    <ds:schemaRef ds:uri="6d51f16b-6971-42bd-ad33-5e2bb52cb201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11</cp:revision>
  <cp:lastPrinted>2017-09-06T17:56:00Z</cp:lastPrinted>
  <dcterms:created xsi:type="dcterms:W3CDTF">2024-07-02T18:15:00Z</dcterms:created>
  <dcterms:modified xsi:type="dcterms:W3CDTF">2025-08-04T14:24:00Z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