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C2AA4" w14:textId="77777777" w:rsidR="00D139F2" w:rsidRDefault="00D139F2" w:rsidP="00D139F2">
      <w:pPr>
        <w:rPr>
          <w:b/>
          <w:bCs/>
        </w:rPr>
      </w:pPr>
      <w:r w:rsidRPr="00D139F2">
        <w:rPr>
          <w:b/>
          <w:bCs/>
        </w:rPr>
        <w:t>Bijlage 1. Vragen aan de markt</w:t>
      </w:r>
    </w:p>
    <w:p w14:paraId="222FD865" w14:textId="77777777" w:rsidR="00D139F2" w:rsidRDefault="00D139F2" w:rsidP="00D139F2">
      <w:pPr>
        <w:rPr>
          <w:b/>
          <w:bCs/>
        </w:rPr>
      </w:pPr>
    </w:p>
    <w:p w14:paraId="6B5532C0" w14:textId="77777777" w:rsidR="00D139F2" w:rsidRDefault="00D139F2" w:rsidP="00D139F2">
      <w:pPr>
        <w:rPr>
          <w:b/>
          <w:bCs/>
        </w:rPr>
      </w:pPr>
    </w:p>
    <w:p w14:paraId="25FE3317" w14:textId="77777777" w:rsidR="00D139F2" w:rsidRDefault="00D139F2" w:rsidP="00D139F2">
      <w:pPr>
        <w:rPr>
          <w:b/>
          <w:bCs/>
        </w:rPr>
      </w:pPr>
    </w:p>
    <w:p w14:paraId="6509DEED" w14:textId="77777777" w:rsidR="00D139F2" w:rsidRDefault="00D139F2" w:rsidP="00D139F2">
      <w:pPr>
        <w:rPr>
          <w:b/>
          <w:bCs/>
        </w:rPr>
      </w:pPr>
    </w:p>
    <w:p w14:paraId="6ADF4CB8" w14:textId="77777777" w:rsidR="00D139F2" w:rsidRPr="00D139F2" w:rsidRDefault="00D139F2" w:rsidP="00D139F2">
      <w:pPr>
        <w:rPr>
          <w:b/>
          <w:bCs/>
        </w:rPr>
      </w:pPr>
    </w:p>
    <w:p w14:paraId="475C8801" w14:textId="77777777" w:rsidR="00D139F2" w:rsidRPr="00D139F2" w:rsidRDefault="00D139F2" w:rsidP="00D139F2"/>
    <w:p w14:paraId="43DA7192" w14:textId="77777777" w:rsidR="00D139F2" w:rsidRDefault="00D139F2" w:rsidP="00D139F2">
      <w:pPr>
        <w:rPr>
          <w:b/>
          <w:bCs/>
        </w:rPr>
      </w:pPr>
      <w:r w:rsidRPr="00D139F2">
        <w:rPr>
          <w:b/>
          <w:bCs/>
        </w:rPr>
        <w:t>Bedrijfs- en contactgegevens</w:t>
      </w:r>
    </w:p>
    <w:p w14:paraId="2647B6F1" w14:textId="77777777" w:rsidR="00D139F2" w:rsidRPr="00D139F2" w:rsidRDefault="00D139F2" w:rsidP="00D139F2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72"/>
        <w:gridCol w:w="1100"/>
        <w:gridCol w:w="4519"/>
      </w:tblGrid>
      <w:tr w:rsidR="00D139F2" w:rsidRPr="00D139F2" w14:paraId="39F90DF6" w14:textId="77777777" w:rsidTr="00775A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72" w:type="dxa"/>
            <w:gridSpan w:val="2"/>
          </w:tcPr>
          <w:p w14:paraId="1E7EA806" w14:textId="425B4EA5" w:rsidR="00D139F2" w:rsidRPr="00D139F2" w:rsidRDefault="00D139F2" w:rsidP="00D139F2">
            <w:pPr>
              <w:spacing w:line="240" w:lineRule="auto"/>
              <w:rPr>
                <w:b w:val="0"/>
                <w:sz w:val="18"/>
              </w:rPr>
            </w:pPr>
            <w:r w:rsidRPr="00D139F2">
              <w:rPr>
                <w:sz w:val="18"/>
              </w:rPr>
              <w:t>Bedrijfsnaam</w:t>
            </w:r>
          </w:p>
          <w:p w14:paraId="2E43B466" w14:textId="77777777" w:rsidR="00D139F2" w:rsidRPr="00D139F2" w:rsidRDefault="00D139F2" w:rsidP="00D139F2">
            <w:pPr>
              <w:spacing w:line="240" w:lineRule="auto"/>
              <w:rPr>
                <w:sz w:val="18"/>
              </w:rPr>
            </w:pPr>
          </w:p>
        </w:tc>
        <w:tc>
          <w:tcPr>
            <w:tcW w:w="4519" w:type="dxa"/>
          </w:tcPr>
          <w:p w14:paraId="766C7608" w14:textId="77777777" w:rsidR="00D139F2" w:rsidRPr="00D139F2" w:rsidRDefault="00D139F2" w:rsidP="00D139F2">
            <w:pPr>
              <w:spacing w:line="240" w:lineRule="auto"/>
              <w:rPr>
                <w:sz w:val="18"/>
              </w:rPr>
            </w:pPr>
          </w:p>
        </w:tc>
      </w:tr>
      <w:tr w:rsidR="00D139F2" w:rsidRPr="00D139F2" w14:paraId="68F68556" w14:textId="77777777" w:rsidTr="00775ACE">
        <w:tc>
          <w:tcPr>
            <w:tcW w:w="2972" w:type="dxa"/>
            <w:gridSpan w:val="2"/>
          </w:tcPr>
          <w:p w14:paraId="0DD855A8" w14:textId="43E4EF40" w:rsidR="00D139F2" w:rsidRPr="00D139F2" w:rsidRDefault="00D139F2" w:rsidP="00D139F2">
            <w:pPr>
              <w:spacing w:line="240" w:lineRule="auto"/>
              <w:rPr>
                <w:sz w:val="18"/>
              </w:rPr>
            </w:pPr>
            <w:r w:rsidRPr="00D139F2">
              <w:rPr>
                <w:sz w:val="18"/>
              </w:rPr>
              <w:t>Adres</w:t>
            </w:r>
          </w:p>
          <w:p w14:paraId="15F83E56" w14:textId="77777777" w:rsidR="00D139F2" w:rsidRPr="00D139F2" w:rsidRDefault="00D139F2" w:rsidP="00D139F2">
            <w:pPr>
              <w:spacing w:line="240" w:lineRule="auto"/>
              <w:rPr>
                <w:sz w:val="18"/>
              </w:rPr>
            </w:pPr>
          </w:p>
          <w:p w14:paraId="2299765A" w14:textId="77777777" w:rsidR="00D139F2" w:rsidRPr="00D139F2" w:rsidRDefault="00D139F2" w:rsidP="00D139F2">
            <w:pPr>
              <w:spacing w:line="240" w:lineRule="auto"/>
              <w:rPr>
                <w:sz w:val="18"/>
              </w:rPr>
            </w:pPr>
          </w:p>
        </w:tc>
        <w:tc>
          <w:tcPr>
            <w:tcW w:w="4519" w:type="dxa"/>
          </w:tcPr>
          <w:p w14:paraId="745E2851" w14:textId="77777777" w:rsidR="00D139F2" w:rsidRPr="00D139F2" w:rsidRDefault="00D139F2" w:rsidP="00D139F2">
            <w:pPr>
              <w:spacing w:line="240" w:lineRule="auto"/>
              <w:rPr>
                <w:sz w:val="18"/>
              </w:rPr>
            </w:pPr>
          </w:p>
          <w:p w14:paraId="5B3DB285" w14:textId="77777777" w:rsidR="00D139F2" w:rsidRPr="00D139F2" w:rsidRDefault="00D139F2" w:rsidP="00D139F2">
            <w:pPr>
              <w:spacing w:line="240" w:lineRule="auto"/>
              <w:rPr>
                <w:sz w:val="18"/>
              </w:rPr>
            </w:pPr>
          </w:p>
        </w:tc>
      </w:tr>
      <w:tr w:rsidR="00D139F2" w:rsidRPr="00D139F2" w14:paraId="2F74EA4A" w14:textId="77777777" w:rsidTr="00775ACE">
        <w:tc>
          <w:tcPr>
            <w:tcW w:w="2972" w:type="dxa"/>
            <w:gridSpan w:val="2"/>
          </w:tcPr>
          <w:p w14:paraId="540511A0" w14:textId="6B74F4EC" w:rsidR="00D139F2" w:rsidRPr="00D139F2" w:rsidRDefault="00D139F2" w:rsidP="00D139F2">
            <w:pPr>
              <w:spacing w:line="240" w:lineRule="auto"/>
              <w:rPr>
                <w:sz w:val="18"/>
              </w:rPr>
            </w:pPr>
            <w:r w:rsidRPr="00D139F2">
              <w:rPr>
                <w:sz w:val="18"/>
              </w:rPr>
              <w:t>Plaats/land</w:t>
            </w:r>
          </w:p>
          <w:p w14:paraId="54661918" w14:textId="77777777" w:rsidR="00D139F2" w:rsidRPr="00D139F2" w:rsidRDefault="00D139F2" w:rsidP="00D139F2">
            <w:pPr>
              <w:spacing w:line="240" w:lineRule="auto"/>
              <w:rPr>
                <w:sz w:val="18"/>
              </w:rPr>
            </w:pPr>
          </w:p>
        </w:tc>
        <w:tc>
          <w:tcPr>
            <w:tcW w:w="4519" w:type="dxa"/>
          </w:tcPr>
          <w:p w14:paraId="6BDD9A4A" w14:textId="77777777" w:rsidR="00D139F2" w:rsidRPr="00D139F2" w:rsidRDefault="00D139F2" w:rsidP="00D139F2">
            <w:pPr>
              <w:spacing w:line="240" w:lineRule="auto"/>
              <w:rPr>
                <w:sz w:val="18"/>
              </w:rPr>
            </w:pPr>
          </w:p>
        </w:tc>
      </w:tr>
      <w:tr w:rsidR="00D139F2" w:rsidRPr="00D139F2" w14:paraId="6C2CD5B1" w14:textId="77777777" w:rsidTr="00775ACE">
        <w:tc>
          <w:tcPr>
            <w:tcW w:w="2972" w:type="dxa"/>
            <w:gridSpan w:val="2"/>
          </w:tcPr>
          <w:p w14:paraId="5F19608C" w14:textId="69240CFD" w:rsidR="00D139F2" w:rsidRPr="00D139F2" w:rsidRDefault="00D139F2" w:rsidP="00D139F2">
            <w:pPr>
              <w:spacing w:line="240" w:lineRule="auto"/>
              <w:rPr>
                <w:sz w:val="18"/>
              </w:rPr>
            </w:pPr>
            <w:r w:rsidRPr="00D139F2">
              <w:rPr>
                <w:sz w:val="18"/>
              </w:rPr>
              <w:t>Naam contactpersoon</w:t>
            </w:r>
          </w:p>
          <w:p w14:paraId="334CF7D1" w14:textId="77777777" w:rsidR="00D139F2" w:rsidRPr="00D139F2" w:rsidRDefault="00D139F2" w:rsidP="00D139F2">
            <w:pPr>
              <w:spacing w:line="240" w:lineRule="auto"/>
              <w:rPr>
                <w:sz w:val="18"/>
              </w:rPr>
            </w:pPr>
          </w:p>
        </w:tc>
        <w:tc>
          <w:tcPr>
            <w:tcW w:w="4519" w:type="dxa"/>
          </w:tcPr>
          <w:p w14:paraId="2ACBEC16" w14:textId="77777777" w:rsidR="00D139F2" w:rsidRPr="00D139F2" w:rsidRDefault="00D139F2" w:rsidP="00D139F2">
            <w:pPr>
              <w:spacing w:line="240" w:lineRule="auto"/>
              <w:rPr>
                <w:sz w:val="18"/>
              </w:rPr>
            </w:pPr>
          </w:p>
        </w:tc>
      </w:tr>
      <w:tr w:rsidR="00D139F2" w:rsidRPr="00D139F2" w14:paraId="0BC04BEA" w14:textId="77777777" w:rsidTr="00775ACE">
        <w:tc>
          <w:tcPr>
            <w:tcW w:w="2972" w:type="dxa"/>
            <w:gridSpan w:val="2"/>
          </w:tcPr>
          <w:p w14:paraId="6C560AFC" w14:textId="27133734" w:rsidR="00D139F2" w:rsidRPr="00D139F2" w:rsidRDefault="00D139F2" w:rsidP="00D139F2">
            <w:pPr>
              <w:spacing w:line="240" w:lineRule="auto"/>
              <w:rPr>
                <w:sz w:val="18"/>
              </w:rPr>
            </w:pPr>
            <w:r w:rsidRPr="00D139F2">
              <w:rPr>
                <w:sz w:val="18"/>
              </w:rPr>
              <w:t>Functie contactpersoon</w:t>
            </w:r>
          </w:p>
          <w:p w14:paraId="0F0ECF01" w14:textId="77777777" w:rsidR="00D139F2" w:rsidRPr="00D139F2" w:rsidRDefault="00D139F2" w:rsidP="00D139F2">
            <w:pPr>
              <w:spacing w:line="240" w:lineRule="auto"/>
              <w:rPr>
                <w:sz w:val="18"/>
              </w:rPr>
            </w:pPr>
          </w:p>
        </w:tc>
        <w:tc>
          <w:tcPr>
            <w:tcW w:w="4519" w:type="dxa"/>
          </w:tcPr>
          <w:p w14:paraId="46281BD3" w14:textId="77777777" w:rsidR="00D139F2" w:rsidRPr="00D139F2" w:rsidRDefault="00D139F2" w:rsidP="00D139F2">
            <w:pPr>
              <w:spacing w:line="240" w:lineRule="auto"/>
              <w:rPr>
                <w:sz w:val="18"/>
              </w:rPr>
            </w:pPr>
          </w:p>
        </w:tc>
      </w:tr>
      <w:tr w:rsidR="00D139F2" w:rsidRPr="00D139F2" w14:paraId="1AE40157" w14:textId="77777777" w:rsidTr="00775ACE">
        <w:trPr>
          <w:trHeight w:val="330"/>
        </w:trPr>
        <w:tc>
          <w:tcPr>
            <w:tcW w:w="1872" w:type="dxa"/>
            <w:vMerge w:val="restart"/>
          </w:tcPr>
          <w:p w14:paraId="6B2D16D0" w14:textId="77777777" w:rsidR="00D139F2" w:rsidRPr="00D139F2" w:rsidRDefault="00D139F2" w:rsidP="00D139F2">
            <w:pPr>
              <w:spacing w:line="240" w:lineRule="auto"/>
              <w:rPr>
                <w:sz w:val="18"/>
              </w:rPr>
            </w:pPr>
            <w:r w:rsidRPr="00D139F2">
              <w:rPr>
                <w:sz w:val="18"/>
              </w:rPr>
              <w:t xml:space="preserve">Contactgegevens contactpersoon </w:t>
            </w:r>
          </w:p>
        </w:tc>
        <w:tc>
          <w:tcPr>
            <w:tcW w:w="1100" w:type="dxa"/>
          </w:tcPr>
          <w:p w14:paraId="1535CAB0" w14:textId="27399D69" w:rsidR="00D139F2" w:rsidRPr="00D139F2" w:rsidRDefault="00D139F2" w:rsidP="00D139F2">
            <w:pPr>
              <w:spacing w:line="240" w:lineRule="auto"/>
              <w:rPr>
                <w:sz w:val="18"/>
              </w:rPr>
            </w:pPr>
            <w:r w:rsidRPr="00D139F2">
              <w:rPr>
                <w:sz w:val="18"/>
              </w:rPr>
              <w:t>Telefoon:</w:t>
            </w:r>
          </w:p>
          <w:p w14:paraId="3BD11C5A" w14:textId="77777777" w:rsidR="00D139F2" w:rsidRPr="00D139F2" w:rsidRDefault="00D139F2" w:rsidP="00D139F2">
            <w:pPr>
              <w:spacing w:line="240" w:lineRule="auto"/>
              <w:rPr>
                <w:sz w:val="18"/>
              </w:rPr>
            </w:pPr>
          </w:p>
        </w:tc>
        <w:tc>
          <w:tcPr>
            <w:tcW w:w="4519" w:type="dxa"/>
          </w:tcPr>
          <w:p w14:paraId="60398D06" w14:textId="77777777" w:rsidR="00D139F2" w:rsidRPr="00D139F2" w:rsidRDefault="00D139F2" w:rsidP="00D139F2">
            <w:pPr>
              <w:spacing w:line="240" w:lineRule="auto"/>
              <w:rPr>
                <w:sz w:val="18"/>
              </w:rPr>
            </w:pPr>
            <w:r w:rsidRPr="00D139F2">
              <w:rPr>
                <w:sz w:val="18"/>
              </w:rPr>
              <w:t xml:space="preserve"> </w:t>
            </w:r>
          </w:p>
        </w:tc>
      </w:tr>
      <w:tr w:rsidR="00D139F2" w:rsidRPr="00D139F2" w14:paraId="488100D0" w14:textId="77777777" w:rsidTr="00775ACE">
        <w:trPr>
          <w:trHeight w:val="330"/>
        </w:trPr>
        <w:tc>
          <w:tcPr>
            <w:tcW w:w="1872" w:type="dxa"/>
            <w:vMerge/>
          </w:tcPr>
          <w:p w14:paraId="38141822" w14:textId="77777777" w:rsidR="00D139F2" w:rsidRPr="00D139F2" w:rsidRDefault="00D139F2" w:rsidP="00D139F2">
            <w:pPr>
              <w:spacing w:line="240" w:lineRule="auto"/>
              <w:rPr>
                <w:sz w:val="18"/>
              </w:rPr>
            </w:pPr>
          </w:p>
        </w:tc>
        <w:tc>
          <w:tcPr>
            <w:tcW w:w="1100" w:type="dxa"/>
          </w:tcPr>
          <w:p w14:paraId="575062C2" w14:textId="77777777" w:rsidR="00D139F2" w:rsidRPr="00D139F2" w:rsidRDefault="00D139F2" w:rsidP="00D139F2">
            <w:pPr>
              <w:spacing w:line="240" w:lineRule="auto"/>
              <w:rPr>
                <w:sz w:val="18"/>
              </w:rPr>
            </w:pPr>
            <w:r w:rsidRPr="00D139F2">
              <w:rPr>
                <w:sz w:val="18"/>
              </w:rPr>
              <w:t>E-mail:</w:t>
            </w:r>
          </w:p>
          <w:p w14:paraId="75EEACA9" w14:textId="77777777" w:rsidR="00D139F2" w:rsidRPr="00D139F2" w:rsidRDefault="00D139F2" w:rsidP="00D139F2">
            <w:pPr>
              <w:spacing w:line="240" w:lineRule="auto"/>
              <w:rPr>
                <w:sz w:val="18"/>
              </w:rPr>
            </w:pPr>
          </w:p>
        </w:tc>
        <w:tc>
          <w:tcPr>
            <w:tcW w:w="4519" w:type="dxa"/>
          </w:tcPr>
          <w:p w14:paraId="6062C734" w14:textId="77777777" w:rsidR="00D139F2" w:rsidRPr="00D139F2" w:rsidRDefault="00D139F2" w:rsidP="00D139F2">
            <w:pPr>
              <w:spacing w:line="240" w:lineRule="auto"/>
              <w:rPr>
                <w:sz w:val="18"/>
              </w:rPr>
            </w:pPr>
          </w:p>
        </w:tc>
      </w:tr>
    </w:tbl>
    <w:p w14:paraId="18090D1F" w14:textId="77777777" w:rsidR="00D139F2" w:rsidRPr="00D139F2" w:rsidRDefault="00D139F2" w:rsidP="00D139F2"/>
    <w:p w14:paraId="385C7161" w14:textId="77777777" w:rsidR="00D139F2" w:rsidRDefault="00D139F2" w:rsidP="00D139F2">
      <w:pPr>
        <w:rPr>
          <w:b/>
          <w:bCs/>
        </w:rPr>
      </w:pPr>
    </w:p>
    <w:p w14:paraId="2A596EE1" w14:textId="77777777" w:rsidR="00D139F2" w:rsidRDefault="00D139F2" w:rsidP="00D139F2">
      <w:pPr>
        <w:rPr>
          <w:b/>
          <w:bCs/>
        </w:rPr>
      </w:pPr>
    </w:p>
    <w:p w14:paraId="2E4924C5" w14:textId="5CA7BF0E" w:rsidR="00D139F2" w:rsidRPr="00D139F2" w:rsidRDefault="00D139F2" w:rsidP="00D139F2">
      <w:pPr>
        <w:rPr>
          <w:b/>
          <w:bCs/>
        </w:rPr>
      </w:pPr>
      <w:r w:rsidRPr="00D139F2">
        <w:rPr>
          <w:b/>
          <w:bCs/>
        </w:rPr>
        <w:t>Vragen aan de markt</w:t>
      </w:r>
    </w:p>
    <w:p w14:paraId="4714707C" w14:textId="77777777" w:rsidR="00D139F2" w:rsidRPr="00D139F2" w:rsidRDefault="00D139F2" w:rsidP="00D139F2">
      <w:pPr>
        <w:numPr>
          <w:ilvl w:val="0"/>
          <w:numId w:val="32"/>
        </w:numPr>
      </w:pPr>
      <w:r w:rsidRPr="00D139F2">
        <w:t>Is uw organisatie geïnteresseerd in dit project en verwacht u deel te nemen aan de aanbesteding?</w:t>
      </w:r>
    </w:p>
    <w:p w14:paraId="762C137E" w14:textId="77777777" w:rsidR="00D139F2" w:rsidRPr="00D139F2" w:rsidRDefault="00D139F2" w:rsidP="00D139F2">
      <w:r w:rsidRPr="00D139F2">
        <w:t>Antwoord: ______________________________________________________________________________________________________________________________________________________</w:t>
      </w:r>
    </w:p>
    <w:p w14:paraId="13F4CFCC" w14:textId="77777777" w:rsidR="00D139F2" w:rsidRDefault="00D139F2" w:rsidP="00D139F2">
      <w:pPr>
        <w:rPr>
          <w:b/>
          <w:bCs/>
        </w:rPr>
      </w:pPr>
    </w:p>
    <w:p w14:paraId="71D12D5F" w14:textId="77777777" w:rsidR="00D139F2" w:rsidRPr="00D139F2" w:rsidRDefault="00D139F2" w:rsidP="00D139F2">
      <w:pPr>
        <w:rPr>
          <w:b/>
          <w:bCs/>
        </w:rPr>
      </w:pPr>
    </w:p>
    <w:p w14:paraId="31D484E0" w14:textId="77777777" w:rsidR="00D139F2" w:rsidRPr="00D139F2" w:rsidRDefault="00D139F2" w:rsidP="00D139F2">
      <w:pPr>
        <w:rPr>
          <w:b/>
          <w:bCs/>
        </w:rPr>
      </w:pPr>
    </w:p>
    <w:p w14:paraId="40FA4EF4" w14:textId="77777777" w:rsidR="00D139F2" w:rsidRPr="00D139F2" w:rsidRDefault="00D139F2" w:rsidP="00D139F2">
      <w:pPr>
        <w:numPr>
          <w:ilvl w:val="0"/>
          <w:numId w:val="32"/>
        </w:numPr>
      </w:pPr>
      <w:r w:rsidRPr="00D139F2">
        <w:t>Welke factoren zijn voor u belangrijk om te besluiten deel te nemen aan de aanbesteding voor dit project?</w:t>
      </w:r>
    </w:p>
    <w:p w14:paraId="5DB3CEB7" w14:textId="77777777" w:rsidR="00D139F2" w:rsidRPr="00D139F2" w:rsidRDefault="00D139F2" w:rsidP="00D139F2">
      <w:pPr>
        <w:rPr>
          <w:b/>
          <w:bCs/>
        </w:rPr>
      </w:pPr>
      <w:r w:rsidRPr="00D139F2">
        <w:t>Antwoord: ______________________________________________________________________________________________________________________________________________________</w:t>
      </w:r>
    </w:p>
    <w:p w14:paraId="560E27C8" w14:textId="77777777" w:rsidR="00D139F2" w:rsidRDefault="00D139F2" w:rsidP="00D139F2"/>
    <w:p w14:paraId="58FAF23C" w14:textId="77777777" w:rsidR="00D139F2" w:rsidRPr="00D139F2" w:rsidRDefault="00D139F2" w:rsidP="00D139F2"/>
    <w:p w14:paraId="781913AC" w14:textId="77777777" w:rsidR="00D139F2" w:rsidRPr="00D139F2" w:rsidRDefault="00D139F2" w:rsidP="00D139F2"/>
    <w:p w14:paraId="75149C86" w14:textId="77777777" w:rsidR="00D139F2" w:rsidRPr="00D139F2" w:rsidRDefault="00D139F2" w:rsidP="00D139F2">
      <w:pPr>
        <w:numPr>
          <w:ilvl w:val="0"/>
          <w:numId w:val="32"/>
        </w:numPr>
      </w:pPr>
      <w:r w:rsidRPr="00D139F2">
        <w:t>Beschikt uw organisatie over voldoende capaciteit in de geplande aanbesteding- en uitvoeringsperiode (2027–2029)?</w:t>
      </w:r>
    </w:p>
    <w:p w14:paraId="32C5C860" w14:textId="77777777" w:rsidR="00D139F2" w:rsidRPr="00D139F2" w:rsidRDefault="00D139F2" w:rsidP="00D139F2">
      <w:r w:rsidRPr="00D139F2">
        <w:t>Antwoord: ______________________________________________________________________________________________________________________________________________________</w:t>
      </w:r>
    </w:p>
    <w:p w14:paraId="68A4E2EA" w14:textId="77777777" w:rsidR="00D139F2" w:rsidRDefault="00D139F2" w:rsidP="00D139F2"/>
    <w:p w14:paraId="621A6B8B" w14:textId="77777777" w:rsidR="00D139F2" w:rsidRPr="00D139F2" w:rsidRDefault="00D139F2" w:rsidP="00D139F2"/>
    <w:p w14:paraId="18A21542" w14:textId="77777777" w:rsidR="00D139F2" w:rsidRPr="00D139F2" w:rsidRDefault="00D139F2" w:rsidP="00D139F2">
      <w:pPr>
        <w:numPr>
          <w:ilvl w:val="0"/>
          <w:numId w:val="32"/>
        </w:numPr>
      </w:pPr>
      <w:r w:rsidRPr="00D139F2">
        <w:t>Over welke relevante ervaring voor deze aanbesteding beschikt uw organisatie?</w:t>
      </w:r>
    </w:p>
    <w:p w14:paraId="1D164E2F" w14:textId="77777777" w:rsidR="00D139F2" w:rsidRPr="00D139F2" w:rsidRDefault="00D139F2" w:rsidP="00D139F2">
      <w:r w:rsidRPr="00D139F2">
        <w:t>Antwoord: ______________________________________________________________________________________________________________________________________________________</w:t>
      </w:r>
    </w:p>
    <w:p w14:paraId="7BC2264E" w14:textId="77777777" w:rsidR="00D139F2" w:rsidRPr="00D139F2" w:rsidRDefault="00D139F2" w:rsidP="00D139F2"/>
    <w:p w14:paraId="6244783E" w14:textId="77777777" w:rsidR="00D139F2" w:rsidRPr="00D139F2" w:rsidRDefault="00D139F2" w:rsidP="00D139F2">
      <w:r w:rsidRPr="00D139F2">
        <w:br w:type="page"/>
      </w:r>
    </w:p>
    <w:p w14:paraId="77C5D0BD" w14:textId="77777777" w:rsidR="00D139F2" w:rsidRPr="00D139F2" w:rsidRDefault="00D139F2" w:rsidP="00D139F2">
      <w:pPr>
        <w:numPr>
          <w:ilvl w:val="0"/>
          <w:numId w:val="32"/>
        </w:numPr>
      </w:pPr>
      <w:r w:rsidRPr="00D139F2">
        <w:lastRenderedPageBreak/>
        <w:t>Verwacht u gebruik te maken van (gespecialiseerde) onderaannemers voor het beschreven project (zo ja, kunt u aangeven op welke onderdelen u dat verwacht en/of welke leveranciers)?</w:t>
      </w:r>
    </w:p>
    <w:p w14:paraId="7AE5EA47" w14:textId="77777777" w:rsidR="00D139F2" w:rsidRPr="00D139F2" w:rsidRDefault="00D139F2" w:rsidP="00D139F2">
      <w:r w:rsidRPr="00D139F2">
        <w:t>______________________________________________________________________________________________________________________________________________________</w:t>
      </w:r>
    </w:p>
    <w:p w14:paraId="61599D4D" w14:textId="77777777" w:rsidR="00D139F2" w:rsidRDefault="00D139F2" w:rsidP="00D139F2"/>
    <w:p w14:paraId="56D500A6" w14:textId="77777777" w:rsidR="00D139F2" w:rsidRPr="00D139F2" w:rsidRDefault="00D139F2" w:rsidP="00D139F2"/>
    <w:p w14:paraId="45F48863" w14:textId="77777777" w:rsidR="00D139F2" w:rsidRPr="00D139F2" w:rsidRDefault="00D139F2" w:rsidP="00D139F2">
      <w:pPr>
        <w:numPr>
          <w:ilvl w:val="0"/>
          <w:numId w:val="32"/>
        </w:numPr>
      </w:pPr>
      <w:r w:rsidRPr="00D139F2">
        <w:t>Heeft uw organisatie ervaring met het uitvoeren van projecten in het Caribisch gebied?</w:t>
      </w:r>
    </w:p>
    <w:p w14:paraId="512109A4" w14:textId="77777777" w:rsidR="00D139F2" w:rsidRPr="00D139F2" w:rsidRDefault="00D139F2" w:rsidP="00D139F2"/>
    <w:p w14:paraId="7B7BC3F2" w14:textId="77777777" w:rsidR="00D139F2" w:rsidRPr="00D139F2" w:rsidRDefault="00D139F2" w:rsidP="00D139F2">
      <w:r w:rsidRPr="00D139F2">
        <w:t>______________________________________________________________________________________________________________________________________________________</w:t>
      </w:r>
    </w:p>
    <w:p w14:paraId="56192648" w14:textId="77777777" w:rsidR="00D139F2" w:rsidRDefault="00D139F2" w:rsidP="00D139F2"/>
    <w:p w14:paraId="01DED541" w14:textId="77777777" w:rsidR="00D139F2" w:rsidRPr="00D139F2" w:rsidRDefault="00D139F2" w:rsidP="00D139F2"/>
    <w:p w14:paraId="1DDE6C4E" w14:textId="77777777" w:rsidR="00D139F2" w:rsidRPr="00D139F2" w:rsidRDefault="00D139F2" w:rsidP="00D139F2">
      <w:pPr>
        <w:numPr>
          <w:ilvl w:val="0"/>
          <w:numId w:val="32"/>
        </w:numPr>
      </w:pPr>
      <w:r w:rsidRPr="00D139F2">
        <w:t>Heeft uw organisatie nog overige opmerkingen, aandachtspunten, kansen of suggesties die relevant kunnen zijn voor de voorbereiding en/of uitvoering van dit project?</w:t>
      </w:r>
    </w:p>
    <w:p w14:paraId="78ED9F22" w14:textId="77777777" w:rsidR="00D139F2" w:rsidRPr="00D139F2" w:rsidRDefault="00D139F2" w:rsidP="00D139F2">
      <w:r w:rsidRPr="00D139F2">
        <w:t>______________________________________________________________________________________________________________________________________________________</w:t>
      </w:r>
    </w:p>
    <w:p w14:paraId="4EFEE166" w14:textId="77777777" w:rsidR="00D139F2" w:rsidRPr="00D139F2" w:rsidRDefault="00D139F2" w:rsidP="00D139F2"/>
    <w:p w14:paraId="2319DE3F" w14:textId="77777777" w:rsidR="00D139F2" w:rsidRPr="00D139F2" w:rsidRDefault="00D139F2" w:rsidP="00D139F2"/>
    <w:p w14:paraId="326FE8B6" w14:textId="77777777" w:rsidR="00D139F2" w:rsidRPr="00D139F2" w:rsidRDefault="00D139F2" w:rsidP="00D139F2"/>
    <w:p w14:paraId="0A3F4F15" w14:textId="77777777" w:rsidR="00D139F2" w:rsidRPr="00D139F2" w:rsidRDefault="00D139F2" w:rsidP="00D139F2"/>
    <w:p w14:paraId="39C99E9D" w14:textId="77777777" w:rsidR="00D139F2" w:rsidRPr="00D139F2" w:rsidRDefault="00D139F2" w:rsidP="00D139F2"/>
    <w:p w14:paraId="07E16E99" w14:textId="77777777" w:rsidR="003F5EB0" w:rsidRPr="003F5EB0" w:rsidRDefault="003F5EB0" w:rsidP="003F5EB0"/>
    <w:sectPr w:rsidR="003F5EB0" w:rsidRPr="003F5EB0" w:rsidSect="000B3F94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B417A" w14:textId="77777777" w:rsidR="00D139F2" w:rsidRDefault="00D139F2" w:rsidP="0088501B">
      <w:r>
        <w:separator/>
      </w:r>
    </w:p>
  </w:endnote>
  <w:endnote w:type="continuationSeparator" w:id="0">
    <w:p w14:paraId="6C1AFC69" w14:textId="77777777" w:rsidR="00D139F2" w:rsidRDefault="00D139F2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0262B" w14:textId="77777777" w:rsidR="00D139F2" w:rsidRDefault="00D139F2" w:rsidP="0088501B">
      <w:r>
        <w:separator/>
      </w:r>
    </w:p>
  </w:footnote>
  <w:footnote w:type="continuationSeparator" w:id="0">
    <w:p w14:paraId="2113504C" w14:textId="77777777" w:rsidR="00D139F2" w:rsidRDefault="00D139F2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3F230" w14:textId="60146ED4" w:rsidR="00E456EE" w:rsidRDefault="00D139F2" w:rsidP="00D139F2">
    <w:pPr>
      <w:pStyle w:val="Koptekst"/>
      <w:jc w:val="center"/>
    </w:pPr>
    <w:r w:rsidRPr="00D139F2">
      <w:t>AT-2026-02: Marktverkenning Realisatie project Uitbreiding Platformen Bonaire International Airport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7C73A6A"/>
    <w:multiLevelType w:val="hybridMultilevel"/>
    <w:tmpl w:val="FDE254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 w16cid:durableId="1481655121">
    <w:abstractNumId w:val="9"/>
  </w:num>
  <w:num w:numId="2" w16cid:durableId="1831822515">
    <w:abstractNumId w:val="11"/>
  </w:num>
  <w:num w:numId="3" w16cid:durableId="171771446">
    <w:abstractNumId w:val="28"/>
  </w:num>
  <w:num w:numId="4" w16cid:durableId="1154837974">
    <w:abstractNumId w:val="10"/>
  </w:num>
  <w:num w:numId="5" w16cid:durableId="370805455">
    <w:abstractNumId w:val="15"/>
  </w:num>
  <w:num w:numId="6" w16cid:durableId="432552220">
    <w:abstractNumId w:val="19"/>
  </w:num>
  <w:num w:numId="7" w16cid:durableId="2082678861">
    <w:abstractNumId w:val="2"/>
  </w:num>
  <w:num w:numId="8" w16cid:durableId="1637492801">
    <w:abstractNumId w:val="1"/>
  </w:num>
  <w:num w:numId="9" w16cid:durableId="714278830">
    <w:abstractNumId w:val="0"/>
  </w:num>
  <w:num w:numId="10" w16cid:durableId="204149131">
    <w:abstractNumId w:val="7"/>
  </w:num>
  <w:num w:numId="11" w16cid:durableId="183323219">
    <w:abstractNumId w:val="5"/>
  </w:num>
  <w:num w:numId="12" w16cid:durableId="1367294824">
    <w:abstractNumId w:val="5"/>
  </w:num>
  <w:num w:numId="13" w16cid:durableId="1547832041">
    <w:abstractNumId w:val="29"/>
  </w:num>
  <w:num w:numId="14" w16cid:durableId="939486309">
    <w:abstractNumId w:val="3"/>
  </w:num>
  <w:num w:numId="15" w16cid:durableId="1778982861">
    <w:abstractNumId w:val="17"/>
  </w:num>
  <w:num w:numId="16" w16cid:durableId="1164052842">
    <w:abstractNumId w:val="23"/>
  </w:num>
  <w:num w:numId="17" w16cid:durableId="1196308466">
    <w:abstractNumId w:val="8"/>
  </w:num>
  <w:num w:numId="18" w16cid:durableId="1540242143">
    <w:abstractNumId w:val="20"/>
  </w:num>
  <w:num w:numId="19" w16cid:durableId="1037897182">
    <w:abstractNumId w:val="30"/>
  </w:num>
  <w:num w:numId="20" w16cid:durableId="1766153063">
    <w:abstractNumId w:val="12"/>
  </w:num>
  <w:num w:numId="21" w16cid:durableId="227763802">
    <w:abstractNumId w:val="22"/>
  </w:num>
  <w:num w:numId="22" w16cid:durableId="1885143359">
    <w:abstractNumId w:val="25"/>
  </w:num>
  <w:num w:numId="23" w16cid:durableId="323357991">
    <w:abstractNumId w:val="18"/>
  </w:num>
  <w:num w:numId="24" w16cid:durableId="759059774">
    <w:abstractNumId w:val="27"/>
  </w:num>
  <w:num w:numId="25" w16cid:durableId="209458364">
    <w:abstractNumId w:val="26"/>
  </w:num>
  <w:num w:numId="26" w16cid:durableId="698972272">
    <w:abstractNumId w:val="6"/>
  </w:num>
  <w:num w:numId="27" w16cid:durableId="850067605">
    <w:abstractNumId w:val="14"/>
  </w:num>
  <w:num w:numId="28" w16cid:durableId="922836905">
    <w:abstractNumId w:val="21"/>
  </w:num>
  <w:num w:numId="29" w16cid:durableId="534781583">
    <w:abstractNumId w:val="4"/>
  </w:num>
  <w:num w:numId="30" w16cid:durableId="738400352">
    <w:abstractNumId w:val="13"/>
  </w:num>
  <w:num w:numId="31" w16cid:durableId="1407725017">
    <w:abstractNumId w:val="24"/>
  </w:num>
  <w:num w:numId="32" w16cid:durableId="194552945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9F2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663D4"/>
    <w:rsid w:val="007F4AEA"/>
    <w:rsid w:val="00820E7F"/>
    <w:rsid w:val="0088386A"/>
    <w:rsid w:val="0088501B"/>
    <w:rsid w:val="008D2753"/>
    <w:rsid w:val="008E3581"/>
    <w:rsid w:val="00905289"/>
    <w:rsid w:val="009C4043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139F2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814EFD"/>
  <w15:chartTrackingRefBased/>
  <w15:docId w15:val="{560B0665-502B-4E81-B427-F711402F5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18"/>
        <w:szCs w:val="18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D139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D139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D139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D139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D139F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139F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139F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139F2"/>
    <w:rPr>
      <w:rFonts w:eastAsiaTheme="majorEastAsia" w:cstheme="majorBidi"/>
      <w:color w:val="272727" w:themeColor="text1" w:themeTint="D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49586-E45C-4557-A56D-EBF396B56F7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258</Words>
  <Characters>1927</Characters>
  <Application>Microsoft Office Word</Application>
  <DocSecurity>0</DocSecurity>
  <Lines>55</Lines>
  <Paragraphs>22</Paragraphs>
  <ScaleCrop>false</ScaleCrop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RWS</dc:creator>
  <cp:keywords/>
  <dc:description/>
  <cp:lastModifiedBy>RWS</cp:lastModifiedBy>
  <cp:revision>1</cp:revision>
  <dcterms:created xsi:type="dcterms:W3CDTF">2026-02-13T13:09:00Z</dcterms:created>
  <dcterms:modified xsi:type="dcterms:W3CDTF">2026-02-13T13:15:00Z</dcterms:modified>
</cp:coreProperties>
</file>