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E1A0F" w14:textId="1C12D0C6" w:rsidR="00F00553" w:rsidRPr="00BC1671" w:rsidRDefault="00F00553" w:rsidP="002D6545">
      <w:pPr>
        <w:pStyle w:val="Kop1"/>
        <w:rPr>
          <w:rFonts w:ascii="Nunito" w:hAnsi="Nunito"/>
          <w:b/>
          <w:bCs w:val="0"/>
          <w:sz w:val="40"/>
          <w:szCs w:val="40"/>
        </w:rPr>
      </w:pPr>
      <w:bookmarkStart w:id="0" w:name="_Ref351365733"/>
      <w:bookmarkStart w:id="1" w:name="_Toc357785669"/>
      <w:bookmarkStart w:id="2" w:name="_Toc8655491"/>
      <w:bookmarkStart w:id="3" w:name="_Toc9605461"/>
      <w:bookmarkStart w:id="4" w:name="_Toc68706648"/>
      <w:r w:rsidRPr="00BC1671">
        <w:rPr>
          <w:rFonts w:ascii="Nunito" w:hAnsi="Nunito"/>
          <w:b/>
          <w:bCs w:val="0"/>
          <w:sz w:val="40"/>
          <w:szCs w:val="40"/>
        </w:rPr>
        <w:t xml:space="preserve">Standaardformulier </w:t>
      </w:r>
      <w:r w:rsidR="00951FF3">
        <w:rPr>
          <w:rFonts w:ascii="Nunito" w:hAnsi="Nunito"/>
          <w:b/>
          <w:bCs w:val="0"/>
          <w:sz w:val="40"/>
          <w:szCs w:val="40"/>
        </w:rPr>
        <w:t>B</w:t>
      </w:r>
      <w:r w:rsidRPr="00BC1671">
        <w:rPr>
          <w:rFonts w:ascii="Nunito" w:hAnsi="Nunito"/>
          <w:b/>
          <w:bCs w:val="0"/>
          <w:sz w:val="40"/>
          <w:szCs w:val="40"/>
        </w:rPr>
        <w:t xml:space="preserve">: </w:t>
      </w:r>
      <w:bookmarkEnd w:id="0"/>
      <w:bookmarkEnd w:id="1"/>
      <w:bookmarkEnd w:id="2"/>
      <w:bookmarkEnd w:id="3"/>
      <w:bookmarkEnd w:id="4"/>
      <w:r w:rsidR="008A1727">
        <w:rPr>
          <w:rFonts w:ascii="Nunito" w:hAnsi="Nunito"/>
          <w:b/>
          <w:bCs w:val="0"/>
          <w:sz w:val="40"/>
          <w:szCs w:val="40"/>
        </w:rPr>
        <w:t xml:space="preserve">Akkoordverklaring </w:t>
      </w:r>
      <w:r w:rsidR="00951FF3">
        <w:rPr>
          <w:rFonts w:ascii="Nunito" w:hAnsi="Nunito"/>
          <w:b/>
          <w:bCs w:val="0"/>
          <w:sz w:val="40"/>
          <w:szCs w:val="40"/>
        </w:rPr>
        <w:t>concept Verwerkersovereenkomst</w:t>
      </w:r>
    </w:p>
    <w:p w14:paraId="71668C5A" w14:textId="77777777" w:rsidR="00BC1671" w:rsidRDefault="00BC1671" w:rsidP="00BC1671">
      <w:pPr>
        <w:rPr>
          <w:rFonts w:ascii="Nunito" w:hAnsi="Nunito"/>
        </w:rPr>
      </w:pPr>
    </w:p>
    <w:p w14:paraId="7AEA6CA6" w14:textId="5F0EB904" w:rsidR="008A1727" w:rsidRPr="008A1727" w:rsidRDefault="008A1727" w:rsidP="008A1727">
      <w:pPr>
        <w:rPr>
          <w:rFonts w:ascii="Nunito" w:hAnsi="Nunito"/>
          <w:sz w:val="22"/>
          <w:szCs w:val="22"/>
        </w:rPr>
      </w:pPr>
      <w:r w:rsidRPr="008A1727">
        <w:rPr>
          <w:rFonts w:ascii="Nunito" w:hAnsi="Nunito"/>
          <w:sz w:val="22"/>
          <w:szCs w:val="22"/>
        </w:rPr>
        <w:t xml:space="preserve">Inschrijver dient akkoord te gaan met de inhoud van het concept van de </w:t>
      </w:r>
      <w:r w:rsidR="00951FF3">
        <w:rPr>
          <w:rFonts w:ascii="Nunito" w:hAnsi="Nunito"/>
          <w:sz w:val="22"/>
          <w:szCs w:val="22"/>
        </w:rPr>
        <w:t>verwerkers</w:t>
      </w:r>
      <w:r w:rsidRPr="008A1727">
        <w:rPr>
          <w:rFonts w:ascii="Nunito" w:hAnsi="Nunito"/>
          <w:sz w:val="22"/>
          <w:szCs w:val="22"/>
        </w:rPr>
        <w:t>overeenkom</w:t>
      </w:r>
      <w:r w:rsidR="00951FF3">
        <w:rPr>
          <w:rFonts w:ascii="Nunito" w:hAnsi="Nunito"/>
          <w:sz w:val="22"/>
          <w:szCs w:val="22"/>
        </w:rPr>
        <w:t>st</w:t>
      </w:r>
      <w:r w:rsidRPr="008A1727">
        <w:rPr>
          <w:rFonts w:ascii="Nunito" w:hAnsi="Nunito"/>
          <w:sz w:val="22"/>
          <w:szCs w:val="22"/>
        </w:rPr>
        <w:t xml:space="preserve"> (toegevoegd als Bijlage </w:t>
      </w:r>
      <w:r w:rsidR="00951FF3">
        <w:rPr>
          <w:rFonts w:ascii="Nunito" w:hAnsi="Nunito"/>
          <w:sz w:val="22"/>
          <w:szCs w:val="22"/>
        </w:rPr>
        <w:t>D</w:t>
      </w:r>
      <w:r w:rsidRPr="008A1727">
        <w:rPr>
          <w:rFonts w:ascii="Nunito" w:hAnsi="Nunito"/>
          <w:sz w:val="22"/>
          <w:szCs w:val="22"/>
        </w:rPr>
        <w:t xml:space="preserve"> bij dit beschrijvend document en zoals eventueel gewijzigd door middel van een nota van inlichtingen).</w:t>
      </w:r>
    </w:p>
    <w:p w14:paraId="0E570C7A" w14:textId="77777777" w:rsidR="008A1727" w:rsidRPr="008A1727" w:rsidRDefault="008A1727" w:rsidP="008A1727">
      <w:pPr>
        <w:rPr>
          <w:rFonts w:ascii="Nunito" w:hAnsi="Nunito"/>
          <w:sz w:val="22"/>
          <w:szCs w:val="22"/>
        </w:rPr>
      </w:pPr>
    </w:p>
    <w:p w14:paraId="3C8654A6" w14:textId="431FD3EB" w:rsidR="008A1727" w:rsidRPr="008A1727" w:rsidRDefault="008A1727" w:rsidP="008A1727">
      <w:pPr>
        <w:rPr>
          <w:rFonts w:ascii="Nunito" w:hAnsi="Nunito"/>
          <w:sz w:val="22"/>
          <w:szCs w:val="22"/>
        </w:rPr>
      </w:pPr>
      <w:r w:rsidRPr="008A1727">
        <w:rPr>
          <w:rFonts w:ascii="Nunito" w:hAnsi="Nunito"/>
          <w:sz w:val="22"/>
          <w:szCs w:val="22"/>
        </w:rPr>
        <w:t xml:space="preserve">Inschrijver gaat onvoorwaardelijk akkoord met de inhoud van het concept van de </w:t>
      </w:r>
      <w:r w:rsidR="00951FF3">
        <w:rPr>
          <w:rFonts w:ascii="Nunito" w:hAnsi="Nunito"/>
          <w:sz w:val="22"/>
          <w:szCs w:val="22"/>
        </w:rPr>
        <w:t>verwerkersovereenkomst</w:t>
      </w:r>
    </w:p>
    <w:p w14:paraId="086A4437" w14:textId="77777777" w:rsidR="008A1727" w:rsidRPr="008A1727" w:rsidRDefault="008A1727" w:rsidP="008A1727">
      <w:pPr>
        <w:rPr>
          <w:rFonts w:ascii="Nunito" w:hAnsi="Nunito"/>
          <w:sz w:val="22"/>
          <w:szCs w:val="22"/>
        </w:rPr>
      </w:pPr>
    </w:p>
    <w:p w14:paraId="6FC7B8A3" w14:textId="77777777" w:rsidR="008A1727" w:rsidRPr="008A1727" w:rsidRDefault="008A1727" w:rsidP="008A1727">
      <w:pPr>
        <w:rPr>
          <w:rFonts w:ascii="Nunito" w:hAnsi="Nunito"/>
          <w:sz w:val="22"/>
          <w:szCs w:val="22"/>
        </w:rPr>
      </w:pPr>
    </w:p>
    <w:p w14:paraId="5C032A11" w14:textId="64D548AE" w:rsidR="008A1727" w:rsidRPr="008A1727" w:rsidRDefault="008A1727" w:rsidP="008A1727">
      <w:pPr>
        <w:jc w:val="center"/>
        <w:rPr>
          <w:rFonts w:ascii="Nunito" w:hAnsi="Nunito"/>
          <w:sz w:val="22"/>
          <w:szCs w:val="22"/>
        </w:rPr>
      </w:pPr>
      <w:r w:rsidRPr="008A1727">
        <w:rPr>
          <w:rFonts w:ascii="Nunito" w:hAnsi="Nunito"/>
          <w:sz w:val="22"/>
          <w:szCs w:val="22"/>
        </w:rPr>
        <w:t>Akkoord</w:t>
      </w:r>
    </w:p>
    <w:p w14:paraId="08669929" w14:textId="323385BF" w:rsidR="008A1727" w:rsidRPr="008A1727" w:rsidRDefault="008A1727" w:rsidP="008A1727">
      <w:pPr>
        <w:jc w:val="center"/>
        <w:rPr>
          <w:rFonts w:ascii="Nunito" w:hAnsi="Nunito"/>
        </w:rPr>
      </w:pPr>
    </w:p>
    <w:p w14:paraId="0071BAE7" w14:textId="7D9EBB63" w:rsidR="008A1727" w:rsidRPr="008A1727" w:rsidRDefault="008A1727" w:rsidP="008A1727">
      <w:pPr>
        <w:rPr>
          <w:rFonts w:ascii="Nunito" w:hAnsi="Nunito"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7510F1" wp14:editId="4D87BE59">
                <wp:simplePos x="0" y="0"/>
                <wp:positionH relativeFrom="margin">
                  <wp:align>center</wp:align>
                </wp:positionH>
                <wp:positionV relativeFrom="paragraph">
                  <wp:posOffset>5715</wp:posOffset>
                </wp:positionV>
                <wp:extent cx="182880" cy="182880"/>
                <wp:effectExtent l="0" t="0" r="26670" b="26670"/>
                <wp:wrapNone/>
                <wp:docPr id="9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AC9B50" id="Rectangle 13" o:spid="_x0000_s1026" style="position:absolute;margin-left:0;margin-top:.45pt;width:14.4pt;height:14.4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">
                <w10:wrap anchorx="margin"/>
              </v:rect>
            </w:pict>
          </mc:Fallback>
        </mc:AlternateContent>
      </w:r>
    </w:p>
    <w:p w14:paraId="4C6D07CF" w14:textId="7E77F126" w:rsidR="008A1727" w:rsidRPr="00BC1671" w:rsidRDefault="008A1727" w:rsidP="00BC1671">
      <w:pPr>
        <w:rPr>
          <w:rFonts w:ascii="Nunito" w:hAnsi="Nunito"/>
        </w:rPr>
      </w:pPr>
    </w:p>
    <w:p w14:paraId="132AB758" w14:textId="77777777" w:rsidR="00BC1671" w:rsidRDefault="00BC1671" w:rsidP="00BC1671">
      <w:pPr>
        <w:rPr>
          <w:rFonts w:ascii="Corbel" w:hAnsi="Corbel"/>
        </w:rPr>
      </w:pPr>
    </w:p>
    <w:p w14:paraId="776378EE" w14:textId="77777777" w:rsidR="00BC1671" w:rsidRPr="002D6545" w:rsidRDefault="00BC1671" w:rsidP="00BC1671">
      <w:pPr>
        <w:rPr>
          <w:rFonts w:ascii="Corbel" w:hAnsi="Corbel"/>
        </w:rPr>
      </w:pPr>
    </w:p>
    <w:p w14:paraId="3E233C4B" w14:textId="77777777" w:rsidR="00BC1671" w:rsidRPr="002D6545" w:rsidRDefault="00BC1671" w:rsidP="00BC1671">
      <w:pPr>
        <w:rPr>
          <w:rFonts w:ascii="Corbel" w:hAnsi="Corbel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BC1671" w:rsidRPr="002D6545" w14:paraId="47468B77" w14:textId="77777777" w:rsidTr="0058204D">
        <w:trPr>
          <w:trHeight w:val="297"/>
          <w:jc w:val="center"/>
        </w:trPr>
        <w:tc>
          <w:tcPr>
            <w:tcW w:w="2835" w:type="dxa"/>
            <w:shd w:val="clear" w:color="auto" w:fill="002060"/>
          </w:tcPr>
          <w:p w14:paraId="68CCF092" w14:textId="77777777" w:rsidR="00BC1671" w:rsidRPr="00BC1671" w:rsidRDefault="00BC1671" w:rsidP="00BC1671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BC1671">
              <w:rPr>
                <w:rFonts w:ascii="Nunito" w:hAnsi="Nunito"/>
                <w:b/>
                <w:bCs/>
              </w:rPr>
              <w:t>Naam Inschrijver</w:t>
            </w:r>
          </w:p>
        </w:tc>
        <w:tc>
          <w:tcPr>
            <w:tcW w:w="5670" w:type="dxa"/>
          </w:tcPr>
          <w:p w14:paraId="1935FD63" w14:textId="77777777" w:rsidR="00BC1671" w:rsidRPr="002D6545" w:rsidRDefault="00BC1671" w:rsidP="0058204D">
            <w:pPr>
              <w:rPr>
                <w:rFonts w:ascii="Corbel" w:hAnsi="Corbel"/>
              </w:rPr>
            </w:pPr>
          </w:p>
        </w:tc>
      </w:tr>
      <w:tr w:rsidR="00BC1671" w:rsidRPr="002D6545" w14:paraId="30A9639B" w14:textId="77777777" w:rsidTr="0058204D">
        <w:trPr>
          <w:jc w:val="center"/>
        </w:trPr>
        <w:tc>
          <w:tcPr>
            <w:tcW w:w="2835" w:type="dxa"/>
            <w:shd w:val="clear" w:color="auto" w:fill="002060"/>
          </w:tcPr>
          <w:p w14:paraId="78613F86" w14:textId="77777777" w:rsidR="00BC1671" w:rsidRPr="00BC1671" w:rsidRDefault="00BC1671" w:rsidP="00BC1671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BC1671">
              <w:rPr>
                <w:rFonts w:ascii="Nunito" w:hAnsi="Nunito"/>
                <w:b/>
                <w:bCs/>
              </w:rPr>
              <w:t>Naam ondergetekende</w:t>
            </w:r>
          </w:p>
        </w:tc>
        <w:tc>
          <w:tcPr>
            <w:tcW w:w="5670" w:type="dxa"/>
          </w:tcPr>
          <w:p w14:paraId="45CEFC14" w14:textId="77777777" w:rsidR="00BC1671" w:rsidRPr="002D6545" w:rsidRDefault="00BC1671" w:rsidP="0058204D">
            <w:pPr>
              <w:rPr>
                <w:rFonts w:ascii="Corbel" w:hAnsi="Corbel"/>
              </w:rPr>
            </w:pPr>
          </w:p>
        </w:tc>
      </w:tr>
      <w:tr w:rsidR="00BC1671" w:rsidRPr="002D6545" w14:paraId="77C40925" w14:textId="77777777" w:rsidTr="0058204D">
        <w:trPr>
          <w:jc w:val="center"/>
        </w:trPr>
        <w:tc>
          <w:tcPr>
            <w:tcW w:w="2835" w:type="dxa"/>
            <w:shd w:val="clear" w:color="auto" w:fill="002060"/>
          </w:tcPr>
          <w:p w14:paraId="6D5F1111" w14:textId="77777777" w:rsidR="00BC1671" w:rsidRPr="00BC1671" w:rsidRDefault="00BC1671" w:rsidP="00BC1671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BC1671">
              <w:rPr>
                <w:rFonts w:ascii="Nunito" w:hAnsi="Nunito"/>
                <w:b/>
                <w:bCs/>
              </w:rPr>
              <w:t>Functie</w:t>
            </w:r>
          </w:p>
        </w:tc>
        <w:tc>
          <w:tcPr>
            <w:tcW w:w="5670" w:type="dxa"/>
          </w:tcPr>
          <w:p w14:paraId="731E9842" w14:textId="77777777" w:rsidR="00BC1671" w:rsidRPr="002D6545" w:rsidRDefault="00BC1671" w:rsidP="0058204D">
            <w:pPr>
              <w:rPr>
                <w:rFonts w:ascii="Corbel" w:hAnsi="Corbel"/>
              </w:rPr>
            </w:pPr>
          </w:p>
        </w:tc>
      </w:tr>
      <w:tr w:rsidR="00BC1671" w:rsidRPr="002D6545" w14:paraId="6D816EC1" w14:textId="77777777" w:rsidTr="0058204D">
        <w:trPr>
          <w:jc w:val="center"/>
        </w:trPr>
        <w:tc>
          <w:tcPr>
            <w:tcW w:w="2835" w:type="dxa"/>
            <w:shd w:val="clear" w:color="auto" w:fill="002060"/>
          </w:tcPr>
          <w:p w14:paraId="369FC34F" w14:textId="77777777" w:rsidR="00BC1671" w:rsidRPr="00BC1671" w:rsidRDefault="00BC1671" w:rsidP="00BC1671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BC1671">
              <w:rPr>
                <w:rFonts w:ascii="Nunito" w:hAnsi="Nunito"/>
                <w:b/>
                <w:bCs/>
              </w:rPr>
              <w:t>Plaats en datum</w:t>
            </w:r>
          </w:p>
        </w:tc>
        <w:tc>
          <w:tcPr>
            <w:tcW w:w="5670" w:type="dxa"/>
          </w:tcPr>
          <w:p w14:paraId="2A1472B6" w14:textId="77777777" w:rsidR="00BC1671" w:rsidRPr="002D6545" w:rsidRDefault="00BC1671" w:rsidP="0058204D">
            <w:pPr>
              <w:rPr>
                <w:rFonts w:ascii="Corbel" w:hAnsi="Corbel"/>
              </w:rPr>
            </w:pPr>
          </w:p>
        </w:tc>
      </w:tr>
      <w:tr w:rsidR="00BC1671" w:rsidRPr="002D6545" w14:paraId="74F3E5A7" w14:textId="77777777" w:rsidTr="0058204D">
        <w:trPr>
          <w:jc w:val="center"/>
        </w:trPr>
        <w:tc>
          <w:tcPr>
            <w:tcW w:w="2835" w:type="dxa"/>
            <w:shd w:val="clear" w:color="auto" w:fill="002060"/>
          </w:tcPr>
          <w:p w14:paraId="1982DCA0" w14:textId="77777777" w:rsidR="00BC1671" w:rsidRPr="00BC1671" w:rsidRDefault="00BC1671" w:rsidP="00BC1671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BC1671">
              <w:rPr>
                <w:rFonts w:ascii="Nunito" w:hAnsi="Nunito"/>
                <w:b/>
                <w:bCs/>
              </w:rPr>
              <w:t>Handtekening</w:t>
            </w:r>
          </w:p>
          <w:p w14:paraId="4C569900" w14:textId="77777777" w:rsidR="00BC1671" w:rsidRPr="00BC1671" w:rsidRDefault="00BC1671" w:rsidP="00BC1671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</w:p>
        </w:tc>
        <w:tc>
          <w:tcPr>
            <w:tcW w:w="5670" w:type="dxa"/>
          </w:tcPr>
          <w:p w14:paraId="31387BA7" w14:textId="77777777" w:rsidR="00BC1671" w:rsidRDefault="00BC1671" w:rsidP="0058204D">
            <w:pPr>
              <w:rPr>
                <w:rFonts w:ascii="Corbel" w:hAnsi="Corbel"/>
              </w:rPr>
            </w:pPr>
          </w:p>
          <w:p w14:paraId="5EEC89A9" w14:textId="77777777" w:rsidR="00BC1671" w:rsidRDefault="00BC1671" w:rsidP="0058204D">
            <w:pPr>
              <w:rPr>
                <w:rFonts w:ascii="Corbel" w:hAnsi="Corbel"/>
              </w:rPr>
            </w:pPr>
          </w:p>
          <w:p w14:paraId="336A09FD" w14:textId="77777777" w:rsidR="00BC1671" w:rsidRDefault="00BC1671" w:rsidP="0058204D">
            <w:pPr>
              <w:rPr>
                <w:rFonts w:ascii="Corbel" w:hAnsi="Corbel"/>
              </w:rPr>
            </w:pPr>
          </w:p>
          <w:p w14:paraId="060DF07A" w14:textId="77777777" w:rsidR="00BC1671" w:rsidRDefault="00BC1671" w:rsidP="0058204D">
            <w:pPr>
              <w:rPr>
                <w:rFonts w:ascii="Corbel" w:hAnsi="Corbel"/>
              </w:rPr>
            </w:pPr>
          </w:p>
          <w:p w14:paraId="5FCF2952" w14:textId="77777777" w:rsidR="00BC1671" w:rsidRDefault="00BC1671" w:rsidP="0058204D">
            <w:pPr>
              <w:rPr>
                <w:rFonts w:ascii="Corbel" w:hAnsi="Corbel"/>
              </w:rPr>
            </w:pPr>
          </w:p>
          <w:p w14:paraId="2971270D" w14:textId="77777777" w:rsidR="00BC1671" w:rsidRPr="002D6545" w:rsidRDefault="00BC1671" w:rsidP="0058204D">
            <w:pPr>
              <w:rPr>
                <w:rFonts w:ascii="Corbel" w:hAnsi="Corbel"/>
              </w:rPr>
            </w:pPr>
          </w:p>
        </w:tc>
      </w:tr>
    </w:tbl>
    <w:p w14:paraId="45CE71FF" w14:textId="77777777" w:rsidR="00BC1671" w:rsidRDefault="00BC1671" w:rsidP="00F00553">
      <w:pPr>
        <w:rPr>
          <w:rFonts w:ascii="Nunito" w:hAnsi="Nunito"/>
        </w:rPr>
      </w:pPr>
    </w:p>
    <w:p w14:paraId="1995373A" w14:textId="77777777" w:rsidR="00BC1671" w:rsidRDefault="00BC1671" w:rsidP="00F00553">
      <w:pPr>
        <w:rPr>
          <w:rFonts w:ascii="Nunito" w:hAnsi="Nunito"/>
        </w:rPr>
      </w:pPr>
    </w:p>
    <w:p w14:paraId="6B7346E3" w14:textId="77777777" w:rsidR="003F5EB0" w:rsidRPr="003F5EB0" w:rsidRDefault="003F5EB0" w:rsidP="003F5EB0"/>
    <w:sectPr w:rsidR="003F5EB0" w:rsidRPr="003F5EB0" w:rsidSect="000B3F94">
      <w:head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AA99E" w14:textId="77777777" w:rsidR="00F00553" w:rsidRDefault="00F00553" w:rsidP="0088501B">
      <w:r>
        <w:separator/>
      </w:r>
    </w:p>
  </w:endnote>
  <w:endnote w:type="continuationSeparator" w:id="0">
    <w:p w14:paraId="400C3397" w14:textId="77777777" w:rsidR="00F00553" w:rsidRDefault="00F00553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FCC3D" w14:textId="77777777" w:rsidR="00F00553" w:rsidRDefault="00F00553" w:rsidP="0088501B">
      <w:r>
        <w:separator/>
      </w:r>
    </w:p>
  </w:footnote>
  <w:footnote w:type="continuationSeparator" w:id="0">
    <w:p w14:paraId="6DBE4EFE" w14:textId="77777777" w:rsidR="00F00553" w:rsidRDefault="00F00553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4D880" w14:textId="182D32B9" w:rsidR="00E456EE" w:rsidRDefault="00BC1671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8FFABE4" wp14:editId="6A0D345B">
          <wp:simplePos x="0" y="0"/>
          <wp:positionH relativeFrom="page">
            <wp:align>right</wp:align>
          </wp:positionH>
          <wp:positionV relativeFrom="paragraph">
            <wp:posOffset>-398049</wp:posOffset>
          </wp:positionV>
          <wp:extent cx="7522234" cy="2171597"/>
          <wp:effectExtent l="0" t="0" r="2540" b="635"/>
          <wp:wrapTopAndBottom/>
          <wp:docPr id="1752777318" name="Afbeelding 1" descr="Afbeelding met lijn, schermopname, diagram, Perceel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777318" name="Afbeelding 1" descr="Afbeelding met lijn, schermopname, diagram, Perceel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2234" cy="2171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1335CC"/>
    <w:multiLevelType w:val="hybridMultilevel"/>
    <w:tmpl w:val="301269AE"/>
    <w:lvl w:ilvl="0" w:tplc="5AA00364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 w16cid:durableId="994723940">
    <w:abstractNumId w:val="9"/>
  </w:num>
  <w:num w:numId="2" w16cid:durableId="2011909123">
    <w:abstractNumId w:val="11"/>
  </w:num>
  <w:num w:numId="3" w16cid:durableId="770711373">
    <w:abstractNumId w:val="27"/>
  </w:num>
  <w:num w:numId="4" w16cid:durableId="169108271">
    <w:abstractNumId w:val="10"/>
  </w:num>
  <w:num w:numId="5" w16cid:durableId="1022781854">
    <w:abstractNumId w:val="15"/>
  </w:num>
  <w:num w:numId="6" w16cid:durableId="853569181">
    <w:abstractNumId w:val="18"/>
  </w:num>
  <w:num w:numId="7" w16cid:durableId="425156788">
    <w:abstractNumId w:val="2"/>
  </w:num>
  <w:num w:numId="8" w16cid:durableId="859855770">
    <w:abstractNumId w:val="1"/>
  </w:num>
  <w:num w:numId="9" w16cid:durableId="736323778">
    <w:abstractNumId w:val="0"/>
  </w:num>
  <w:num w:numId="10" w16cid:durableId="576744507">
    <w:abstractNumId w:val="7"/>
  </w:num>
  <w:num w:numId="11" w16cid:durableId="940840946">
    <w:abstractNumId w:val="5"/>
  </w:num>
  <w:num w:numId="12" w16cid:durableId="1704210265">
    <w:abstractNumId w:val="5"/>
  </w:num>
  <w:num w:numId="13" w16cid:durableId="581792353">
    <w:abstractNumId w:val="28"/>
  </w:num>
  <w:num w:numId="14" w16cid:durableId="2032413433">
    <w:abstractNumId w:val="3"/>
  </w:num>
  <w:num w:numId="15" w16cid:durableId="689378592">
    <w:abstractNumId w:val="16"/>
  </w:num>
  <w:num w:numId="16" w16cid:durableId="1919560134">
    <w:abstractNumId w:val="22"/>
  </w:num>
  <w:num w:numId="17" w16cid:durableId="1554467278">
    <w:abstractNumId w:val="8"/>
  </w:num>
  <w:num w:numId="18" w16cid:durableId="2077588401">
    <w:abstractNumId w:val="19"/>
  </w:num>
  <w:num w:numId="19" w16cid:durableId="1094278270">
    <w:abstractNumId w:val="30"/>
  </w:num>
  <w:num w:numId="20" w16cid:durableId="1605187676">
    <w:abstractNumId w:val="12"/>
  </w:num>
  <w:num w:numId="21" w16cid:durableId="1665013149">
    <w:abstractNumId w:val="21"/>
  </w:num>
  <w:num w:numId="22" w16cid:durableId="2027094635">
    <w:abstractNumId w:val="24"/>
  </w:num>
  <w:num w:numId="23" w16cid:durableId="372195020">
    <w:abstractNumId w:val="17"/>
  </w:num>
  <w:num w:numId="24" w16cid:durableId="1677264770">
    <w:abstractNumId w:val="26"/>
  </w:num>
  <w:num w:numId="25" w16cid:durableId="501749325">
    <w:abstractNumId w:val="25"/>
  </w:num>
  <w:num w:numId="26" w16cid:durableId="1262376932">
    <w:abstractNumId w:val="6"/>
  </w:num>
  <w:num w:numId="27" w16cid:durableId="546919836">
    <w:abstractNumId w:val="14"/>
  </w:num>
  <w:num w:numId="28" w16cid:durableId="1306930032">
    <w:abstractNumId w:val="20"/>
  </w:num>
  <w:num w:numId="29" w16cid:durableId="1480879298">
    <w:abstractNumId w:val="4"/>
  </w:num>
  <w:num w:numId="30" w16cid:durableId="1056199460">
    <w:abstractNumId w:val="13"/>
  </w:num>
  <w:num w:numId="31" w16cid:durableId="1585451222">
    <w:abstractNumId w:val="23"/>
  </w:num>
  <w:num w:numId="32" w16cid:durableId="109335818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553"/>
    <w:rsid w:val="000030D0"/>
    <w:rsid w:val="00043163"/>
    <w:rsid w:val="00056D70"/>
    <w:rsid w:val="000B3F94"/>
    <w:rsid w:val="000E1F3B"/>
    <w:rsid w:val="0014183F"/>
    <w:rsid w:val="001602EF"/>
    <w:rsid w:val="00173156"/>
    <w:rsid w:val="001D6F03"/>
    <w:rsid w:val="002A6578"/>
    <w:rsid w:val="002B1092"/>
    <w:rsid w:val="002D6545"/>
    <w:rsid w:val="002E0FD2"/>
    <w:rsid w:val="00354C31"/>
    <w:rsid w:val="0038549E"/>
    <w:rsid w:val="0039160B"/>
    <w:rsid w:val="003C4BF2"/>
    <w:rsid w:val="003D51FB"/>
    <w:rsid w:val="003F5EB0"/>
    <w:rsid w:val="003F6EDB"/>
    <w:rsid w:val="0040142D"/>
    <w:rsid w:val="0040571B"/>
    <w:rsid w:val="00420A8A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C060D"/>
    <w:rsid w:val="007F4AEA"/>
    <w:rsid w:val="0088386A"/>
    <w:rsid w:val="0088501B"/>
    <w:rsid w:val="008A1727"/>
    <w:rsid w:val="008D2753"/>
    <w:rsid w:val="008E3581"/>
    <w:rsid w:val="00905289"/>
    <w:rsid w:val="00951FF3"/>
    <w:rsid w:val="009B09C2"/>
    <w:rsid w:val="009C5CF5"/>
    <w:rsid w:val="00A32591"/>
    <w:rsid w:val="00A51041"/>
    <w:rsid w:val="00A77ABF"/>
    <w:rsid w:val="00A863E9"/>
    <w:rsid w:val="00B022C4"/>
    <w:rsid w:val="00B559E9"/>
    <w:rsid w:val="00B72222"/>
    <w:rsid w:val="00B80650"/>
    <w:rsid w:val="00B95888"/>
    <w:rsid w:val="00BC1671"/>
    <w:rsid w:val="00C04CF4"/>
    <w:rsid w:val="00C11EB3"/>
    <w:rsid w:val="00C36FAA"/>
    <w:rsid w:val="00C71133"/>
    <w:rsid w:val="00CA55CC"/>
    <w:rsid w:val="00CB3317"/>
    <w:rsid w:val="00D928F7"/>
    <w:rsid w:val="00DA3555"/>
    <w:rsid w:val="00E456EE"/>
    <w:rsid w:val="00ED7AB9"/>
    <w:rsid w:val="00EE5BBE"/>
    <w:rsid w:val="00F00553"/>
    <w:rsid w:val="00F257AB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F85199D"/>
  <w15:chartTrackingRefBased/>
  <w15:docId w15:val="{7CA3A2E6-6BB5-4EB5-803B-87FAAEA9B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Reitsma, Jilt (NDW)</dc:creator>
  <cp:keywords/>
  <dc:description/>
  <cp:lastModifiedBy>Kroes, Bram (NDW)</cp:lastModifiedBy>
  <cp:revision>2</cp:revision>
  <dcterms:created xsi:type="dcterms:W3CDTF">2025-04-10T14:38:00Z</dcterms:created>
  <dcterms:modified xsi:type="dcterms:W3CDTF">2025-04-10T14:38:00Z</dcterms:modified>
</cp:coreProperties>
</file>