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3E453C6A" w:rsidR="00F00553" w:rsidRPr="00027DF0" w:rsidRDefault="00F15D39" w:rsidP="002D6545">
      <w:pPr>
        <w:pStyle w:val="Kop1"/>
        <w:rPr>
          <w:rFonts w:ascii="Nunito" w:hAnsi="Nunito"/>
          <w:b/>
          <w:bCs w:val="0"/>
          <w:sz w:val="28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 w:rsidRPr="00027DF0">
        <w:rPr>
          <w:rFonts w:ascii="Nunito" w:hAnsi="Nunito"/>
          <w:b/>
          <w:bCs w:val="0"/>
          <w:sz w:val="28"/>
        </w:rPr>
        <w:t xml:space="preserve">Bijlage </w:t>
      </w:r>
      <w:r w:rsidR="00027DF0">
        <w:rPr>
          <w:rFonts w:ascii="Nunito" w:hAnsi="Nunito"/>
          <w:b/>
          <w:bCs w:val="0"/>
          <w:sz w:val="28"/>
        </w:rPr>
        <w:t>H</w:t>
      </w:r>
      <w:r w:rsidR="00CB38FF" w:rsidRPr="00027DF0">
        <w:rPr>
          <w:rFonts w:ascii="Nunito" w:hAnsi="Nunito"/>
          <w:b/>
          <w:bCs w:val="0"/>
          <w:sz w:val="28"/>
        </w:rPr>
        <w:t>:</w:t>
      </w:r>
      <w:r w:rsidR="00F00553" w:rsidRPr="00027DF0">
        <w:rPr>
          <w:rFonts w:ascii="Nunito" w:hAnsi="Nunito"/>
          <w:b/>
          <w:bCs w:val="0"/>
          <w:sz w:val="28"/>
        </w:rPr>
        <w:t xml:space="preserve"> </w:t>
      </w:r>
      <w:bookmarkEnd w:id="0"/>
      <w:bookmarkEnd w:id="1"/>
      <w:bookmarkEnd w:id="2"/>
      <w:bookmarkEnd w:id="3"/>
      <w:bookmarkEnd w:id="4"/>
      <w:r w:rsidRPr="00027DF0">
        <w:rPr>
          <w:rFonts w:ascii="Nunito" w:hAnsi="Nunito"/>
          <w:b/>
          <w:bCs w:val="0"/>
          <w:sz w:val="28"/>
        </w:rPr>
        <w:t xml:space="preserve">Verklaring </w:t>
      </w:r>
      <w:r w:rsidR="00CB38FF" w:rsidRPr="00027DF0">
        <w:rPr>
          <w:rFonts w:ascii="Nunito" w:hAnsi="Nunito"/>
          <w:b/>
          <w:bCs w:val="0"/>
          <w:sz w:val="28"/>
        </w:rPr>
        <w:t>onderaanneming</w:t>
      </w:r>
    </w:p>
    <w:p w14:paraId="71668C5A" w14:textId="77777777" w:rsidR="00BC1671" w:rsidRDefault="00BC1671" w:rsidP="00BC1671">
      <w:pPr>
        <w:rPr>
          <w:rFonts w:ascii="Nunito" w:hAnsi="Nunito"/>
        </w:rPr>
      </w:pPr>
    </w:p>
    <w:p w14:paraId="5217609F" w14:textId="5E26715F" w:rsidR="00CB38FF" w:rsidRPr="00027DF0" w:rsidRDefault="00CB38FF" w:rsidP="00CB38FF">
      <w:pPr>
        <w:rPr>
          <w:rFonts w:ascii="Nunito" w:hAnsi="Nunito"/>
          <w:sz w:val="20"/>
          <w:szCs w:val="20"/>
        </w:rPr>
      </w:pPr>
      <w:r w:rsidRPr="00027DF0">
        <w:rPr>
          <w:rFonts w:ascii="Nunito" w:hAnsi="Nunito"/>
          <w:sz w:val="20"/>
          <w:szCs w:val="20"/>
        </w:rPr>
        <w:t xml:space="preserve">Ondergetekenden verklaren hierbij ten behoeve van de aanbesteding </w:t>
      </w:r>
      <w:r w:rsidR="00C01B44" w:rsidRPr="00027DF0">
        <w:rPr>
          <w:rFonts w:ascii="Nunito" w:hAnsi="Nunito"/>
          <w:sz w:val="20"/>
          <w:szCs w:val="20"/>
        </w:rPr>
        <w:t xml:space="preserve">Raamovereenkomst </w:t>
      </w:r>
      <w:r w:rsidR="00027DF0" w:rsidRPr="00027DF0">
        <w:rPr>
          <w:rFonts w:ascii="Nunito" w:hAnsi="Nunito"/>
          <w:sz w:val="20"/>
          <w:szCs w:val="20"/>
        </w:rPr>
        <w:t>MSP Flexibele Schil</w:t>
      </w:r>
    </w:p>
    <w:p w14:paraId="4386EBE0" w14:textId="77777777" w:rsidR="00CB38FF" w:rsidRPr="00027DF0" w:rsidRDefault="00CB38FF" w:rsidP="00CB38FF">
      <w:pPr>
        <w:rPr>
          <w:rFonts w:ascii="Nunito" w:hAnsi="Nunito"/>
          <w:sz w:val="20"/>
          <w:szCs w:val="20"/>
        </w:rPr>
      </w:pPr>
    </w:p>
    <w:p w14:paraId="65E2A13B" w14:textId="5673A5A1" w:rsidR="00CB38FF" w:rsidRPr="00027DF0" w:rsidRDefault="00CB38FF" w:rsidP="00CB38FF">
      <w:pPr>
        <w:pStyle w:val="Lijstalinea"/>
        <w:numPr>
          <w:ilvl w:val="0"/>
          <w:numId w:val="34"/>
        </w:numPr>
        <w:rPr>
          <w:rFonts w:ascii="Nunito" w:hAnsi="Nunito"/>
          <w:sz w:val="20"/>
          <w:szCs w:val="20"/>
        </w:rPr>
      </w:pPr>
      <w:r w:rsidRPr="00027DF0">
        <w:rPr>
          <w:rFonts w:ascii="Nunito" w:hAnsi="Nunito"/>
          <w:sz w:val="20"/>
          <w:szCs w:val="20"/>
        </w:rPr>
        <w:t>………………………. als onderaannemer zal worden ingezet ten behoeve van de volgende werkzaamheden: ………………………………………..</w:t>
      </w:r>
    </w:p>
    <w:p w14:paraId="1B36CC25" w14:textId="667296F3" w:rsidR="00CB38FF" w:rsidRPr="00027DF0" w:rsidRDefault="00CB38FF" w:rsidP="00CB38FF">
      <w:pPr>
        <w:pStyle w:val="Lijstalinea"/>
        <w:numPr>
          <w:ilvl w:val="0"/>
          <w:numId w:val="34"/>
        </w:numPr>
        <w:rPr>
          <w:rFonts w:ascii="Nunito" w:hAnsi="Nunito"/>
          <w:sz w:val="20"/>
          <w:szCs w:val="20"/>
        </w:rPr>
      </w:pPr>
      <w:r w:rsidRPr="00027DF0">
        <w:rPr>
          <w:rFonts w:ascii="Nunito" w:hAnsi="Nunito"/>
          <w:sz w:val="20"/>
          <w:szCs w:val="20"/>
        </w:rPr>
        <w:t>op ……………… (onderaannemer) een beroep wordt gedaan om te voldoen aan de volgende eis(en) op het gebied van technische bekwaamheid: ……………………………</w:t>
      </w:r>
    </w:p>
    <w:p w14:paraId="2E1F4A1A" w14:textId="3493AF04" w:rsidR="00CB38FF" w:rsidRPr="00027DF0" w:rsidRDefault="00CB38FF" w:rsidP="00CB38FF">
      <w:pPr>
        <w:pStyle w:val="Lijstalinea"/>
        <w:numPr>
          <w:ilvl w:val="0"/>
          <w:numId w:val="34"/>
        </w:numPr>
        <w:rPr>
          <w:rFonts w:ascii="Nunito" w:hAnsi="Nunito"/>
          <w:sz w:val="20"/>
          <w:szCs w:val="20"/>
        </w:rPr>
      </w:pPr>
      <w:r w:rsidRPr="00027DF0">
        <w:rPr>
          <w:rFonts w:ascii="Nunito" w:hAnsi="Nunito"/>
          <w:sz w:val="20"/>
          <w:szCs w:val="20"/>
        </w:rPr>
        <w:t>……………………… (onderaannemer) verklaart dat ……………….. (de inschrijver) in het kader van de ontwikkeling daadwerkelijk kan beschikken over de kwaliteiten die voor de uitvoering van de ontwikkeling noodzakelijk zijn</w:t>
      </w:r>
    </w:p>
    <w:p w14:paraId="5289A570" w14:textId="77777777" w:rsidR="00CB38FF" w:rsidRPr="00027DF0" w:rsidRDefault="00CB38FF" w:rsidP="00CB38FF">
      <w:pPr>
        <w:rPr>
          <w:rFonts w:ascii="Nunito" w:hAnsi="Nunito"/>
          <w:sz w:val="20"/>
          <w:szCs w:val="20"/>
        </w:rPr>
      </w:pPr>
    </w:p>
    <w:p w14:paraId="47EC720F" w14:textId="2A13BEC0" w:rsidR="00F15D39" w:rsidRPr="00027DF0" w:rsidRDefault="00CB38FF" w:rsidP="00CB38FF">
      <w:pPr>
        <w:rPr>
          <w:rFonts w:ascii="Nunito" w:hAnsi="Nunito"/>
        </w:rPr>
      </w:pPr>
      <w:r w:rsidRPr="00027DF0">
        <w:rPr>
          <w:rFonts w:ascii="Nunito" w:hAnsi="Nunito"/>
        </w:rPr>
        <w:t>Namens de onderaannemer:</w:t>
      </w:r>
    </w:p>
    <w:tbl>
      <w:tblPr>
        <w:tblW w:w="936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6"/>
        <w:gridCol w:w="5670"/>
      </w:tblGrid>
      <w:tr w:rsidR="00BC1671" w:rsidRPr="00027DF0" w14:paraId="47468B77" w14:textId="77777777" w:rsidTr="00027DF0">
        <w:trPr>
          <w:trHeight w:val="297"/>
          <w:jc w:val="center"/>
        </w:trPr>
        <w:tc>
          <w:tcPr>
            <w:tcW w:w="3696" w:type="dxa"/>
            <w:shd w:val="clear" w:color="auto" w:fill="002060"/>
          </w:tcPr>
          <w:p w14:paraId="68CCF092" w14:textId="77777777" w:rsidR="00BC1671" w:rsidRPr="00027DF0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027DF0" w14:paraId="30A9639B" w14:textId="77777777" w:rsidTr="00027DF0">
        <w:trPr>
          <w:jc w:val="center"/>
        </w:trPr>
        <w:tc>
          <w:tcPr>
            <w:tcW w:w="3696" w:type="dxa"/>
            <w:shd w:val="clear" w:color="auto" w:fill="002060"/>
          </w:tcPr>
          <w:p w14:paraId="78613F86" w14:textId="77777777" w:rsidR="00BC1671" w:rsidRPr="00027DF0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027DF0" w14:paraId="77C40925" w14:textId="77777777" w:rsidTr="00027DF0">
        <w:trPr>
          <w:jc w:val="center"/>
        </w:trPr>
        <w:tc>
          <w:tcPr>
            <w:tcW w:w="3696" w:type="dxa"/>
            <w:shd w:val="clear" w:color="auto" w:fill="002060"/>
          </w:tcPr>
          <w:p w14:paraId="6D5F1111" w14:textId="77777777" w:rsidR="00BC1671" w:rsidRPr="00027DF0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027DF0" w14:paraId="6D816EC1" w14:textId="77777777" w:rsidTr="00027DF0">
        <w:trPr>
          <w:jc w:val="center"/>
        </w:trPr>
        <w:tc>
          <w:tcPr>
            <w:tcW w:w="3696" w:type="dxa"/>
            <w:shd w:val="clear" w:color="auto" w:fill="002060"/>
          </w:tcPr>
          <w:p w14:paraId="369FC34F" w14:textId="77777777" w:rsidR="00BC1671" w:rsidRPr="00027DF0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027DF0" w14:paraId="74F3E5A7" w14:textId="77777777" w:rsidTr="00027DF0">
        <w:trPr>
          <w:trHeight w:val="689"/>
          <w:jc w:val="center"/>
        </w:trPr>
        <w:tc>
          <w:tcPr>
            <w:tcW w:w="3696" w:type="dxa"/>
            <w:shd w:val="clear" w:color="auto" w:fill="002060"/>
          </w:tcPr>
          <w:p w14:paraId="1982DCA0" w14:textId="77777777" w:rsidR="00BC1671" w:rsidRPr="00027DF0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027DF0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  <w:p w14:paraId="5EEC89A9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  <w:p w14:paraId="336A09FD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  <w:p w14:paraId="060DF07A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  <w:p w14:paraId="5FCF2952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  <w:p w14:paraId="2971270D" w14:textId="77777777" w:rsidR="00BC1671" w:rsidRPr="00027DF0" w:rsidRDefault="00BC1671" w:rsidP="0058204D">
            <w:pPr>
              <w:rPr>
                <w:rFonts w:ascii="Corbel" w:hAnsi="Corbel"/>
              </w:rPr>
            </w:pPr>
          </w:p>
        </w:tc>
      </w:tr>
    </w:tbl>
    <w:p w14:paraId="464A0656" w14:textId="132D1B1C" w:rsidR="00F15D39" w:rsidRPr="00027DF0" w:rsidRDefault="00F15D39">
      <w:pPr>
        <w:rPr>
          <w:rFonts w:ascii="Nunito" w:hAnsi="Nunito"/>
        </w:rPr>
      </w:pPr>
    </w:p>
    <w:p w14:paraId="6B7346E3" w14:textId="54E091E6" w:rsidR="003F5EB0" w:rsidRPr="00027DF0" w:rsidRDefault="00F15D39" w:rsidP="003F5EB0">
      <w:pPr>
        <w:rPr>
          <w:rFonts w:ascii="Nunito" w:hAnsi="Nunito"/>
        </w:rPr>
      </w:pPr>
      <w:r w:rsidRPr="00027DF0">
        <w:rPr>
          <w:rFonts w:ascii="Nunito" w:hAnsi="Nunito"/>
        </w:rPr>
        <w:t>Namens inschrijver:</w:t>
      </w:r>
    </w:p>
    <w:tbl>
      <w:tblPr>
        <w:tblW w:w="936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6"/>
        <w:gridCol w:w="5670"/>
      </w:tblGrid>
      <w:tr w:rsidR="00F15D39" w:rsidRPr="00027DF0" w14:paraId="4B293F4C" w14:textId="77777777" w:rsidTr="00027DF0">
        <w:trPr>
          <w:trHeight w:val="297"/>
          <w:jc w:val="center"/>
        </w:trPr>
        <w:tc>
          <w:tcPr>
            <w:tcW w:w="3696" w:type="dxa"/>
            <w:shd w:val="clear" w:color="auto" w:fill="002060"/>
          </w:tcPr>
          <w:p w14:paraId="0A512EFA" w14:textId="77777777" w:rsidR="00F15D39" w:rsidRPr="00027DF0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6783ED08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</w:tc>
      </w:tr>
      <w:tr w:rsidR="00F15D39" w:rsidRPr="00027DF0" w14:paraId="688C0579" w14:textId="77777777" w:rsidTr="00027DF0">
        <w:trPr>
          <w:jc w:val="center"/>
        </w:trPr>
        <w:tc>
          <w:tcPr>
            <w:tcW w:w="3696" w:type="dxa"/>
            <w:shd w:val="clear" w:color="auto" w:fill="002060"/>
          </w:tcPr>
          <w:p w14:paraId="086E15F6" w14:textId="77777777" w:rsidR="00F15D39" w:rsidRPr="00027DF0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024D3F8F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</w:tc>
      </w:tr>
      <w:tr w:rsidR="00F15D39" w:rsidRPr="00027DF0" w14:paraId="37D454DE" w14:textId="77777777" w:rsidTr="00027DF0">
        <w:trPr>
          <w:jc w:val="center"/>
        </w:trPr>
        <w:tc>
          <w:tcPr>
            <w:tcW w:w="3696" w:type="dxa"/>
            <w:shd w:val="clear" w:color="auto" w:fill="002060"/>
          </w:tcPr>
          <w:p w14:paraId="5EBAD976" w14:textId="77777777" w:rsidR="00F15D39" w:rsidRPr="00027DF0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413560EE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</w:tc>
      </w:tr>
      <w:tr w:rsidR="00F15D39" w:rsidRPr="00027DF0" w14:paraId="7BBDCF55" w14:textId="77777777" w:rsidTr="00027DF0">
        <w:trPr>
          <w:jc w:val="center"/>
        </w:trPr>
        <w:tc>
          <w:tcPr>
            <w:tcW w:w="3696" w:type="dxa"/>
            <w:shd w:val="clear" w:color="auto" w:fill="002060"/>
          </w:tcPr>
          <w:p w14:paraId="67C88A49" w14:textId="77777777" w:rsidR="00F15D39" w:rsidRPr="00027DF0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136DF0DB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</w:tc>
      </w:tr>
      <w:tr w:rsidR="00F15D39" w:rsidRPr="00027DF0" w14:paraId="4865BA45" w14:textId="77777777" w:rsidTr="00027DF0">
        <w:trPr>
          <w:trHeight w:val="689"/>
          <w:jc w:val="center"/>
        </w:trPr>
        <w:tc>
          <w:tcPr>
            <w:tcW w:w="3696" w:type="dxa"/>
            <w:shd w:val="clear" w:color="auto" w:fill="002060"/>
          </w:tcPr>
          <w:p w14:paraId="3BC7DE8C" w14:textId="77777777" w:rsidR="00F15D39" w:rsidRPr="00027DF0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027DF0">
              <w:rPr>
                <w:rFonts w:ascii="Nunito" w:hAnsi="Nunito"/>
                <w:b/>
                <w:bCs/>
              </w:rPr>
              <w:t>Handtekening</w:t>
            </w:r>
          </w:p>
          <w:p w14:paraId="7DB185A2" w14:textId="77777777" w:rsidR="00F15D39" w:rsidRPr="00027DF0" w:rsidRDefault="00F15D39" w:rsidP="005D23C9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1E60A3D2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  <w:p w14:paraId="7C796E73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  <w:p w14:paraId="598F36B3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  <w:p w14:paraId="663253DB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  <w:p w14:paraId="33C7E8CD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  <w:p w14:paraId="173ADE10" w14:textId="77777777" w:rsidR="00F15D39" w:rsidRPr="00027DF0" w:rsidRDefault="00F15D39" w:rsidP="005D23C9">
            <w:pPr>
              <w:rPr>
                <w:rFonts w:ascii="Corbel" w:hAnsi="Corbel"/>
              </w:rPr>
            </w:pPr>
          </w:p>
        </w:tc>
      </w:tr>
    </w:tbl>
    <w:p w14:paraId="257B67FE" w14:textId="77777777" w:rsidR="00F15D39" w:rsidRPr="00027DF0" w:rsidRDefault="00F15D39" w:rsidP="003F5EB0"/>
    <w:sectPr w:rsidR="00F15D39" w:rsidRPr="00027DF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19D37020"/>
    <w:multiLevelType w:val="hybridMultilevel"/>
    <w:tmpl w:val="545CA642"/>
    <w:lvl w:ilvl="0" w:tplc="2CEA7816">
      <w:numFmt w:val="bullet"/>
      <w:lvlText w:val="•"/>
      <w:lvlJc w:val="left"/>
      <w:pPr>
        <w:ind w:left="1065" w:hanging="705"/>
      </w:pPr>
      <w:rPr>
        <w:rFonts w:ascii="Nunito" w:eastAsiaTheme="minorHAnsi" w:hAnsi="Nunito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abstractNum w:abstractNumId="32" w15:restartNumberingAfterBreak="0">
    <w:nsid w:val="79A62658"/>
    <w:multiLevelType w:val="hybridMultilevel"/>
    <w:tmpl w:val="6C50C1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8"/>
  </w:num>
  <w:num w:numId="4" w16cid:durableId="169108271">
    <w:abstractNumId w:val="10"/>
  </w:num>
  <w:num w:numId="5" w16cid:durableId="1022781854">
    <w:abstractNumId w:val="16"/>
  </w:num>
  <w:num w:numId="6" w16cid:durableId="853569181">
    <w:abstractNumId w:val="19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9"/>
  </w:num>
  <w:num w:numId="14" w16cid:durableId="2032413433">
    <w:abstractNumId w:val="3"/>
  </w:num>
  <w:num w:numId="15" w16cid:durableId="689378592">
    <w:abstractNumId w:val="17"/>
  </w:num>
  <w:num w:numId="16" w16cid:durableId="1919560134">
    <w:abstractNumId w:val="23"/>
  </w:num>
  <w:num w:numId="17" w16cid:durableId="1554467278">
    <w:abstractNumId w:val="8"/>
  </w:num>
  <w:num w:numId="18" w16cid:durableId="2077588401">
    <w:abstractNumId w:val="20"/>
  </w:num>
  <w:num w:numId="19" w16cid:durableId="1094278270">
    <w:abstractNumId w:val="31"/>
  </w:num>
  <w:num w:numId="20" w16cid:durableId="1605187676">
    <w:abstractNumId w:val="12"/>
  </w:num>
  <w:num w:numId="21" w16cid:durableId="1665013149">
    <w:abstractNumId w:val="22"/>
  </w:num>
  <w:num w:numId="22" w16cid:durableId="2027094635">
    <w:abstractNumId w:val="25"/>
  </w:num>
  <w:num w:numId="23" w16cid:durableId="372195020">
    <w:abstractNumId w:val="18"/>
  </w:num>
  <w:num w:numId="24" w16cid:durableId="1677264770">
    <w:abstractNumId w:val="27"/>
  </w:num>
  <w:num w:numId="25" w16cid:durableId="501749325">
    <w:abstractNumId w:val="26"/>
  </w:num>
  <w:num w:numId="26" w16cid:durableId="1262376932">
    <w:abstractNumId w:val="6"/>
  </w:num>
  <w:num w:numId="27" w16cid:durableId="546919836">
    <w:abstractNumId w:val="15"/>
  </w:num>
  <w:num w:numId="28" w16cid:durableId="1306930032">
    <w:abstractNumId w:val="21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4"/>
  </w:num>
  <w:num w:numId="32" w16cid:durableId="1093358189">
    <w:abstractNumId w:val="30"/>
  </w:num>
  <w:num w:numId="33" w16cid:durableId="646399773">
    <w:abstractNumId w:val="32"/>
  </w:num>
  <w:num w:numId="34" w16cid:durableId="558582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30D0"/>
    <w:rsid w:val="00027DF0"/>
    <w:rsid w:val="00043163"/>
    <w:rsid w:val="00056D70"/>
    <w:rsid w:val="000B3F94"/>
    <w:rsid w:val="000E1F3B"/>
    <w:rsid w:val="0014183F"/>
    <w:rsid w:val="001602EF"/>
    <w:rsid w:val="00173156"/>
    <w:rsid w:val="001D6F03"/>
    <w:rsid w:val="002A6578"/>
    <w:rsid w:val="002B1092"/>
    <w:rsid w:val="002D6545"/>
    <w:rsid w:val="002E0FD2"/>
    <w:rsid w:val="00354C31"/>
    <w:rsid w:val="0038549E"/>
    <w:rsid w:val="0039160B"/>
    <w:rsid w:val="003C4BF2"/>
    <w:rsid w:val="003D51FB"/>
    <w:rsid w:val="003F5EB0"/>
    <w:rsid w:val="003F6EDB"/>
    <w:rsid w:val="0040142D"/>
    <w:rsid w:val="0040571B"/>
    <w:rsid w:val="00447244"/>
    <w:rsid w:val="00450447"/>
    <w:rsid w:val="004B0EA1"/>
    <w:rsid w:val="004D766D"/>
    <w:rsid w:val="00545AD6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1727"/>
    <w:rsid w:val="008D2753"/>
    <w:rsid w:val="008E3581"/>
    <w:rsid w:val="00905289"/>
    <w:rsid w:val="009B09C2"/>
    <w:rsid w:val="009C5CF5"/>
    <w:rsid w:val="00A32591"/>
    <w:rsid w:val="00A77ABF"/>
    <w:rsid w:val="00A863E9"/>
    <w:rsid w:val="00AC14F4"/>
    <w:rsid w:val="00B022C4"/>
    <w:rsid w:val="00B559E9"/>
    <w:rsid w:val="00B72222"/>
    <w:rsid w:val="00B80650"/>
    <w:rsid w:val="00B95888"/>
    <w:rsid w:val="00BC1671"/>
    <w:rsid w:val="00C01B44"/>
    <w:rsid w:val="00C04CF4"/>
    <w:rsid w:val="00C11EB3"/>
    <w:rsid w:val="00C326AC"/>
    <w:rsid w:val="00C36FAA"/>
    <w:rsid w:val="00C71133"/>
    <w:rsid w:val="00CA55CC"/>
    <w:rsid w:val="00CB3317"/>
    <w:rsid w:val="00CB38FF"/>
    <w:rsid w:val="00D928F7"/>
    <w:rsid w:val="00DA3555"/>
    <w:rsid w:val="00E456EE"/>
    <w:rsid w:val="00ED7AB9"/>
    <w:rsid w:val="00EE5BBE"/>
    <w:rsid w:val="00F00553"/>
    <w:rsid w:val="00F15D39"/>
    <w:rsid w:val="00F65492"/>
    <w:rsid w:val="00F7355F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Noordzij, Yorie (NDW)</cp:lastModifiedBy>
  <cp:revision>4</cp:revision>
  <dcterms:created xsi:type="dcterms:W3CDTF">2025-03-25T15:30:00Z</dcterms:created>
  <dcterms:modified xsi:type="dcterms:W3CDTF">2025-04-10T14:37:00Z</dcterms:modified>
</cp:coreProperties>
</file>