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1A0F" w14:textId="6D00794B" w:rsidR="00F00553" w:rsidRPr="00653CA4" w:rsidRDefault="00F15D39" w:rsidP="002D6545">
      <w:pPr>
        <w:pStyle w:val="Kop1"/>
        <w:rPr>
          <w:rFonts w:ascii="Nunito" w:hAnsi="Nunito"/>
          <w:b/>
          <w:bCs w:val="0"/>
          <w:sz w:val="28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68706648"/>
      <w:r w:rsidRPr="00653CA4">
        <w:rPr>
          <w:rFonts w:ascii="Nunito" w:hAnsi="Nunito"/>
          <w:b/>
          <w:bCs w:val="0"/>
          <w:sz w:val="28"/>
        </w:rPr>
        <w:t xml:space="preserve">Bijlage </w:t>
      </w:r>
      <w:r w:rsidR="00653CA4">
        <w:rPr>
          <w:rFonts w:ascii="Nunito" w:hAnsi="Nunito"/>
          <w:b/>
          <w:bCs w:val="0"/>
          <w:sz w:val="28"/>
        </w:rPr>
        <w:t>G</w:t>
      </w:r>
      <w:r w:rsidR="00F00553" w:rsidRPr="00653CA4">
        <w:rPr>
          <w:rFonts w:ascii="Nunito" w:hAnsi="Nunito"/>
          <w:b/>
          <w:bCs w:val="0"/>
          <w:sz w:val="28"/>
        </w:rPr>
        <w:t xml:space="preserve">: </w:t>
      </w:r>
      <w:bookmarkEnd w:id="0"/>
      <w:bookmarkEnd w:id="1"/>
      <w:bookmarkEnd w:id="2"/>
      <w:bookmarkEnd w:id="3"/>
      <w:bookmarkEnd w:id="4"/>
      <w:r w:rsidRPr="00653CA4">
        <w:rPr>
          <w:rFonts w:ascii="Nunito" w:hAnsi="Nunito"/>
          <w:b/>
          <w:bCs w:val="0"/>
          <w:sz w:val="28"/>
        </w:rPr>
        <w:t xml:space="preserve">Verklaring </w:t>
      </w:r>
      <w:r w:rsidR="00AB44CE" w:rsidRPr="00653CA4">
        <w:rPr>
          <w:rFonts w:ascii="Nunito" w:hAnsi="Nunito"/>
          <w:b/>
          <w:bCs w:val="0"/>
          <w:sz w:val="28"/>
        </w:rPr>
        <w:t>Samenwerkingsverband</w:t>
      </w:r>
    </w:p>
    <w:p w14:paraId="71668C5A" w14:textId="77777777" w:rsidR="00BC1671" w:rsidRDefault="00BC1671" w:rsidP="00BC1671">
      <w:pPr>
        <w:rPr>
          <w:rFonts w:ascii="Nunito" w:hAnsi="Nunito"/>
        </w:rPr>
      </w:pPr>
    </w:p>
    <w:p w14:paraId="625AE4F5" w14:textId="7CE386C9" w:rsidR="00AB44CE" w:rsidRPr="00653CA4" w:rsidRDefault="00AB44CE" w:rsidP="00AB44CE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 xml:space="preserve">Ondergetekenden verklaren hierbij ten behoeve van de aanbesteding </w:t>
      </w:r>
      <w:r w:rsidR="00FC4061" w:rsidRPr="002F75DF">
        <w:rPr>
          <w:rFonts w:ascii="Nunito" w:hAnsi="Nunito"/>
          <w:sz w:val="20"/>
          <w:szCs w:val="20"/>
        </w:rPr>
        <w:t>Raamovereenko</w:t>
      </w:r>
      <w:r w:rsidR="00FC4061" w:rsidRPr="00653CA4">
        <w:rPr>
          <w:rFonts w:ascii="Nunito" w:hAnsi="Nunito"/>
          <w:sz w:val="20"/>
          <w:szCs w:val="20"/>
        </w:rPr>
        <w:t xml:space="preserve">mst </w:t>
      </w:r>
      <w:r w:rsidR="00653CA4" w:rsidRPr="00653CA4">
        <w:rPr>
          <w:rFonts w:ascii="Nunito" w:hAnsi="Nunito"/>
          <w:sz w:val="20"/>
          <w:szCs w:val="20"/>
        </w:rPr>
        <w:t>MSP Flexibele Schil</w:t>
      </w:r>
    </w:p>
    <w:p w14:paraId="540E7913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</w:p>
    <w:p w14:paraId="4A47A139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•</w:t>
      </w:r>
      <w:r w:rsidRPr="00653CA4">
        <w:rPr>
          <w:rFonts w:ascii="Nunito" w:hAnsi="Nunito"/>
          <w:sz w:val="20"/>
          <w:szCs w:val="20"/>
        </w:rPr>
        <w:tab/>
        <w:t>hoofdelijke aansprakelijkheid te aanvaarden voor de nakoming van de verplichtingen die aan de kant van de opdrachtnemer uit de overeenkomst voortvloeien</w:t>
      </w:r>
    </w:p>
    <w:p w14:paraId="3900E0F3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•</w:t>
      </w:r>
      <w:r w:rsidRPr="00653CA4">
        <w:rPr>
          <w:rFonts w:ascii="Nunito" w:hAnsi="Nunito"/>
          <w:sz w:val="20"/>
          <w:szCs w:val="20"/>
        </w:rPr>
        <w:tab/>
        <w:t>……………… aan te wijzen als penvoerder namens het samenwerkingsverband die namens de samenwerkende partijen als contactpersoon tijdens de aanbesteding en de uitvoering van de overeenkomst fungeert</w:t>
      </w:r>
    </w:p>
    <w:p w14:paraId="71C28A90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</w:p>
    <w:p w14:paraId="4F4AB0AB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De besluitvorming binnen het samenwerkingsverband komt als volgt tot stand:</w:t>
      </w:r>
    </w:p>
    <w:p w14:paraId="74150680" w14:textId="77777777" w:rsidR="00653CA4" w:rsidRPr="00653CA4" w:rsidRDefault="00653CA4" w:rsidP="00653CA4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………………………</w:t>
      </w:r>
    </w:p>
    <w:p w14:paraId="4D0BE641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………………………</w:t>
      </w:r>
    </w:p>
    <w:p w14:paraId="5C8D1DE2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</w:p>
    <w:p w14:paraId="6911D1FE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De werkzaamheden zijn als volgt over de samenwerkende ondernemingen verdeeld:</w:t>
      </w:r>
    </w:p>
    <w:p w14:paraId="28AC4663" w14:textId="77777777" w:rsidR="00653CA4" w:rsidRPr="00653CA4" w:rsidRDefault="00653CA4" w:rsidP="00653CA4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………………………</w:t>
      </w:r>
    </w:p>
    <w:p w14:paraId="0C086C00" w14:textId="77777777" w:rsidR="00AB44CE" w:rsidRPr="00653CA4" w:rsidRDefault="00AB44CE" w:rsidP="00AB44CE">
      <w:pPr>
        <w:rPr>
          <w:rFonts w:ascii="Nunito" w:hAnsi="Nunito"/>
          <w:sz w:val="20"/>
          <w:szCs w:val="20"/>
        </w:rPr>
      </w:pPr>
      <w:r w:rsidRPr="00653CA4">
        <w:rPr>
          <w:rFonts w:ascii="Nunito" w:hAnsi="Nunito"/>
          <w:sz w:val="20"/>
          <w:szCs w:val="20"/>
        </w:rPr>
        <w:t>………………………</w:t>
      </w:r>
    </w:p>
    <w:p w14:paraId="0D70A679" w14:textId="77777777" w:rsidR="00AB44CE" w:rsidRPr="00FC4061" w:rsidRDefault="00AB44CE" w:rsidP="00AB44CE">
      <w:pPr>
        <w:rPr>
          <w:rFonts w:ascii="Nunito" w:hAnsi="Nunito"/>
          <w:sz w:val="22"/>
          <w:szCs w:val="22"/>
        </w:rPr>
      </w:pPr>
    </w:p>
    <w:p w14:paraId="47EC720F" w14:textId="35AF2934" w:rsidR="00F15D39" w:rsidRPr="00653CA4" w:rsidRDefault="00AB44CE" w:rsidP="00AB44CE">
      <w:pPr>
        <w:rPr>
          <w:rFonts w:ascii="Nunito" w:hAnsi="Nunito"/>
        </w:rPr>
      </w:pPr>
      <w:r w:rsidRPr="00653CA4">
        <w:rPr>
          <w:rFonts w:ascii="Nunito" w:hAnsi="Nunito"/>
        </w:rPr>
        <w:t>Namens onderneming 1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6"/>
        <w:gridCol w:w="5670"/>
      </w:tblGrid>
      <w:tr w:rsidR="00BC1671" w:rsidRPr="00653CA4" w14:paraId="47468B77" w14:textId="77777777" w:rsidTr="00F15D39">
        <w:trPr>
          <w:trHeight w:val="297"/>
          <w:jc w:val="center"/>
        </w:trPr>
        <w:tc>
          <w:tcPr>
            <w:tcW w:w="3696" w:type="dxa"/>
            <w:shd w:val="clear" w:color="auto" w:fill="002060"/>
          </w:tcPr>
          <w:p w14:paraId="68CCF092" w14:textId="77777777" w:rsidR="00BC1671" w:rsidRPr="00653CA4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1935FD63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653CA4" w14:paraId="30A9639B" w14:textId="77777777" w:rsidTr="00F15D39">
        <w:trPr>
          <w:jc w:val="center"/>
        </w:trPr>
        <w:tc>
          <w:tcPr>
            <w:tcW w:w="3696" w:type="dxa"/>
            <w:shd w:val="clear" w:color="auto" w:fill="002060"/>
          </w:tcPr>
          <w:p w14:paraId="78613F86" w14:textId="77777777" w:rsidR="00BC1671" w:rsidRPr="00653CA4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45CEFC14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653CA4" w14:paraId="77C40925" w14:textId="77777777" w:rsidTr="00F15D39">
        <w:trPr>
          <w:jc w:val="center"/>
        </w:trPr>
        <w:tc>
          <w:tcPr>
            <w:tcW w:w="3696" w:type="dxa"/>
            <w:shd w:val="clear" w:color="auto" w:fill="002060"/>
          </w:tcPr>
          <w:p w14:paraId="6D5F1111" w14:textId="77777777" w:rsidR="00BC1671" w:rsidRPr="00653CA4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731E9842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653CA4" w14:paraId="6D816EC1" w14:textId="77777777" w:rsidTr="00F15D39">
        <w:trPr>
          <w:jc w:val="center"/>
        </w:trPr>
        <w:tc>
          <w:tcPr>
            <w:tcW w:w="3696" w:type="dxa"/>
            <w:shd w:val="clear" w:color="auto" w:fill="002060"/>
          </w:tcPr>
          <w:p w14:paraId="369FC34F" w14:textId="77777777" w:rsidR="00BC1671" w:rsidRPr="00653CA4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2A1472B6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</w:tc>
      </w:tr>
      <w:tr w:rsidR="00BC1671" w:rsidRPr="00653CA4" w14:paraId="74F3E5A7" w14:textId="77777777" w:rsidTr="00F15D39">
        <w:trPr>
          <w:trHeight w:val="689"/>
          <w:jc w:val="center"/>
        </w:trPr>
        <w:tc>
          <w:tcPr>
            <w:tcW w:w="3696" w:type="dxa"/>
            <w:shd w:val="clear" w:color="auto" w:fill="002060"/>
          </w:tcPr>
          <w:p w14:paraId="1982DCA0" w14:textId="77777777" w:rsidR="00BC1671" w:rsidRPr="00653CA4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Handtekening</w:t>
            </w:r>
          </w:p>
          <w:p w14:paraId="4C569900" w14:textId="77777777" w:rsidR="00BC1671" w:rsidRPr="00653CA4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1387BA7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  <w:p w14:paraId="5EEC89A9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  <w:p w14:paraId="336A09FD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  <w:p w14:paraId="060DF07A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  <w:p w14:paraId="5FCF2952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  <w:p w14:paraId="2971270D" w14:textId="77777777" w:rsidR="00BC1671" w:rsidRPr="00653CA4" w:rsidRDefault="00BC1671" w:rsidP="0058204D">
            <w:pPr>
              <w:rPr>
                <w:rFonts w:ascii="Nunito" w:hAnsi="Nunito"/>
              </w:rPr>
            </w:pPr>
          </w:p>
        </w:tc>
      </w:tr>
    </w:tbl>
    <w:p w14:paraId="464A0656" w14:textId="4DB2F4E8" w:rsidR="00F15D39" w:rsidRPr="00653CA4" w:rsidRDefault="00F15D39">
      <w:pPr>
        <w:rPr>
          <w:rFonts w:ascii="Nunito" w:hAnsi="Nunito"/>
        </w:rPr>
      </w:pPr>
    </w:p>
    <w:p w14:paraId="6B7346E3" w14:textId="729AC59E" w:rsidR="003F5EB0" w:rsidRPr="00653CA4" w:rsidRDefault="00F15D39" w:rsidP="003F5EB0">
      <w:pPr>
        <w:rPr>
          <w:rFonts w:ascii="Nunito" w:hAnsi="Nunito"/>
        </w:rPr>
      </w:pPr>
      <w:r w:rsidRPr="00653CA4">
        <w:rPr>
          <w:rFonts w:ascii="Nunito" w:hAnsi="Nunito"/>
        </w:rPr>
        <w:t xml:space="preserve">Namens </w:t>
      </w:r>
      <w:r w:rsidR="00AB44CE" w:rsidRPr="00653CA4">
        <w:rPr>
          <w:rFonts w:ascii="Nunito" w:hAnsi="Nunito"/>
        </w:rPr>
        <w:t>onderneming 2</w:t>
      </w:r>
    </w:p>
    <w:p w14:paraId="19B9A94E" w14:textId="77777777" w:rsidR="00F15D39" w:rsidRPr="00653CA4" w:rsidRDefault="00F15D39" w:rsidP="003F5EB0">
      <w:pPr>
        <w:rPr>
          <w:rFonts w:ascii="Nunito" w:hAnsi="Nunito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6"/>
        <w:gridCol w:w="5670"/>
      </w:tblGrid>
      <w:tr w:rsidR="00F15D39" w:rsidRPr="00653CA4" w14:paraId="4B293F4C" w14:textId="77777777" w:rsidTr="005D23C9">
        <w:trPr>
          <w:trHeight w:val="297"/>
          <w:jc w:val="center"/>
        </w:trPr>
        <w:tc>
          <w:tcPr>
            <w:tcW w:w="3696" w:type="dxa"/>
            <w:shd w:val="clear" w:color="auto" w:fill="002060"/>
          </w:tcPr>
          <w:p w14:paraId="0A512EFA" w14:textId="77777777" w:rsidR="00F15D39" w:rsidRPr="00653CA4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6783ED08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</w:tc>
      </w:tr>
      <w:tr w:rsidR="00F15D39" w:rsidRPr="00653CA4" w14:paraId="688C0579" w14:textId="77777777" w:rsidTr="005D23C9">
        <w:trPr>
          <w:jc w:val="center"/>
        </w:trPr>
        <w:tc>
          <w:tcPr>
            <w:tcW w:w="3696" w:type="dxa"/>
            <w:shd w:val="clear" w:color="auto" w:fill="002060"/>
          </w:tcPr>
          <w:p w14:paraId="086E15F6" w14:textId="77777777" w:rsidR="00F15D39" w:rsidRPr="00653CA4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024D3F8F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</w:tc>
      </w:tr>
      <w:tr w:rsidR="00F15D39" w:rsidRPr="00653CA4" w14:paraId="37D454DE" w14:textId="77777777" w:rsidTr="005D23C9">
        <w:trPr>
          <w:jc w:val="center"/>
        </w:trPr>
        <w:tc>
          <w:tcPr>
            <w:tcW w:w="3696" w:type="dxa"/>
            <w:shd w:val="clear" w:color="auto" w:fill="002060"/>
          </w:tcPr>
          <w:p w14:paraId="5EBAD976" w14:textId="77777777" w:rsidR="00F15D39" w:rsidRPr="00653CA4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413560EE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</w:tc>
      </w:tr>
      <w:tr w:rsidR="00F15D39" w:rsidRPr="00653CA4" w14:paraId="7BBDCF55" w14:textId="77777777" w:rsidTr="005D23C9">
        <w:trPr>
          <w:jc w:val="center"/>
        </w:trPr>
        <w:tc>
          <w:tcPr>
            <w:tcW w:w="3696" w:type="dxa"/>
            <w:shd w:val="clear" w:color="auto" w:fill="002060"/>
          </w:tcPr>
          <w:p w14:paraId="67C88A49" w14:textId="77777777" w:rsidR="00F15D39" w:rsidRPr="00653CA4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lastRenderedPageBreak/>
              <w:t>Plaats en datum</w:t>
            </w:r>
          </w:p>
        </w:tc>
        <w:tc>
          <w:tcPr>
            <w:tcW w:w="5670" w:type="dxa"/>
          </w:tcPr>
          <w:p w14:paraId="136DF0DB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</w:tc>
      </w:tr>
      <w:tr w:rsidR="00F15D39" w:rsidRPr="00653CA4" w14:paraId="4865BA45" w14:textId="77777777" w:rsidTr="005D23C9">
        <w:trPr>
          <w:trHeight w:val="689"/>
          <w:jc w:val="center"/>
        </w:trPr>
        <w:tc>
          <w:tcPr>
            <w:tcW w:w="3696" w:type="dxa"/>
            <w:shd w:val="clear" w:color="auto" w:fill="002060"/>
          </w:tcPr>
          <w:p w14:paraId="3BC7DE8C" w14:textId="77777777" w:rsidR="00F15D39" w:rsidRPr="00653CA4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Handtekening</w:t>
            </w:r>
          </w:p>
          <w:p w14:paraId="7DB185A2" w14:textId="77777777" w:rsidR="00F15D39" w:rsidRPr="00653CA4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1E60A3D2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  <w:p w14:paraId="7C796E73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  <w:p w14:paraId="598F36B3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  <w:p w14:paraId="663253DB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  <w:p w14:paraId="33C7E8CD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  <w:p w14:paraId="173ADE10" w14:textId="77777777" w:rsidR="00F15D39" w:rsidRPr="00653CA4" w:rsidRDefault="00F15D39" w:rsidP="005D23C9">
            <w:pPr>
              <w:rPr>
                <w:rFonts w:ascii="Nunito" w:hAnsi="Nunito"/>
              </w:rPr>
            </w:pPr>
          </w:p>
        </w:tc>
      </w:tr>
    </w:tbl>
    <w:p w14:paraId="257B67FE" w14:textId="77777777" w:rsidR="00F15D39" w:rsidRPr="00653CA4" w:rsidRDefault="00F15D39" w:rsidP="003F5EB0">
      <w:pPr>
        <w:rPr>
          <w:rFonts w:ascii="Nunito" w:hAnsi="Nunito"/>
        </w:rPr>
      </w:pPr>
    </w:p>
    <w:p w14:paraId="0665D1F3" w14:textId="6C08F599" w:rsidR="00AB44CE" w:rsidRPr="00653CA4" w:rsidRDefault="00AB44CE" w:rsidP="00AB44CE">
      <w:pPr>
        <w:rPr>
          <w:rFonts w:ascii="Nunito" w:hAnsi="Nunito"/>
        </w:rPr>
      </w:pPr>
      <w:r w:rsidRPr="00653CA4">
        <w:rPr>
          <w:rFonts w:ascii="Nunito" w:hAnsi="Nunito"/>
        </w:rPr>
        <w:t>Namens onderneming 3</w:t>
      </w:r>
    </w:p>
    <w:p w14:paraId="0B34128D" w14:textId="77777777" w:rsidR="00AB44CE" w:rsidRPr="00653CA4" w:rsidRDefault="00AB44CE" w:rsidP="00AB44CE">
      <w:pPr>
        <w:rPr>
          <w:rFonts w:ascii="Nunito" w:hAnsi="Nunito"/>
        </w:rPr>
      </w:pPr>
    </w:p>
    <w:tbl>
      <w:tblPr>
        <w:tblW w:w="9350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0"/>
        <w:gridCol w:w="5660"/>
      </w:tblGrid>
      <w:tr w:rsidR="00AB44CE" w:rsidRPr="00653CA4" w14:paraId="76ABCE74" w14:textId="77777777" w:rsidTr="00AB44CE">
        <w:trPr>
          <w:trHeight w:val="261"/>
          <w:jc w:val="center"/>
        </w:trPr>
        <w:tc>
          <w:tcPr>
            <w:tcW w:w="3690" w:type="dxa"/>
            <w:shd w:val="clear" w:color="auto" w:fill="002060"/>
          </w:tcPr>
          <w:p w14:paraId="67B85255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60" w:type="dxa"/>
          </w:tcPr>
          <w:p w14:paraId="253B800A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6F5AD506" w14:textId="77777777" w:rsidTr="00AB44CE">
        <w:trPr>
          <w:trHeight w:val="422"/>
          <w:jc w:val="center"/>
        </w:trPr>
        <w:tc>
          <w:tcPr>
            <w:tcW w:w="3690" w:type="dxa"/>
            <w:shd w:val="clear" w:color="auto" w:fill="002060"/>
          </w:tcPr>
          <w:p w14:paraId="381C3BA4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60" w:type="dxa"/>
          </w:tcPr>
          <w:p w14:paraId="2E28D407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24E3F599" w14:textId="77777777" w:rsidTr="00AB44CE">
        <w:trPr>
          <w:trHeight w:val="435"/>
          <w:jc w:val="center"/>
        </w:trPr>
        <w:tc>
          <w:tcPr>
            <w:tcW w:w="3690" w:type="dxa"/>
            <w:shd w:val="clear" w:color="auto" w:fill="002060"/>
          </w:tcPr>
          <w:p w14:paraId="0AAB4823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60" w:type="dxa"/>
          </w:tcPr>
          <w:p w14:paraId="67FB0B0E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4794772A" w14:textId="77777777" w:rsidTr="00AB44CE">
        <w:trPr>
          <w:trHeight w:val="435"/>
          <w:jc w:val="center"/>
        </w:trPr>
        <w:tc>
          <w:tcPr>
            <w:tcW w:w="3690" w:type="dxa"/>
            <w:shd w:val="clear" w:color="auto" w:fill="002060"/>
          </w:tcPr>
          <w:p w14:paraId="5851BC6E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60" w:type="dxa"/>
          </w:tcPr>
          <w:p w14:paraId="52B6BD99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4FB44FB5" w14:textId="77777777" w:rsidTr="00AB44CE">
        <w:trPr>
          <w:trHeight w:val="827"/>
          <w:jc w:val="center"/>
        </w:trPr>
        <w:tc>
          <w:tcPr>
            <w:tcW w:w="3690" w:type="dxa"/>
            <w:shd w:val="clear" w:color="auto" w:fill="002060"/>
          </w:tcPr>
          <w:p w14:paraId="25AC6545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Handtekening</w:t>
            </w:r>
          </w:p>
          <w:p w14:paraId="61B5C7D4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60" w:type="dxa"/>
          </w:tcPr>
          <w:p w14:paraId="15BFFFF6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01CB4215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6DB2DE91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021150B3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6D519C58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6EE7DA73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</w:tbl>
    <w:p w14:paraId="1CF537AE" w14:textId="77777777" w:rsidR="00AB44CE" w:rsidRPr="00653CA4" w:rsidRDefault="00AB44CE" w:rsidP="003F5EB0">
      <w:pPr>
        <w:rPr>
          <w:rFonts w:ascii="Nunito" w:hAnsi="Nunito"/>
        </w:rPr>
      </w:pPr>
    </w:p>
    <w:p w14:paraId="36F92223" w14:textId="77777777" w:rsidR="00FC4061" w:rsidRPr="00653CA4" w:rsidRDefault="00FC4061">
      <w:pPr>
        <w:rPr>
          <w:rFonts w:ascii="Nunito" w:hAnsi="Nunito"/>
        </w:rPr>
      </w:pPr>
      <w:r w:rsidRPr="00653CA4">
        <w:rPr>
          <w:rFonts w:ascii="Nunito" w:hAnsi="Nunito"/>
        </w:rPr>
        <w:br w:type="page"/>
      </w:r>
    </w:p>
    <w:p w14:paraId="7E585179" w14:textId="656A3827" w:rsidR="00AB44CE" w:rsidRPr="00653CA4" w:rsidRDefault="00AB44CE" w:rsidP="00AB44CE">
      <w:pPr>
        <w:rPr>
          <w:rFonts w:ascii="Nunito" w:hAnsi="Nunito"/>
        </w:rPr>
      </w:pPr>
      <w:r w:rsidRPr="00653CA4">
        <w:rPr>
          <w:rFonts w:ascii="Nunito" w:hAnsi="Nunito"/>
        </w:rPr>
        <w:lastRenderedPageBreak/>
        <w:t>Namens onderneming 4</w:t>
      </w:r>
    </w:p>
    <w:p w14:paraId="1D3A84BF" w14:textId="77777777" w:rsidR="00AB44CE" w:rsidRPr="00653CA4" w:rsidRDefault="00AB44CE" w:rsidP="00AB44CE">
      <w:pPr>
        <w:rPr>
          <w:rFonts w:ascii="Nunito" w:hAnsi="Nunito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6"/>
        <w:gridCol w:w="5670"/>
      </w:tblGrid>
      <w:tr w:rsidR="00AB44CE" w:rsidRPr="00653CA4" w14:paraId="48858337" w14:textId="77777777" w:rsidTr="005D23C9">
        <w:trPr>
          <w:trHeight w:val="297"/>
          <w:jc w:val="center"/>
        </w:trPr>
        <w:tc>
          <w:tcPr>
            <w:tcW w:w="3696" w:type="dxa"/>
            <w:shd w:val="clear" w:color="auto" w:fill="002060"/>
          </w:tcPr>
          <w:p w14:paraId="69035B8A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40DBBA43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52E4FDC7" w14:textId="77777777" w:rsidTr="005D23C9">
        <w:trPr>
          <w:jc w:val="center"/>
        </w:trPr>
        <w:tc>
          <w:tcPr>
            <w:tcW w:w="3696" w:type="dxa"/>
            <w:shd w:val="clear" w:color="auto" w:fill="002060"/>
          </w:tcPr>
          <w:p w14:paraId="4507BDE1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550C45F7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66E18D9C" w14:textId="77777777" w:rsidTr="005D23C9">
        <w:trPr>
          <w:jc w:val="center"/>
        </w:trPr>
        <w:tc>
          <w:tcPr>
            <w:tcW w:w="3696" w:type="dxa"/>
            <w:shd w:val="clear" w:color="auto" w:fill="002060"/>
          </w:tcPr>
          <w:p w14:paraId="35E8AE75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3A799F50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295353EF" w14:textId="77777777" w:rsidTr="005D23C9">
        <w:trPr>
          <w:jc w:val="center"/>
        </w:trPr>
        <w:tc>
          <w:tcPr>
            <w:tcW w:w="3696" w:type="dxa"/>
            <w:shd w:val="clear" w:color="auto" w:fill="002060"/>
          </w:tcPr>
          <w:p w14:paraId="760299CC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5CD3182D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  <w:tr w:rsidR="00AB44CE" w:rsidRPr="00653CA4" w14:paraId="157BAC31" w14:textId="77777777" w:rsidTr="005D23C9">
        <w:trPr>
          <w:trHeight w:val="689"/>
          <w:jc w:val="center"/>
        </w:trPr>
        <w:tc>
          <w:tcPr>
            <w:tcW w:w="3696" w:type="dxa"/>
            <w:shd w:val="clear" w:color="auto" w:fill="002060"/>
          </w:tcPr>
          <w:p w14:paraId="7CC7CCA4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653CA4">
              <w:rPr>
                <w:rFonts w:ascii="Nunito" w:hAnsi="Nunito"/>
                <w:b/>
                <w:bCs/>
              </w:rPr>
              <w:t>Handtekening</w:t>
            </w:r>
          </w:p>
          <w:p w14:paraId="1802A119" w14:textId="77777777" w:rsidR="00AB44CE" w:rsidRPr="00653CA4" w:rsidRDefault="00AB44CE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7EAF6C0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4C090635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113FECA8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5C66B4DB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6B352EDD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  <w:p w14:paraId="7253D768" w14:textId="77777777" w:rsidR="00AB44CE" w:rsidRPr="00653CA4" w:rsidRDefault="00AB44CE" w:rsidP="005D23C9">
            <w:pPr>
              <w:rPr>
                <w:rFonts w:ascii="Nunito" w:hAnsi="Nunito"/>
              </w:rPr>
            </w:pPr>
          </w:p>
        </w:tc>
      </w:tr>
    </w:tbl>
    <w:p w14:paraId="0DD9F9FF" w14:textId="77777777" w:rsidR="00AB44CE" w:rsidRPr="003F5EB0" w:rsidRDefault="00AB44CE" w:rsidP="003F5EB0"/>
    <w:sectPr w:rsidR="00AB44CE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99E" w14:textId="77777777" w:rsidR="00F00553" w:rsidRDefault="00F00553" w:rsidP="0088501B">
      <w:r>
        <w:separator/>
      </w:r>
    </w:p>
  </w:endnote>
  <w:endnote w:type="continuationSeparator" w:id="0">
    <w:p w14:paraId="400C3397" w14:textId="77777777" w:rsidR="00F00553" w:rsidRDefault="00F005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CC3D" w14:textId="77777777" w:rsidR="00F00553" w:rsidRDefault="00F00553" w:rsidP="0088501B">
      <w:r>
        <w:separator/>
      </w:r>
    </w:p>
  </w:footnote>
  <w:footnote w:type="continuationSeparator" w:id="0">
    <w:p w14:paraId="6DBE4EFE" w14:textId="77777777" w:rsidR="00F00553" w:rsidRDefault="00F005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880" w14:textId="182D32B9" w:rsidR="00E456EE" w:rsidRDefault="00BC167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FFABE4" wp14:editId="6A0D345B">
          <wp:simplePos x="0" y="0"/>
          <wp:positionH relativeFrom="page">
            <wp:align>right</wp:align>
          </wp:positionH>
          <wp:positionV relativeFrom="paragraph">
            <wp:posOffset>-398049</wp:posOffset>
          </wp:positionV>
          <wp:extent cx="7522234" cy="2171597"/>
          <wp:effectExtent l="0" t="0" r="2540" b="635"/>
          <wp:wrapTopAndBottom/>
          <wp:docPr id="1752777318" name="Afbeelding 1" descr="Afbeelding met lijn, schermopname, diagram, Perce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77318" name="Afbeelding 1" descr="Afbeelding met lijn, schermopname, diagram, Perce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34" cy="2171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994723940">
    <w:abstractNumId w:val="9"/>
  </w:num>
  <w:num w:numId="2" w16cid:durableId="2011909123">
    <w:abstractNumId w:val="11"/>
  </w:num>
  <w:num w:numId="3" w16cid:durableId="770711373">
    <w:abstractNumId w:val="27"/>
  </w:num>
  <w:num w:numId="4" w16cid:durableId="169108271">
    <w:abstractNumId w:val="10"/>
  </w:num>
  <w:num w:numId="5" w16cid:durableId="1022781854">
    <w:abstractNumId w:val="15"/>
  </w:num>
  <w:num w:numId="6" w16cid:durableId="853569181">
    <w:abstractNumId w:val="18"/>
  </w:num>
  <w:num w:numId="7" w16cid:durableId="425156788">
    <w:abstractNumId w:val="2"/>
  </w:num>
  <w:num w:numId="8" w16cid:durableId="859855770">
    <w:abstractNumId w:val="1"/>
  </w:num>
  <w:num w:numId="9" w16cid:durableId="736323778">
    <w:abstractNumId w:val="0"/>
  </w:num>
  <w:num w:numId="10" w16cid:durableId="576744507">
    <w:abstractNumId w:val="7"/>
  </w:num>
  <w:num w:numId="11" w16cid:durableId="940840946">
    <w:abstractNumId w:val="5"/>
  </w:num>
  <w:num w:numId="12" w16cid:durableId="1704210265">
    <w:abstractNumId w:val="5"/>
  </w:num>
  <w:num w:numId="13" w16cid:durableId="581792353">
    <w:abstractNumId w:val="28"/>
  </w:num>
  <w:num w:numId="14" w16cid:durableId="2032413433">
    <w:abstractNumId w:val="3"/>
  </w:num>
  <w:num w:numId="15" w16cid:durableId="689378592">
    <w:abstractNumId w:val="16"/>
  </w:num>
  <w:num w:numId="16" w16cid:durableId="1919560134">
    <w:abstractNumId w:val="22"/>
  </w:num>
  <w:num w:numId="17" w16cid:durableId="1554467278">
    <w:abstractNumId w:val="8"/>
  </w:num>
  <w:num w:numId="18" w16cid:durableId="2077588401">
    <w:abstractNumId w:val="19"/>
  </w:num>
  <w:num w:numId="19" w16cid:durableId="1094278270">
    <w:abstractNumId w:val="30"/>
  </w:num>
  <w:num w:numId="20" w16cid:durableId="1605187676">
    <w:abstractNumId w:val="12"/>
  </w:num>
  <w:num w:numId="21" w16cid:durableId="1665013149">
    <w:abstractNumId w:val="21"/>
  </w:num>
  <w:num w:numId="22" w16cid:durableId="2027094635">
    <w:abstractNumId w:val="24"/>
  </w:num>
  <w:num w:numId="23" w16cid:durableId="372195020">
    <w:abstractNumId w:val="17"/>
  </w:num>
  <w:num w:numId="24" w16cid:durableId="1677264770">
    <w:abstractNumId w:val="26"/>
  </w:num>
  <w:num w:numId="25" w16cid:durableId="501749325">
    <w:abstractNumId w:val="25"/>
  </w:num>
  <w:num w:numId="26" w16cid:durableId="1262376932">
    <w:abstractNumId w:val="6"/>
  </w:num>
  <w:num w:numId="27" w16cid:durableId="546919836">
    <w:abstractNumId w:val="14"/>
  </w:num>
  <w:num w:numId="28" w16cid:durableId="1306930032">
    <w:abstractNumId w:val="20"/>
  </w:num>
  <w:num w:numId="29" w16cid:durableId="1480879298">
    <w:abstractNumId w:val="4"/>
  </w:num>
  <w:num w:numId="30" w16cid:durableId="1056199460">
    <w:abstractNumId w:val="13"/>
  </w:num>
  <w:num w:numId="31" w16cid:durableId="1585451222">
    <w:abstractNumId w:val="23"/>
  </w:num>
  <w:num w:numId="32" w16cid:durableId="10933581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553"/>
    <w:rsid w:val="000030D0"/>
    <w:rsid w:val="00043163"/>
    <w:rsid w:val="00056D70"/>
    <w:rsid w:val="00077ECE"/>
    <w:rsid w:val="000B3F94"/>
    <w:rsid w:val="000E1F3B"/>
    <w:rsid w:val="0014183F"/>
    <w:rsid w:val="001602EF"/>
    <w:rsid w:val="00173156"/>
    <w:rsid w:val="001D6F03"/>
    <w:rsid w:val="002A6578"/>
    <w:rsid w:val="002B1092"/>
    <w:rsid w:val="002D6545"/>
    <w:rsid w:val="002E0FD2"/>
    <w:rsid w:val="002F75DF"/>
    <w:rsid w:val="00354C31"/>
    <w:rsid w:val="0038549E"/>
    <w:rsid w:val="0039160B"/>
    <w:rsid w:val="003C4BF2"/>
    <w:rsid w:val="003D51FB"/>
    <w:rsid w:val="003F5EB0"/>
    <w:rsid w:val="003F6EDB"/>
    <w:rsid w:val="0040142D"/>
    <w:rsid w:val="0040571B"/>
    <w:rsid w:val="00447244"/>
    <w:rsid w:val="00450447"/>
    <w:rsid w:val="004B0EA1"/>
    <w:rsid w:val="004D766D"/>
    <w:rsid w:val="005A4FBE"/>
    <w:rsid w:val="005D2CF1"/>
    <w:rsid w:val="005E046F"/>
    <w:rsid w:val="006006F5"/>
    <w:rsid w:val="00650A9B"/>
    <w:rsid w:val="00653CA4"/>
    <w:rsid w:val="006D2E66"/>
    <w:rsid w:val="006F42D7"/>
    <w:rsid w:val="007435A7"/>
    <w:rsid w:val="007F4AEA"/>
    <w:rsid w:val="008249C5"/>
    <w:rsid w:val="0088386A"/>
    <w:rsid w:val="0088501B"/>
    <w:rsid w:val="008A1727"/>
    <w:rsid w:val="008D2753"/>
    <w:rsid w:val="008E3581"/>
    <w:rsid w:val="00905289"/>
    <w:rsid w:val="009B09C2"/>
    <w:rsid w:val="009C5CF5"/>
    <w:rsid w:val="00A32591"/>
    <w:rsid w:val="00A77ABF"/>
    <w:rsid w:val="00A863E9"/>
    <w:rsid w:val="00AB44CE"/>
    <w:rsid w:val="00B022C4"/>
    <w:rsid w:val="00B559E9"/>
    <w:rsid w:val="00B72222"/>
    <w:rsid w:val="00B80650"/>
    <w:rsid w:val="00B95888"/>
    <w:rsid w:val="00BC1671"/>
    <w:rsid w:val="00C04CF4"/>
    <w:rsid w:val="00C11EB3"/>
    <w:rsid w:val="00C36FAA"/>
    <w:rsid w:val="00C71133"/>
    <w:rsid w:val="00CA55CC"/>
    <w:rsid w:val="00CB3317"/>
    <w:rsid w:val="00D928F7"/>
    <w:rsid w:val="00DA3555"/>
    <w:rsid w:val="00E456EE"/>
    <w:rsid w:val="00ED7AB9"/>
    <w:rsid w:val="00EE5BBE"/>
    <w:rsid w:val="00F00553"/>
    <w:rsid w:val="00F15D39"/>
    <w:rsid w:val="00F65492"/>
    <w:rsid w:val="00F95072"/>
    <w:rsid w:val="00FB0705"/>
    <w:rsid w:val="00FC4061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F85199D"/>
  <w15:chartTrackingRefBased/>
  <w15:docId w15:val="{7CA3A2E6-6BB5-4EB5-803B-87FAAEA9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Reitsma, Jilt (NDW)</dc:creator>
  <cp:keywords/>
  <dc:description/>
  <cp:lastModifiedBy>Noordzij, Yorie (NDW)</cp:lastModifiedBy>
  <cp:revision>5</cp:revision>
  <dcterms:created xsi:type="dcterms:W3CDTF">2025-03-25T15:29:00Z</dcterms:created>
  <dcterms:modified xsi:type="dcterms:W3CDTF">2025-04-10T14:36:00Z</dcterms:modified>
</cp:coreProperties>
</file>