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E1A0F" w14:textId="2336B159" w:rsidR="00F00553" w:rsidRPr="007C1709" w:rsidRDefault="00F15D39" w:rsidP="002D6545">
      <w:pPr>
        <w:pStyle w:val="Kop1"/>
        <w:rPr>
          <w:rFonts w:ascii="Nunito" w:hAnsi="Nunito"/>
          <w:b/>
          <w:bCs w:val="0"/>
          <w:sz w:val="28"/>
        </w:rPr>
      </w:pPr>
      <w:bookmarkStart w:id="0" w:name="_Ref351365733"/>
      <w:bookmarkStart w:id="1" w:name="_Toc357785669"/>
      <w:bookmarkStart w:id="2" w:name="_Toc8655491"/>
      <w:bookmarkStart w:id="3" w:name="_Toc9605461"/>
      <w:bookmarkStart w:id="4" w:name="_Toc68706648"/>
      <w:r w:rsidRPr="007C1709">
        <w:rPr>
          <w:rFonts w:ascii="Nunito" w:hAnsi="Nunito"/>
          <w:b/>
          <w:bCs w:val="0"/>
          <w:sz w:val="28"/>
        </w:rPr>
        <w:t xml:space="preserve">Bijlage </w:t>
      </w:r>
      <w:r w:rsidR="007C1709" w:rsidRPr="007C1709">
        <w:rPr>
          <w:rFonts w:ascii="Nunito" w:hAnsi="Nunito"/>
          <w:b/>
          <w:bCs w:val="0"/>
          <w:sz w:val="28"/>
        </w:rPr>
        <w:t>F</w:t>
      </w:r>
      <w:r w:rsidR="00F00553" w:rsidRPr="007C1709">
        <w:rPr>
          <w:rFonts w:ascii="Nunito" w:hAnsi="Nunito"/>
          <w:b/>
          <w:bCs w:val="0"/>
          <w:sz w:val="28"/>
        </w:rPr>
        <w:t xml:space="preserve">: </w:t>
      </w:r>
      <w:bookmarkEnd w:id="0"/>
      <w:bookmarkEnd w:id="1"/>
      <w:bookmarkEnd w:id="2"/>
      <w:bookmarkEnd w:id="3"/>
      <w:bookmarkEnd w:id="4"/>
      <w:r w:rsidRPr="007C1709">
        <w:rPr>
          <w:rFonts w:ascii="Nunito" w:hAnsi="Nunito"/>
          <w:b/>
          <w:bCs w:val="0"/>
          <w:sz w:val="28"/>
        </w:rPr>
        <w:t>Verklaring Beroep op middelen andere onderneming</w:t>
      </w:r>
    </w:p>
    <w:p w14:paraId="71668C5A" w14:textId="77777777" w:rsidR="00BC1671" w:rsidRDefault="00BC1671" w:rsidP="00BC1671">
      <w:pPr>
        <w:rPr>
          <w:rFonts w:ascii="Nunito" w:hAnsi="Nunito"/>
        </w:rPr>
      </w:pPr>
    </w:p>
    <w:p w14:paraId="06BD4F33" w14:textId="31FE9964" w:rsidR="00F15D39" w:rsidRPr="007C1709" w:rsidRDefault="00F15D39" w:rsidP="00F15D39">
      <w:pPr>
        <w:rPr>
          <w:rFonts w:ascii="Nunito" w:hAnsi="Nunito"/>
          <w:sz w:val="20"/>
          <w:szCs w:val="20"/>
        </w:rPr>
      </w:pPr>
      <w:r w:rsidRPr="007C1709">
        <w:rPr>
          <w:rFonts w:ascii="Nunito" w:hAnsi="Nunito"/>
          <w:sz w:val="20"/>
          <w:szCs w:val="20"/>
        </w:rPr>
        <w:t xml:space="preserve">Ondergetekenden verklaren hierbij ten behoeve van de aanbesteding </w:t>
      </w:r>
      <w:r w:rsidR="00BB6417" w:rsidRPr="007C1709">
        <w:rPr>
          <w:rFonts w:ascii="Nunito" w:hAnsi="Nunito"/>
          <w:sz w:val="20"/>
          <w:szCs w:val="20"/>
        </w:rPr>
        <w:t xml:space="preserve">Raamovereenkomst </w:t>
      </w:r>
      <w:r w:rsidR="007C1709">
        <w:rPr>
          <w:rFonts w:ascii="Nunito" w:hAnsi="Nunito"/>
          <w:sz w:val="20"/>
          <w:szCs w:val="20"/>
        </w:rPr>
        <w:t>MSP Flexibele Schil.</w:t>
      </w:r>
    </w:p>
    <w:p w14:paraId="2794156C" w14:textId="77777777" w:rsidR="00F15D39" w:rsidRPr="007C1709" w:rsidRDefault="00F15D39" w:rsidP="00F15D39">
      <w:pPr>
        <w:rPr>
          <w:rFonts w:ascii="Nunito" w:hAnsi="Nunito"/>
          <w:sz w:val="20"/>
          <w:szCs w:val="20"/>
        </w:rPr>
      </w:pPr>
    </w:p>
    <w:p w14:paraId="7706850E" w14:textId="77777777" w:rsidR="00F15D39" w:rsidRPr="007C1709" w:rsidRDefault="00F15D39" w:rsidP="00F15D39">
      <w:pPr>
        <w:rPr>
          <w:rFonts w:ascii="Nunito" w:hAnsi="Nunito"/>
          <w:sz w:val="20"/>
          <w:szCs w:val="20"/>
        </w:rPr>
      </w:pPr>
      <w:r w:rsidRPr="007C1709">
        <w:rPr>
          <w:rFonts w:ascii="Nunito" w:hAnsi="Nunito"/>
          <w:sz w:val="20"/>
          <w:szCs w:val="20"/>
        </w:rPr>
        <w:t>Dat door ………………………………….. (naam inschrijver) daadwerkelijk een beroep kan worden gedaan op de kwaliteiten van de hieronder vermelde onderneming. Deze verklaring houdt verband met de volgende geschiktheidseis(-en):</w:t>
      </w:r>
    </w:p>
    <w:p w14:paraId="502B6C76" w14:textId="77777777" w:rsidR="00F15D39" w:rsidRPr="007C1709" w:rsidRDefault="00F15D39" w:rsidP="00F15D39">
      <w:pPr>
        <w:rPr>
          <w:rFonts w:ascii="Nunito" w:hAnsi="Nunito"/>
          <w:sz w:val="20"/>
          <w:szCs w:val="20"/>
        </w:rPr>
      </w:pPr>
      <w:r w:rsidRPr="007C1709">
        <w:rPr>
          <w:rFonts w:ascii="Nunito" w:hAnsi="Nunito"/>
          <w:sz w:val="20"/>
          <w:szCs w:val="20"/>
        </w:rPr>
        <w:t>- ......................................</w:t>
      </w:r>
    </w:p>
    <w:p w14:paraId="2CECC6CE" w14:textId="77777777" w:rsidR="00F15D39" w:rsidRPr="007C1709" w:rsidRDefault="00F15D39" w:rsidP="00F15D39">
      <w:pPr>
        <w:rPr>
          <w:rFonts w:ascii="Nunito" w:hAnsi="Nunito"/>
          <w:sz w:val="20"/>
          <w:szCs w:val="20"/>
        </w:rPr>
      </w:pPr>
      <w:r w:rsidRPr="007C1709">
        <w:rPr>
          <w:rFonts w:ascii="Nunito" w:hAnsi="Nunito"/>
          <w:sz w:val="20"/>
          <w:szCs w:val="20"/>
        </w:rPr>
        <w:t>- ......................................</w:t>
      </w:r>
    </w:p>
    <w:p w14:paraId="1293A1CF" w14:textId="77777777" w:rsidR="00F15D39" w:rsidRPr="007C1709" w:rsidRDefault="00F15D39" w:rsidP="00F15D39">
      <w:pPr>
        <w:rPr>
          <w:rFonts w:ascii="Nunito" w:hAnsi="Nunito"/>
          <w:sz w:val="20"/>
          <w:szCs w:val="20"/>
        </w:rPr>
      </w:pPr>
    </w:p>
    <w:p w14:paraId="44B334ED" w14:textId="77777777" w:rsidR="00F15D39" w:rsidRPr="007C1709" w:rsidRDefault="00F15D39" w:rsidP="00F15D39">
      <w:pPr>
        <w:rPr>
          <w:rFonts w:ascii="Nunito" w:hAnsi="Nunito"/>
          <w:sz w:val="20"/>
          <w:szCs w:val="20"/>
        </w:rPr>
      </w:pPr>
      <w:r w:rsidRPr="007C1709">
        <w:rPr>
          <w:rFonts w:ascii="Nunito" w:hAnsi="Nunito"/>
          <w:sz w:val="20"/>
          <w:szCs w:val="20"/>
        </w:rPr>
        <w:t xml:space="preserve">Voor zover het gaat om een beroep op financiële gegoedheid stelt ondergetekende zich namens die onderneming bij gunning van onderhavige opdracht volledig en onvoorwaardelijk garant voor de nakoming van de verplichtingen die uit de af te sluiten overeenkomst voortvloeien. </w:t>
      </w:r>
    </w:p>
    <w:p w14:paraId="2A0240D0" w14:textId="77777777" w:rsidR="00F15D39" w:rsidRPr="007C1709" w:rsidRDefault="00F15D39" w:rsidP="00F15D39">
      <w:pPr>
        <w:rPr>
          <w:rFonts w:ascii="Nunito" w:hAnsi="Nunito"/>
          <w:sz w:val="20"/>
          <w:szCs w:val="20"/>
        </w:rPr>
      </w:pPr>
    </w:p>
    <w:p w14:paraId="3E233C4B" w14:textId="794A1DEE" w:rsidR="00BC1671" w:rsidRPr="007C1709" w:rsidRDefault="00F15D39" w:rsidP="00BC1671">
      <w:pPr>
        <w:rPr>
          <w:rFonts w:ascii="Nunito" w:hAnsi="Nunito"/>
          <w:sz w:val="20"/>
          <w:szCs w:val="20"/>
        </w:rPr>
      </w:pPr>
      <w:r w:rsidRPr="007C1709">
        <w:rPr>
          <w:rFonts w:ascii="Nunito" w:hAnsi="Nunito"/>
          <w:sz w:val="20"/>
          <w:szCs w:val="20"/>
        </w:rPr>
        <w:t>Namens de onderneming waarop een beroep wordt gedaan:</w:t>
      </w:r>
    </w:p>
    <w:p w14:paraId="47EC720F" w14:textId="77777777" w:rsidR="00F15D39" w:rsidRPr="00141CB2" w:rsidRDefault="00F15D39" w:rsidP="00BC1671">
      <w:pPr>
        <w:rPr>
          <w:rFonts w:ascii="Nunito" w:hAnsi="Nunito"/>
          <w:sz w:val="20"/>
          <w:szCs w:val="20"/>
        </w:rPr>
      </w:pPr>
    </w:p>
    <w:tbl>
      <w:tblPr>
        <w:tblW w:w="0" w:type="auto"/>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696"/>
        <w:gridCol w:w="5670"/>
      </w:tblGrid>
      <w:tr w:rsidR="00BC1671" w:rsidRPr="00141CB2" w14:paraId="47468B77" w14:textId="77777777" w:rsidTr="00F15D39">
        <w:trPr>
          <w:trHeight w:val="297"/>
          <w:jc w:val="center"/>
        </w:trPr>
        <w:tc>
          <w:tcPr>
            <w:tcW w:w="3696" w:type="dxa"/>
            <w:shd w:val="clear" w:color="auto" w:fill="002060"/>
          </w:tcPr>
          <w:p w14:paraId="68CCF092" w14:textId="77777777" w:rsidR="00BC1671" w:rsidRPr="007C1709" w:rsidRDefault="00BC1671" w:rsidP="00BC1671">
            <w:pPr>
              <w:spacing w:before="120" w:after="120"/>
              <w:jc w:val="center"/>
              <w:rPr>
                <w:rFonts w:ascii="Nunito" w:hAnsi="Nunito"/>
                <w:b/>
                <w:bCs/>
              </w:rPr>
            </w:pPr>
            <w:r w:rsidRPr="007C1709">
              <w:rPr>
                <w:rFonts w:ascii="Nunito" w:hAnsi="Nunito"/>
                <w:b/>
                <w:bCs/>
              </w:rPr>
              <w:t>Naam Inschrijver</w:t>
            </w:r>
          </w:p>
        </w:tc>
        <w:tc>
          <w:tcPr>
            <w:tcW w:w="5670" w:type="dxa"/>
          </w:tcPr>
          <w:p w14:paraId="1935FD63" w14:textId="77777777" w:rsidR="00BC1671" w:rsidRPr="00141CB2" w:rsidRDefault="00BC1671" w:rsidP="0058204D">
            <w:pPr>
              <w:rPr>
                <w:rFonts w:ascii="Corbel" w:hAnsi="Corbel"/>
                <w:sz w:val="20"/>
                <w:szCs w:val="20"/>
              </w:rPr>
            </w:pPr>
          </w:p>
        </w:tc>
      </w:tr>
      <w:tr w:rsidR="00BC1671" w:rsidRPr="00141CB2" w14:paraId="30A9639B" w14:textId="77777777" w:rsidTr="00F15D39">
        <w:trPr>
          <w:jc w:val="center"/>
        </w:trPr>
        <w:tc>
          <w:tcPr>
            <w:tcW w:w="3696" w:type="dxa"/>
            <w:shd w:val="clear" w:color="auto" w:fill="002060"/>
          </w:tcPr>
          <w:p w14:paraId="78613F86" w14:textId="77777777" w:rsidR="00BC1671" w:rsidRPr="007C1709" w:rsidRDefault="00BC1671" w:rsidP="00BC1671">
            <w:pPr>
              <w:spacing w:before="120" w:after="120"/>
              <w:jc w:val="center"/>
              <w:rPr>
                <w:rFonts w:ascii="Nunito" w:hAnsi="Nunito"/>
                <w:b/>
                <w:bCs/>
              </w:rPr>
            </w:pPr>
            <w:r w:rsidRPr="007C1709">
              <w:rPr>
                <w:rFonts w:ascii="Nunito" w:hAnsi="Nunito"/>
                <w:b/>
                <w:bCs/>
              </w:rPr>
              <w:t>Naam ondergetekende</w:t>
            </w:r>
          </w:p>
        </w:tc>
        <w:tc>
          <w:tcPr>
            <w:tcW w:w="5670" w:type="dxa"/>
          </w:tcPr>
          <w:p w14:paraId="45CEFC14" w14:textId="77777777" w:rsidR="00BC1671" w:rsidRPr="00141CB2" w:rsidRDefault="00BC1671" w:rsidP="0058204D">
            <w:pPr>
              <w:rPr>
                <w:rFonts w:ascii="Corbel" w:hAnsi="Corbel"/>
                <w:sz w:val="20"/>
                <w:szCs w:val="20"/>
              </w:rPr>
            </w:pPr>
          </w:p>
        </w:tc>
      </w:tr>
      <w:tr w:rsidR="00BC1671" w:rsidRPr="00141CB2" w14:paraId="77C40925" w14:textId="77777777" w:rsidTr="00F15D39">
        <w:trPr>
          <w:jc w:val="center"/>
        </w:trPr>
        <w:tc>
          <w:tcPr>
            <w:tcW w:w="3696" w:type="dxa"/>
            <w:shd w:val="clear" w:color="auto" w:fill="002060"/>
          </w:tcPr>
          <w:p w14:paraId="6D5F1111" w14:textId="77777777" w:rsidR="00BC1671" w:rsidRPr="007C1709" w:rsidRDefault="00BC1671" w:rsidP="00BC1671">
            <w:pPr>
              <w:spacing w:before="120" w:after="120"/>
              <w:jc w:val="center"/>
              <w:rPr>
                <w:rFonts w:ascii="Nunito" w:hAnsi="Nunito"/>
                <w:b/>
                <w:bCs/>
              </w:rPr>
            </w:pPr>
            <w:r w:rsidRPr="007C1709">
              <w:rPr>
                <w:rFonts w:ascii="Nunito" w:hAnsi="Nunito"/>
                <w:b/>
                <w:bCs/>
              </w:rPr>
              <w:t>Functie</w:t>
            </w:r>
          </w:p>
        </w:tc>
        <w:tc>
          <w:tcPr>
            <w:tcW w:w="5670" w:type="dxa"/>
          </w:tcPr>
          <w:p w14:paraId="731E9842" w14:textId="77777777" w:rsidR="00BC1671" w:rsidRPr="00141CB2" w:rsidRDefault="00BC1671" w:rsidP="0058204D">
            <w:pPr>
              <w:rPr>
                <w:rFonts w:ascii="Corbel" w:hAnsi="Corbel"/>
                <w:sz w:val="20"/>
                <w:szCs w:val="20"/>
              </w:rPr>
            </w:pPr>
          </w:p>
        </w:tc>
      </w:tr>
      <w:tr w:rsidR="00BC1671" w:rsidRPr="00141CB2" w14:paraId="6D816EC1" w14:textId="77777777" w:rsidTr="00F15D39">
        <w:trPr>
          <w:jc w:val="center"/>
        </w:trPr>
        <w:tc>
          <w:tcPr>
            <w:tcW w:w="3696" w:type="dxa"/>
            <w:shd w:val="clear" w:color="auto" w:fill="002060"/>
          </w:tcPr>
          <w:p w14:paraId="369FC34F" w14:textId="77777777" w:rsidR="00BC1671" w:rsidRPr="007C1709" w:rsidRDefault="00BC1671" w:rsidP="00BC1671">
            <w:pPr>
              <w:spacing w:before="120" w:after="120"/>
              <w:jc w:val="center"/>
              <w:rPr>
                <w:rFonts w:ascii="Nunito" w:hAnsi="Nunito"/>
                <w:b/>
                <w:bCs/>
              </w:rPr>
            </w:pPr>
            <w:r w:rsidRPr="007C1709">
              <w:rPr>
                <w:rFonts w:ascii="Nunito" w:hAnsi="Nunito"/>
                <w:b/>
                <w:bCs/>
              </w:rPr>
              <w:t>Plaats en datum</w:t>
            </w:r>
          </w:p>
        </w:tc>
        <w:tc>
          <w:tcPr>
            <w:tcW w:w="5670" w:type="dxa"/>
          </w:tcPr>
          <w:p w14:paraId="2A1472B6" w14:textId="77777777" w:rsidR="00BC1671" w:rsidRPr="00141CB2" w:rsidRDefault="00BC1671" w:rsidP="0058204D">
            <w:pPr>
              <w:rPr>
                <w:rFonts w:ascii="Corbel" w:hAnsi="Corbel"/>
                <w:sz w:val="20"/>
                <w:szCs w:val="20"/>
              </w:rPr>
            </w:pPr>
          </w:p>
        </w:tc>
      </w:tr>
      <w:tr w:rsidR="00BC1671" w:rsidRPr="00141CB2" w14:paraId="74F3E5A7" w14:textId="77777777" w:rsidTr="00F15D39">
        <w:trPr>
          <w:trHeight w:val="689"/>
          <w:jc w:val="center"/>
        </w:trPr>
        <w:tc>
          <w:tcPr>
            <w:tcW w:w="3696" w:type="dxa"/>
            <w:shd w:val="clear" w:color="auto" w:fill="002060"/>
          </w:tcPr>
          <w:p w14:paraId="1982DCA0" w14:textId="77777777" w:rsidR="00BC1671" w:rsidRPr="007C1709" w:rsidRDefault="00BC1671" w:rsidP="00BC1671">
            <w:pPr>
              <w:spacing w:before="120" w:after="120"/>
              <w:jc w:val="center"/>
              <w:rPr>
                <w:rFonts w:ascii="Nunito" w:hAnsi="Nunito"/>
                <w:b/>
                <w:bCs/>
              </w:rPr>
            </w:pPr>
            <w:r w:rsidRPr="007C1709">
              <w:rPr>
                <w:rFonts w:ascii="Nunito" w:hAnsi="Nunito"/>
                <w:b/>
                <w:bCs/>
              </w:rPr>
              <w:t>Handtekening</w:t>
            </w:r>
          </w:p>
          <w:p w14:paraId="4C569900" w14:textId="77777777" w:rsidR="00BC1671" w:rsidRPr="007C1709" w:rsidRDefault="00BC1671" w:rsidP="00BC1671">
            <w:pPr>
              <w:spacing w:before="120" w:after="120"/>
              <w:jc w:val="center"/>
              <w:rPr>
                <w:rFonts w:ascii="Nunito" w:hAnsi="Nunito"/>
                <w:b/>
                <w:bCs/>
              </w:rPr>
            </w:pPr>
          </w:p>
        </w:tc>
        <w:tc>
          <w:tcPr>
            <w:tcW w:w="5670" w:type="dxa"/>
          </w:tcPr>
          <w:p w14:paraId="31387BA7" w14:textId="77777777" w:rsidR="00BC1671" w:rsidRPr="00141CB2" w:rsidRDefault="00BC1671" w:rsidP="0058204D">
            <w:pPr>
              <w:rPr>
                <w:rFonts w:ascii="Corbel" w:hAnsi="Corbel"/>
                <w:sz w:val="20"/>
                <w:szCs w:val="20"/>
              </w:rPr>
            </w:pPr>
          </w:p>
          <w:p w14:paraId="5EEC89A9" w14:textId="77777777" w:rsidR="00BC1671" w:rsidRPr="00141CB2" w:rsidRDefault="00BC1671" w:rsidP="0058204D">
            <w:pPr>
              <w:rPr>
                <w:rFonts w:ascii="Corbel" w:hAnsi="Corbel"/>
                <w:sz w:val="20"/>
                <w:szCs w:val="20"/>
              </w:rPr>
            </w:pPr>
          </w:p>
          <w:p w14:paraId="336A09FD" w14:textId="77777777" w:rsidR="00BC1671" w:rsidRPr="00141CB2" w:rsidRDefault="00BC1671" w:rsidP="0058204D">
            <w:pPr>
              <w:rPr>
                <w:rFonts w:ascii="Corbel" w:hAnsi="Corbel"/>
                <w:sz w:val="20"/>
                <w:szCs w:val="20"/>
              </w:rPr>
            </w:pPr>
          </w:p>
          <w:p w14:paraId="060DF07A" w14:textId="77777777" w:rsidR="00BC1671" w:rsidRPr="00141CB2" w:rsidRDefault="00BC1671" w:rsidP="0058204D">
            <w:pPr>
              <w:rPr>
                <w:rFonts w:ascii="Corbel" w:hAnsi="Corbel"/>
                <w:sz w:val="20"/>
                <w:szCs w:val="20"/>
              </w:rPr>
            </w:pPr>
          </w:p>
          <w:p w14:paraId="5FCF2952" w14:textId="77777777" w:rsidR="00BC1671" w:rsidRPr="00141CB2" w:rsidRDefault="00BC1671" w:rsidP="0058204D">
            <w:pPr>
              <w:rPr>
                <w:rFonts w:ascii="Corbel" w:hAnsi="Corbel"/>
                <w:sz w:val="20"/>
                <w:szCs w:val="20"/>
              </w:rPr>
            </w:pPr>
          </w:p>
          <w:p w14:paraId="2971270D" w14:textId="77777777" w:rsidR="00BC1671" w:rsidRPr="00141CB2" w:rsidRDefault="00BC1671" w:rsidP="0058204D">
            <w:pPr>
              <w:rPr>
                <w:rFonts w:ascii="Corbel" w:hAnsi="Corbel"/>
                <w:sz w:val="20"/>
                <w:szCs w:val="20"/>
              </w:rPr>
            </w:pPr>
          </w:p>
        </w:tc>
      </w:tr>
    </w:tbl>
    <w:p w14:paraId="45CE71FF" w14:textId="77777777" w:rsidR="00BC1671" w:rsidRPr="00141CB2" w:rsidRDefault="00BC1671" w:rsidP="00F00553">
      <w:pPr>
        <w:rPr>
          <w:rFonts w:ascii="Nunito" w:hAnsi="Nunito"/>
          <w:sz w:val="20"/>
          <w:szCs w:val="20"/>
        </w:rPr>
      </w:pPr>
    </w:p>
    <w:p w14:paraId="1995373A" w14:textId="77777777" w:rsidR="00BC1671" w:rsidRPr="00141CB2" w:rsidRDefault="00BC1671" w:rsidP="00F00553">
      <w:pPr>
        <w:rPr>
          <w:rFonts w:ascii="Nunito" w:hAnsi="Nunito"/>
          <w:sz w:val="20"/>
          <w:szCs w:val="20"/>
        </w:rPr>
      </w:pPr>
    </w:p>
    <w:p w14:paraId="464A0656" w14:textId="77777777" w:rsidR="00F15D39" w:rsidRPr="00141CB2" w:rsidRDefault="00F15D39">
      <w:pPr>
        <w:rPr>
          <w:rFonts w:ascii="Nunito" w:hAnsi="Nunito"/>
          <w:sz w:val="20"/>
          <w:szCs w:val="20"/>
        </w:rPr>
      </w:pPr>
      <w:r w:rsidRPr="00141CB2">
        <w:rPr>
          <w:rFonts w:ascii="Nunito" w:hAnsi="Nunito"/>
          <w:sz w:val="20"/>
          <w:szCs w:val="20"/>
        </w:rPr>
        <w:br w:type="page"/>
      </w:r>
    </w:p>
    <w:p w14:paraId="6B7346E3" w14:textId="54E091E6" w:rsidR="003F5EB0" w:rsidRPr="00BB6417" w:rsidRDefault="00F15D39" w:rsidP="003F5EB0">
      <w:pPr>
        <w:rPr>
          <w:rFonts w:ascii="Nunito" w:hAnsi="Nunito"/>
          <w:sz w:val="22"/>
          <w:szCs w:val="22"/>
        </w:rPr>
      </w:pPr>
      <w:r w:rsidRPr="00BB6417">
        <w:rPr>
          <w:rFonts w:ascii="Nunito" w:hAnsi="Nunito"/>
          <w:sz w:val="22"/>
          <w:szCs w:val="22"/>
        </w:rPr>
        <w:lastRenderedPageBreak/>
        <w:t>Namens inschrijver:</w:t>
      </w:r>
    </w:p>
    <w:p w14:paraId="19B9A94E" w14:textId="77777777" w:rsidR="00F15D39" w:rsidRPr="00BB6417" w:rsidRDefault="00F15D39" w:rsidP="003F5EB0">
      <w:pPr>
        <w:rPr>
          <w:rFonts w:ascii="Nunito" w:hAnsi="Nunito"/>
          <w:sz w:val="22"/>
          <w:szCs w:val="22"/>
        </w:rPr>
      </w:pPr>
    </w:p>
    <w:tbl>
      <w:tblPr>
        <w:tblW w:w="0" w:type="auto"/>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696"/>
        <w:gridCol w:w="5670"/>
      </w:tblGrid>
      <w:tr w:rsidR="00F15D39" w:rsidRPr="00BB6417" w14:paraId="4B293F4C" w14:textId="77777777" w:rsidTr="005D23C9">
        <w:trPr>
          <w:trHeight w:val="297"/>
          <w:jc w:val="center"/>
        </w:trPr>
        <w:tc>
          <w:tcPr>
            <w:tcW w:w="3696" w:type="dxa"/>
            <w:shd w:val="clear" w:color="auto" w:fill="002060"/>
          </w:tcPr>
          <w:p w14:paraId="0A512EFA" w14:textId="77777777" w:rsidR="00F15D39" w:rsidRPr="00BB6417" w:rsidRDefault="00F15D39" w:rsidP="005D23C9">
            <w:pPr>
              <w:spacing w:before="120" w:after="120"/>
              <w:jc w:val="center"/>
              <w:rPr>
                <w:rFonts w:ascii="Nunito" w:hAnsi="Nunito"/>
                <w:b/>
                <w:bCs/>
                <w:sz w:val="22"/>
                <w:szCs w:val="22"/>
              </w:rPr>
            </w:pPr>
            <w:r w:rsidRPr="00BB6417">
              <w:rPr>
                <w:rFonts w:ascii="Nunito" w:hAnsi="Nunito"/>
                <w:b/>
                <w:bCs/>
                <w:sz w:val="22"/>
                <w:szCs w:val="22"/>
              </w:rPr>
              <w:t>Naam Inschrijver</w:t>
            </w:r>
          </w:p>
        </w:tc>
        <w:tc>
          <w:tcPr>
            <w:tcW w:w="5670" w:type="dxa"/>
          </w:tcPr>
          <w:p w14:paraId="6783ED08" w14:textId="77777777" w:rsidR="00F15D39" w:rsidRPr="00BB6417" w:rsidRDefault="00F15D39" w:rsidP="005D23C9">
            <w:pPr>
              <w:rPr>
                <w:rFonts w:ascii="Corbel" w:hAnsi="Corbel"/>
                <w:sz w:val="22"/>
                <w:szCs w:val="22"/>
              </w:rPr>
            </w:pPr>
          </w:p>
        </w:tc>
      </w:tr>
      <w:tr w:rsidR="00F15D39" w:rsidRPr="00BB6417" w14:paraId="688C0579" w14:textId="77777777" w:rsidTr="005D23C9">
        <w:trPr>
          <w:jc w:val="center"/>
        </w:trPr>
        <w:tc>
          <w:tcPr>
            <w:tcW w:w="3696" w:type="dxa"/>
            <w:shd w:val="clear" w:color="auto" w:fill="002060"/>
          </w:tcPr>
          <w:p w14:paraId="086E15F6" w14:textId="77777777" w:rsidR="00F15D39" w:rsidRPr="00BB6417" w:rsidRDefault="00F15D39" w:rsidP="005D23C9">
            <w:pPr>
              <w:spacing w:before="120" w:after="120"/>
              <w:jc w:val="center"/>
              <w:rPr>
                <w:rFonts w:ascii="Nunito" w:hAnsi="Nunito"/>
                <w:b/>
                <w:bCs/>
                <w:sz w:val="22"/>
                <w:szCs w:val="22"/>
              </w:rPr>
            </w:pPr>
            <w:r w:rsidRPr="00BB6417">
              <w:rPr>
                <w:rFonts w:ascii="Nunito" w:hAnsi="Nunito"/>
                <w:b/>
                <w:bCs/>
                <w:sz w:val="22"/>
                <w:szCs w:val="22"/>
              </w:rPr>
              <w:t>Naam ondergetekende</w:t>
            </w:r>
          </w:p>
        </w:tc>
        <w:tc>
          <w:tcPr>
            <w:tcW w:w="5670" w:type="dxa"/>
          </w:tcPr>
          <w:p w14:paraId="024D3F8F" w14:textId="77777777" w:rsidR="00F15D39" w:rsidRPr="00BB6417" w:rsidRDefault="00F15D39" w:rsidP="005D23C9">
            <w:pPr>
              <w:rPr>
                <w:rFonts w:ascii="Corbel" w:hAnsi="Corbel"/>
                <w:sz w:val="22"/>
                <w:szCs w:val="22"/>
              </w:rPr>
            </w:pPr>
          </w:p>
        </w:tc>
      </w:tr>
      <w:tr w:rsidR="00F15D39" w:rsidRPr="00BB6417" w14:paraId="37D454DE" w14:textId="77777777" w:rsidTr="005D23C9">
        <w:trPr>
          <w:jc w:val="center"/>
        </w:trPr>
        <w:tc>
          <w:tcPr>
            <w:tcW w:w="3696" w:type="dxa"/>
            <w:shd w:val="clear" w:color="auto" w:fill="002060"/>
          </w:tcPr>
          <w:p w14:paraId="5EBAD976" w14:textId="77777777" w:rsidR="00F15D39" w:rsidRPr="00BB6417" w:rsidRDefault="00F15D39" w:rsidP="005D23C9">
            <w:pPr>
              <w:spacing w:before="120" w:after="120"/>
              <w:jc w:val="center"/>
              <w:rPr>
                <w:rFonts w:ascii="Nunito" w:hAnsi="Nunito"/>
                <w:b/>
                <w:bCs/>
                <w:sz w:val="22"/>
                <w:szCs w:val="22"/>
              </w:rPr>
            </w:pPr>
            <w:r w:rsidRPr="00BB6417">
              <w:rPr>
                <w:rFonts w:ascii="Nunito" w:hAnsi="Nunito"/>
                <w:b/>
                <w:bCs/>
                <w:sz w:val="22"/>
                <w:szCs w:val="22"/>
              </w:rPr>
              <w:t>Functie</w:t>
            </w:r>
          </w:p>
        </w:tc>
        <w:tc>
          <w:tcPr>
            <w:tcW w:w="5670" w:type="dxa"/>
          </w:tcPr>
          <w:p w14:paraId="413560EE" w14:textId="77777777" w:rsidR="00F15D39" w:rsidRPr="00BB6417" w:rsidRDefault="00F15D39" w:rsidP="005D23C9">
            <w:pPr>
              <w:rPr>
                <w:rFonts w:ascii="Corbel" w:hAnsi="Corbel"/>
                <w:sz w:val="22"/>
                <w:szCs w:val="22"/>
              </w:rPr>
            </w:pPr>
          </w:p>
        </w:tc>
      </w:tr>
      <w:tr w:rsidR="00F15D39" w:rsidRPr="00BB6417" w14:paraId="7BBDCF55" w14:textId="77777777" w:rsidTr="005D23C9">
        <w:trPr>
          <w:jc w:val="center"/>
        </w:trPr>
        <w:tc>
          <w:tcPr>
            <w:tcW w:w="3696" w:type="dxa"/>
            <w:shd w:val="clear" w:color="auto" w:fill="002060"/>
          </w:tcPr>
          <w:p w14:paraId="67C88A49" w14:textId="77777777" w:rsidR="00F15D39" w:rsidRPr="00BB6417" w:rsidRDefault="00F15D39" w:rsidP="005D23C9">
            <w:pPr>
              <w:spacing w:before="120" w:after="120"/>
              <w:jc w:val="center"/>
              <w:rPr>
                <w:rFonts w:ascii="Nunito" w:hAnsi="Nunito"/>
                <w:b/>
                <w:bCs/>
                <w:sz w:val="22"/>
                <w:szCs w:val="22"/>
              </w:rPr>
            </w:pPr>
            <w:r w:rsidRPr="00BB6417">
              <w:rPr>
                <w:rFonts w:ascii="Nunito" w:hAnsi="Nunito"/>
                <w:b/>
                <w:bCs/>
                <w:sz w:val="22"/>
                <w:szCs w:val="22"/>
              </w:rPr>
              <w:t>Plaats en datum</w:t>
            </w:r>
          </w:p>
        </w:tc>
        <w:tc>
          <w:tcPr>
            <w:tcW w:w="5670" w:type="dxa"/>
          </w:tcPr>
          <w:p w14:paraId="136DF0DB" w14:textId="77777777" w:rsidR="00F15D39" w:rsidRPr="00BB6417" w:rsidRDefault="00F15D39" w:rsidP="005D23C9">
            <w:pPr>
              <w:rPr>
                <w:rFonts w:ascii="Corbel" w:hAnsi="Corbel"/>
                <w:sz w:val="22"/>
                <w:szCs w:val="22"/>
              </w:rPr>
            </w:pPr>
          </w:p>
        </w:tc>
      </w:tr>
      <w:tr w:rsidR="00F15D39" w:rsidRPr="00BB6417" w14:paraId="4865BA45" w14:textId="77777777" w:rsidTr="005D23C9">
        <w:trPr>
          <w:trHeight w:val="689"/>
          <w:jc w:val="center"/>
        </w:trPr>
        <w:tc>
          <w:tcPr>
            <w:tcW w:w="3696" w:type="dxa"/>
            <w:shd w:val="clear" w:color="auto" w:fill="002060"/>
          </w:tcPr>
          <w:p w14:paraId="3BC7DE8C" w14:textId="77777777" w:rsidR="00F15D39" w:rsidRPr="00BB6417" w:rsidRDefault="00F15D39" w:rsidP="005D23C9">
            <w:pPr>
              <w:spacing w:before="120" w:after="120"/>
              <w:jc w:val="center"/>
              <w:rPr>
                <w:rFonts w:ascii="Nunito" w:hAnsi="Nunito"/>
                <w:b/>
                <w:bCs/>
                <w:sz w:val="22"/>
                <w:szCs w:val="22"/>
              </w:rPr>
            </w:pPr>
            <w:r w:rsidRPr="00BB6417">
              <w:rPr>
                <w:rFonts w:ascii="Nunito" w:hAnsi="Nunito"/>
                <w:b/>
                <w:bCs/>
                <w:sz w:val="22"/>
                <w:szCs w:val="22"/>
              </w:rPr>
              <w:t>Handtekening</w:t>
            </w:r>
          </w:p>
          <w:p w14:paraId="7DB185A2" w14:textId="77777777" w:rsidR="00F15D39" w:rsidRPr="00BB6417" w:rsidRDefault="00F15D39" w:rsidP="005D23C9">
            <w:pPr>
              <w:spacing w:before="120" w:after="120"/>
              <w:jc w:val="center"/>
              <w:rPr>
                <w:rFonts w:ascii="Nunito" w:hAnsi="Nunito"/>
                <w:b/>
                <w:bCs/>
                <w:sz w:val="22"/>
                <w:szCs w:val="22"/>
              </w:rPr>
            </w:pPr>
          </w:p>
        </w:tc>
        <w:tc>
          <w:tcPr>
            <w:tcW w:w="5670" w:type="dxa"/>
          </w:tcPr>
          <w:p w14:paraId="1E60A3D2" w14:textId="77777777" w:rsidR="00F15D39" w:rsidRPr="00BB6417" w:rsidRDefault="00F15D39" w:rsidP="005D23C9">
            <w:pPr>
              <w:rPr>
                <w:rFonts w:ascii="Corbel" w:hAnsi="Corbel"/>
                <w:sz w:val="22"/>
                <w:szCs w:val="22"/>
              </w:rPr>
            </w:pPr>
          </w:p>
          <w:p w14:paraId="7C796E73" w14:textId="77777777" w:rsidR="00F15D39" w:rsidRPr="00BB6417" w:rsidRDefault="00F15D39" w:rsidP="005D23C9">
            <w:pPr>
              <w:rPr>
                <w:rFonts w:ascii="Corbel" w:hAnsi="Corbel"/>
                <w:sz w:val="22"/>
                <w:szCs w:val="22"/>
              </w:rPr>
            </w:pPr>
          </w:p>
          <w:p w14:paraId="598F36B3" w14:textId="77777777" w:rsidR="00F15D39" w:rsidRPr="00BB6417" w:rsidRDefault="00F15D39" w:rsidP="005D23C9">
            <w:pPr>
              <w:rPr>
                <w:rFonts w:ascii="Corbel" w:hAnsi="Corbel"/>
                <w:sz w:val="22"/>
                <w:szCs w:val="22"/>
              </w:rPr>
            </w:pPr>
          </w:p>
          <w:p w14:paraId="663253DB" w14:textId="77777777" w:rsidR="00F15D39" w:rsidRPr="00BB6417" w:rsidRDefault="00F15D39" w:rsidP="005D23C9">
            <w:pPr>
              <w:rPr>
                <w:rFonts w:ascii="Corbel" w:hAnsi="Corbel"/>
                <w:sz w:val="22"/>
                <w:szCs w:val="22"/>
              </w:rPr>
            </w:pPr>
          </w:p>
          <w:p w14:paraId="33C7E8CD" w14:textId="77777777" w:rsidR="00F15D39" w:rsidRPr="00BB6417" w:rsidRDefault="00F15D39" w:rsidP="005D23C9">
            <w:pPr>
              <w:rPr>
                <w:rFonts w:ascii="Corbel" w:hAnsi="Corbel"/>
                <w:sz w:val="22"/>
                <w:szCs w:val="22"/>
              </w:rPr>
            </w:pPr>
          </w:p>
          <w:p w14:paraId="173ADE10" w14:textId="77777777" w:rsidR="00F15D39" w:rsidRPr="00BB6417" w:rsidRDefault="00F15D39" w:rsidP="005D23C9">
            <w:pPr>
              <w:rPr>
                <w:rFonts w:ascii="Corbel" w:hAnsi="Corbel"/>
                <w:sz w:val="22"/>
                <w:szCs w:val="22"/>
              </w:rPr>
            </w:pPr>
          </w:p>
        </w:tc>
      </w:tr>
    </w:tbl>
    <w:p w14:paraId="257B67FE" w14:textId="77777777" w:rsidR="00F15D39" w:rsidRPr="003F5EB0" w:rsidRDefault="00F15D39" w:rsidP="003F5EB0"/>
    <w:sectPr w:rsidR="00F15D39" w:rsidRPr="003F5EB0" w:rsidSect="000B3F94">
      <w:headerReference w:type="default" r:id="rId7"/>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AA99E" w14:textId="77777777" w:rsidR="00F00553" w:rsidRDefault="00F00553" w:rsidP="0088501B">
      <w:r>
        <w:separator/>
      </w:r>
    </w:p>
  </w:endnote>
  <w:endnote w:type="continuationSeparator" w:id="0">
    <w:p w14:paraId="400C3397" w14:textId="77777777" w:rsidR="00F00553" w:rsidRDefault="00F00553"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Nunito">
    <w:charset w:val="00"/>
    <w:family w:val="auto"/>
    <w:pitch w:val="variable"/>
    <w:sig w:usb0="A00002FF" w:usb1="5000204B" w:usb2="00000000" w:usb3="00000000" w:csb0="00000197" w:csb1="00000000"/>
  </w:font>
  <w:font w:name="Corbel">
    <w:panose1 w:val="020B0503020204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FCC3D" w14:textId="77777777" w:rsidR="00F00553" w:rsidRDefault="00F00553" w:rsidP="0088501B">
      <w:r>
        <w:separator/>
      </w:r>
    </w:p>
  </w:footnote>
  <w:footnote w:type="continuationSeparator" w:id="0">
    <w:p w14:paraId="6DBE4EFE" w14:textId="77777777" w:rsidR="00F00553" w:rsidRDefault="00F00553"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4D880" w14:textId="182D32B9" w:rsidR="00E456EE" w:rsidRDefault="00BC1671">
    <w:pPr>
      <w:pStyle w:val="Koptekst"/>
    </w:pPr>
    <w:r>
      <w:rPr>
        <w:noProof/>
      </w:rPr>
      <w:drawing>
        <wp:anchor distT="0" distB="0" distL="114300" distR="114300" simplePos="0" relativeHeight="251658240" behindDoc="1" locked="0" layoutInCell="1" allowOverlap="1" wp14:anchorId="18FFABE4" wp14:editId="6A0D345B">
          <wp:simplePos x="0" y="0"/>
          <wp:positionH relativeFrom="page">
            <wp:align>right</wp:align>
          </wp:positionH>
          <wp:positionV relativeFrom="paragraph">
            <wp:posOffset>-398049</wp:posOffset>
          </wp:positionV>
          <wp:extent cx="7522234" cy="2171597"/>
          <wp:effectExtent l="0" t="0" r="2540" b="635"/>
          <wp:wrapTopAndBottom/>
          <wp:docPr id="1752777318" name="Afbeelding 1" descr="Afbeelding met lijn, schermopname, diagram, Perce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777318" name="Afbeelding 1" descr="Afbeelding met lijn, schermopname, diagram, Perceel&#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7522234" cy="217159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9483BD7"/>
    <w:multiLevelType w:val="multilevel"/>
    <w:tmpl w:val="06962652"/>
    <w:numStyleLink w:val="Lijststijl"/>
  </w:abstractNum>
  <w:abstractNum w:abstractNumId="8" w15:restartNumberingAfterBreak="0">
    <w:nsid w:val="0A9D5DE4"/>
    <w:multiLevelType w:val="multilevel"/>
    <w:tmpl w:val="06962652"/>
    <w:numStyleLink w:val="Lijststijl"/>
  </w:abstractNum>
  <w:abstractNum w:abstractNumId="9"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0"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1"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1895513E"/>
    <w:multiLevelType w:val="multilevel"/>
    <w:tmpl w:val="06962652"/>
    <w:numStyleLink w:val="Lijststijl"/>
  </w:abstractNum>
  <w:abstractNum w:abstractNumId="13" w15:restartNumberingAfterBreak="0">
    <w:nsid w:val="18F65698"/>
    <w:multiLevelType w:val="multilevel"/>
    <w:tmpl w:val="06962652"/>
    <w:numStyleLink w:val="Lijststijl"/>
  </w:abstractNum>
  <w:abstractNum w:abstractNumId="14"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6F82458"/>
    <w:multiLevelType w:val="multilevel"/>
    <w:tmpl w:val="6A8E5BD4"/>
    <w:numStyleLink w:val="Stijl2"/>
  </w:abstractNum>
  <w:abstractNum w:abstractNumId="16"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7"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8" w15:restartNumberingAfterBreak="0">
    <w:nsid w:val="31CB79D8"/>
    <w:multiLevelType w:val="multilevel"/>
    <w:tmpl w:val="06962652"/>
    <w:numStyleLink w:val="Lijststijl"/>
  </w:abstractNum>
  <w:abstractNum w:abstractNumId="19" w15:restartNumberingAfterBreak="0">
    <w:nsid w:val="31E853D2"/>
    <w:multiLevelType w:val="multilevel"/>
    <w:tmpl w:val="06962652"/>
    <w:numStyleLink w:val="Lijststijl"/>
  </w:abstractNum>
  <w:abstractNum w:abstractNumId="20"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6A6389A"/>
    <w:multiLevelType w:val="multilevel"/>
    <w:tmpl w:val="6A8E5BD4"/>
    <w:numStyleLink w:val="Stijl2"/>
  </w:abstractNum>
  <w:abstractNum w:abstractNumId="22"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7DB631B"/>
    <w:multiLevelType w:val="multilevel"/>
    <w:tmpl w:val="06962652"/>
    <w:numStyleLink w:val="Lijststijl"/>
  </w:abstractNum>
  <w:abstractNum w:abstractNumId="25"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7" w15:restartNumberingAfterBreak="0">
    <w:nsid w:val="5CAF5D0D"/>
    <w:multiLevelType w:val="multilevel"/>
    <w:tmpl w:val="06962652"/>
    <w:numStyleLink w:val="Lijststijl"/>
  </w:abstractNum>
  <w:abstractNum w:abstractNumId="28"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D1335CC"/>
    <w:multiLevelType w:val="hybridMultilevel"/>
    <w:tmpl w:val="301269AE"/>
    <w:lvl w:ilvl="0" w:tplc="5AA00364">
      <w:start w:val="1"/>
      <w:numFmt w:val="bullet"/>
      <w:lvlText w:val=""/>
      <w:lvlJc w:val="left"/>
      <w:pPr>
        <w:ind w:left="360" w:hanging="360"/>
      </w:pPr>
      <w:rPr>
        <w:rFonts w:ascii="Wingdings 2" w:hAnsi="Wingdings 2"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79050C84"/>
    <w:multiLevelType w:val="multilevel"/>
    <w:tmpl w:val="06962652"/>
    <w:numStyleLink w:val="Lijststijl"/>
  </w:abstractNum>
  <w:num w:numId="1" w16cid:durableId="994723940">
    <w:abstractNumId w:val="9"/>
  </w:num>
  <w:num w:numId="2" w16cid:durableId="2011909123">
    <w:abstractNumId w:val="11"/>
  </w:num>
  <w:num w:numId="3" w16cid:durableId="770711373">
    <w:abstractNumId w:val="27"/>
  </w:num>
  <w:num w:numId="4" w16cid:durableId="169108271">
    <w:abstractNumId w:val="10"/>
  </w:num>
  <w:num w:numId="5" w16cid:durableId="1022781854">
    <w:abstractNumId w:val="15"/>
  </w:num>
  <w:num w:numId="6" w16cid:durableId="853569181">
    <w:abstractNumId w:val="18"/>
  </w:num>
  <w:num w:numId="7" w16cid:durableId="425156788">
    <w:abstractNumId w:val="2"/>
  </w:num>
  <w:num w:numId="8" w16cid:durableId="859855770">
    <w:abstractNumId w:val="1"/>
  </w:num>
  <w:num w:numId="9" w16cid:durableId="736323778">
    <w:abstractNumId w:val="0"/>
  </w:num>
  <w:num w:numId="10" w16cid:durableId="576744507">
    <w:abstractNumId w:val="7"/>
  </w:num>
  <w:num w:numId="11" w16cid:durableId="940840946">
    <w:abstractNumId w:val="5"/>
  </w:num>
  <w:num w:numId="12" w16cid:durableId="1704210265">
    <w:abstractNumId w:val="5"/>
  </w:num>
  <w:num w:numId="13" w16cid:durableId="581792353">
    <w:abstractNumId w:val="28"/>
  </w:num>
  <w:num w:numId="14" w16cid:durableId="2032413433">
    <w:abstractNumId w:val="3"/>
  </w:num>
  <w:num w:numId="15" w16cid:durableId="689378592">
    <w:abstractNumId w:val="16"/>
  </w:num>
  <w:num w:numId="16" w16cid:durableId="1919560134">
    <w:abstractNumId w:val="22"/>
  </w:num>
  <w:num w:numId="17" w16cid:durableId="1554467278">
    <w:abstractNumId w:val="8"/>
  </w:num>
  <w:num w:numId="18" w16cid:durableId="2077588401">
    <w:abstractNumId w:val="19"/>
  </w:num>
  <w:num w:numId="19" w16cid:durableId="1094278270">
    <w:abstractNumId w:val="30"/>
  </w:num>
  <w:num w:numId="20" w16cid:durableId="1605187676">
    <w:abstractNumId w:val="12"/>
  </w:num>
  <w:num w:numId="21" w16cid:durableId="1665013149">
    <w:abstractNumId w:val="21"/>
  </w:num>
  <w:num w:numId="22" w16cid:durableId="2027094635">
    <w:abstractNumId w:val="24"/>
  </w:num>
  <w:num w:numId="23" w16cid:durableId="372195020">
    <w:abstractNumId w:val="17"/>
  </w:num>
  <w:num w:numId="24" w16cid:durableId="1677264770">
    <w:abstractNumId w:val="26"/>
  </w:num>
  <w:num w:numId="25" w16cid:durableId="501749325">
    <w:abstractNumId w:val="25"/>
  </w:num>
  <w:num w:numId="26" w16cid:durableId="1262376932">
    <w:abstractNumId w:val="6"/>
  </w:num>
  <w:num w:numId="27" w16cid:durableId="546919836">
    <w:abstractNumId w:val="14"/>
  </w:num>
  <w:num w:numId="28" w16cid:durableId="1306930032">
    <w:abstractNumId w:val="20"/>
  </w:num>
  <w:num w:numId="29" w16cid:durableId="1480879298">
    <w:abstractNumId w:val="4"/>
  </w:num>
  <w:num w:numId="30" w16cid:durableId="1056199460">
    <w:abstractNumId w:val="13"/>
  </w:num>
  <w:num w:numId="31" w16cid:durableId="1585451222">
    <w:abstractNumId w:val="23"/>
  </w:num>
  <w:num w:numId="32" w16cid:durableId="109335818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553"/>
    <w:rsid w:val="000030D0"/>
    <w:rsid w:val="00043163"/>
    <w:rsid w:val="00056D70"/>
    <w:rsid w:val="000B3F94"/>
    <w:rsid w:val="000E1F3B"/>
    <w:rsid w:val="0014183F"/>
    <w:rsid w:val="00141CB2"/>
    <w:rsid w:val="001602EF"/>
    <w:rsid w:val="00173156"/>
    <w:rsid w:val="001D6F03"/>
    <w:rsid w:val="002A6578"/>
    <w:rsid w:val="002B1092"/>
    <w:rsid w:val="002D6545"/>
    <w:rsid w:val="002E0FD2"/>
    <w:rsid w:val="00342F1F"/>
    <w:rsid w:val="00354C31"/>
    <w:rsid w:val="0038549E"/>
    <w:rsid w:val="0039160B"/>
    <w:rsid w:val="003C4BF2"/>
    <w:rsid w:val="003D51FB"/>
    <w:rsid w:val="003F5EB0"/>
    <w:rsid w:val="003F6EDB"/>
    <w:rsid w:val="0040142D"/>
    <w:rsid w:val="0040571B"/>
    <w:rsid w:val="00447244"/>
    <w:rsid w:val="00450447"/>
    <w:rsid w:val="004A1C9B"/>
    <w:rsid w:val="004B0EA1"/>
    <w:rsid w:val="004D766D"/>
    <w:rsid w:val="005A4FBE"/>
    <w:rsid w:val="005D2CF1"/>
    <w:rsid w:val="005E046F"/>
    <w:rsid w:val="006006F5"/>
    <w:rsid w:val="00650A9B"/>
    <w:rsid w:val="006D2E66"/>
    <w:rsid w:val="006F42D7"/>
    <w:rsid w:val="007435A7"/>
    <w:rsid w:val="007C1709"/>
    <w:rsid w:val="007F4AEA"/>
    <w:rsid w:val="0088386A"/>
    <w:rsid w:val="0088501B"/>
    <w:rsid w:val="008A1727"/>
    <w:rsid w:val="008D2753"/>
    <w:rsid w:val="008E3581"/>
    <w:rsid w:val="00905289"/>
    <w:rsid w:val="009B09C2"/>
    <w:rsid w:val="009C5CF5"/>
    <w:rsid w:val="00A32591"/>
    <w:rsid w:val="00A77ABF"/>
    <w:rsid w:val="00A863E9"/>
    <w:rsid w:val="00B022C4"/>
    <w:rsid w:val="00B559E9"/>
    <w:rsid w:val="00B72222"/>
    <w:rsid w:val="00B80650"/>
    <w:rsid w:val="00B95888"/>
    <w:rsid w:val="00BB6417"/>
    <w:rsid w:val="00BC1671"/>
    <w:rsid w:val="00C04CF4"/>
    <w:rsid w:val="00C11EB3"/>
    <w:rsid w:val="00C36FAA"/>
    <w:rsid w:val="00C71133"/>
    <w:rsid w:val="00CA55CC"/>
    <w:rsid w:val="00CB3317"/>
    <w:rsid w:val="00D24497"/>
    <w:rsid w:val="00D7655E"/>
    <w:rsid w:val="00D928F7"/>
    <w:rsid w:val="00DA3555"/>
    <w:rsid w:val="00E456EE"/>
    <w:rsid w:val="00ED7AB9"/>
    <w:rsid w:val="00EE5BBE"/>
    <w:rsid w:val="00F00553"/>
    <w:rsid w:val="00F15D39"/>
    <w:rsid w:val="00F276D9"/>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F85199D"/>
  <w15:chartTrackingRefBased/>
  <w15:docId w15:val="{7CA3A2E6-6BB5-4EB5-803B-87FAAEA9B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C4BF2"/>
  </w:style>
  <w:style w:type="paragraph" w:styleId="Kop1">
    <w:name w:val="heading 1"/>
    <w:basedOn w:val="Standaard"/>
    <w:next w:val="Standaard"/>
    <w:link w:val="Kop1Char"/>
    <w:uiPriority w:val="8"/>
    <w:qFormat/>
    <w:rsid w:val="00B022C4"/>
    <w:pPr>
      <w:keepNext/>
      <w:keepLines/>
      <w:outlineLvl w:val="0"/>
    </w:pPr>
    <w:rPr>
      <w:rFonts w:ascii="Verdana" w:eastAsiaTheme="majorEastAsia" w:hAnsi="Verdan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ascii="Verdana" w:eastAsiaTheme="majorEastAsia" w:hAnsi="Verdana" w:cstheme="majorBidi"/>
      <w:b/>
      <w:bCs/>
      <w:szCs w:val="26"/>
    </w:rPr>
  </w:style>
  <w:style w:type="paragraph" w:styleId="Kop3">
    <w:name w:val="heading 3"/>
    <w:basedOn w:val="Standaard"/>
    <w:next w:val="Standaard"/>
    <w:link w:val="Kop3Char"/>
    <w:uiPriority w:val="9"/>
    <w:qFormat/>
    <w:rsid w:val="00B022C4"/>
    <w:pPr>
      <w:keepNext/>
      <w:keepLines/>
      <w:outlineLvl w:val="2"/>
    </w:pPr>
    <w:rPr>
      <w:rFonts w:ascii="Verdana" w:eastAsiaTheme="majorEastAsia" w:hAnsi="Verdana" w:cstheme="majorBidi"/>
      <w:bCs/>
      <w:i/>
    </w:rPr>
  </w:style>
  <w:style w:type="paragraph" w:styleId="Kop4">
    <w:name w:val="heading 4"/>
    <w:basedOn w:val="Standaard"/>
    <w:next w:val="Standaard"/>
    <w:link w:val="Kop4Char"/>
    <w:uiPriority w:val="9"/>
    <w:qFormat/>
    <w:rsid w:val="00B022C4"/>
    <w:pPr>
      <w:keepNext/>
      <w:keepLines/>
      <w:outlineLvl w:val="3"/>
    </w:pPr>
    <w:rPr>
      <w:rFonts w:ascii="Verdana" w:eastAsiaTheme="majorEastAsia" w:hAnsi="Verdan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5</TotalTime>
  <Pages>2</Pages>
  <Words>153</Words>
  <Characters>844</Characters>
  <Application>Microsoft Office Word</Application>
  <DocSecurity>0</DocSecurity>
  <Lines>7</Lines>
  <Paragraphs>1</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Reitsma, Jilt (NDW)</dc:creator>
  <cp:keywords/>
  <dc:description/>
  <cp:lastModifiedBy>Noordzij, Yorie (NDW)</cp:lastModifiedBy>
  <cp:revision>5</cp:revision>
  <dcterms:created xsi:type="dcterms:W3CDTF">2025-03-25T15:27:00Z</dcterms:created>
  <dcterms:modified xsi:type="dcterms:W3CDTF">2025-04-10T14:34:00Z</dcterms:modified>
</cp:coreProperties>
</file>