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4D090" w14:textId="6CC79113" w:rsidR="0058615E" w:rsidRPr="00CC3541" w:rsidRDefault="009C3A67" w:rsidP="4E862FB3">
      <w:pPr>
        <w:spacing w:line="360" w:lineRule="auto"/>
        <w:rPr>
          <w:b/>
          <w:bCs/>
          <w:sz w:val="28"/>
          <w:szCs w:val="28"/>
        </w:rPr>
      </w:pPr>
      <w:r w:rsidRPr="005A31BC">
        <w:rPr>
          <w:b/>
          <w:bCs/>
          <w:sz w:val="28"/>
          <w:szCs w:val="28"/>
        </w:rPr>
        <w:t xml:space="preserve">Bijlage </w:t>
      </w:r>
      <w:r w:rsidR="566D2BB9" w:rsidRPr="005A31BC">
        <w:rPr>
          <w:b/>
          <w:bCs/>
          <w:sz w:val="28"/>
          <w:szCs w:val="28"/>
        </w:rPr>
        <w:t>5</w:t>
      </w:r>
      <w:r w:rsidR="005A643A" w:rsidRPr="005A31BC">
        <w:rPr>
          <w:b/>
          <w:bCs/>
          <w:sz w:val="28"/>
          <w:szCs w:val="28"/>
        </w:rPr>
        <w:t xml:space="preserve"> </w:t>
      </w:r>
      <w:r>
        <w:tab/>
      </w:r>
      <w:r w:rsidR="005A643A" w:rsidRPr="4E862FB3">
        <w:rPr>
          <w:b/>
          <w:bCs/>
          <w:sz w:val="28"/>
          <w:szCs w:val="28"/>
        </w:rPr>
        <w:t xml:space="preserve"> </w:t>
      </w:r>
      <w:r w:rsidR="00D25E0F" w:rsidRPr="4E862FB3">
        <w:rPr>
          <w:b/>
          <w:bCs/>
          <w:sz w:val="28"/>
          <w:szCs w:val="28"/>
        </w:rPr>
        <w:t>E</w:t>
      </w:r>
      <w:r w:rsidR="004B6C23" w:rsidRPr="4E862FB3">
        <w:rPr>
          <w:b/>
          <w:bCs/>
          <w:sz w:val="28"/>
          <w:szCs w:val="28"/>
        </w:rPr>
        <w:t>isen</w:t>
      </w:r>
    </w:p>
    <w:p w14:paraId="2BB66997" w14:textId="44D78865" w:rsidR="00CC3541" w:rsidRPr="000574ED" w:rsidRDefault="00CC3541" w:rsidP="00CC3541">
      <w:pPr>
        <w:spacing w:line="240" w:lineRule="auto"/>
        <w:rPr>
          <w:b/>
          <w:szCs w:val="20"/>
        </w:rPr>
      </w:pPr>
      <w:r>
        <w:rPr>
          <w:szCs w:val="20"/>
        </w:rPr>
        <w:t>Behorende bij de Europese aanbesteding inzake</w:t>
      </w:r>
      <w:r>
        <w:t xml:space="preserve"> </w:t>
      </w:r>
      <w:r w:rsidR="004537CA">
        <w:t>Huisvestings- en bouw</w:t>
      </w:r>
      <w:r w:rsidR="007F4C5A">
        <w:t>advies inclusief projectmanagement</w:t>
      </w:r>
    </w:p>
    <w:p w14:paraId="0FFD9D4D" w14:textId="6D326B49" w:rsidR="00CC3541" w:rsidRPr="002A44D8" w:rsidRDefault="00CC3541" w:rsidP="227F9C10">
      <w:pPr>
        <w:spacing w:line="240" w:lineRule="auto"/>
        <w:rPr>
          <w:rFonts w:cs="Arial"/>
        </w:rPr>
      </w:pPr>
      <w:proofErr w:type="spellStart"/>
      <w:r w:rsidRPr="227F9C10">
        <w:rPr>
          <w:rFonts w:cs="Arial"/>
        </w:rPr>
        <w:t>TenderNed</w:t>
      </w:r>
      <w:proofErr w:type="spellEnd"/>
      <w:r w:rsidRPr="227F9C10">
        <w:rPr>
          <w:rFonts w:cs="Arial"/>
        </w:rPr>
        <w:t>-kenmerk:</w:t>
      </w:r>
      <w:r w:rsidR="00DD71A6" w:rsidRPr="227F9C10">
        <w:rPr>
          <w:rFonts w:cs="Arial"/>
        </w:rPr>
        <w:t xml:space="preserve"> </w:t>
      </w:r>
      <w:r w:rsidR="002A44D8" w:rsidRPr="227F9C10">
        <w:rPr>
          <w:rFonts w:cs="Arial"/>
        </w:rPr>
        <w:t>TN</w:t>
      </w:r>
      <w:r w:rsidR="7807B1D9" w:rsidRPr="227F9C10">
        <w:rPr>
          <w:rFonts w:cs="Arial"/>
        </w:rPr>
        <w:t xml:space="preserve"> 563904</w:t>
      </w:r>
    </w:p>
    <w:p w14:paraId="3BA864D8" w14:textId="77777777" w:rsidR="002A44D8" w:rsidRDefault="002A44D8" w:rsidP="00D25E0F"/>
    <w:p w14:paraId="22D8935E" w14:textId="7550E685" w:rsidR="00D25E0F" w:rsidRPr="00D25E0F" w:rsidRDefault="00D25E0F" w:rsidP="00D25E0F">
      <w:pPr>
        <w:rPr>
          <w:sz w:val="28"/>
          <w:szCs w:val="28"/>
        </w:rPr>
      </w:pPr>
      <w:r>
        <w:t>Instructie:</w:t>
      </w:r>
    </w:p>
    <w:p w14:paraId="6C851E5B" w14:textId="44BFA823"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Dit document </w:t>
      </w:r>
      <w:r w:rsidR="00D25E0F">
        <w:rPr>
          <w:szCs w:val="20"/>
        </w:rPr>
        <w:t>E</w:t>
      </w:r>
      <w:r w:rsidR="004B6C23">
        <w:rPr>
          <w:szCs w:val="20"/>
        </w:rPr>
        <w:t>isen</w:t>
      </w:r>
      <w:r>
        <w:rPr>
          <w:szCs w:val="20"/>
        </w:rPr>
        <w:t xml:space="preserve"> </w:t>
      </w:r>
      <w:r w:rsidRPr="00A032D6">
        <w:rPr>
          <w:szCs w:val="20"/>
        </w:rPr>
        <w:t>(het origineel) dient volledig te worden ingevuld en bij de Inschrijving te worden gevoegd.</w:t>
      </w:r>
    </w:p>
    <w:p w14:paraId="49EA8643" w14:textId="68A1B0BB"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De tekst van </w:t>
      </w:r>
      <w:r>
        <w:rPr>
          <w:szCs w:val="20"/>
        </w:rPr>
        <w:t xml:space="preserve">dit document </w:t>
      </w:r>
      <w:r w:rsidR="00D25E0F">
        <w:rPr>
          <w:szCs w:val="20"/>
        </w:rPr>
        <w:t>E</w:t>
      </w:r>
      <w:r w:rsidR="004B6C23">
        <w:rPr>
          <w:szCs w:val="20"/>
        </w:rPr>
        <w:t>isen</w:t>
      </w:r>
      <w:r>
        <w:rPr>
          <w:szCs w:val="20"/>
        </w:rPr>
        <w:t xml:space="preserve"> </w:t>
      </w:r>
      <w:r w:rsidRPr="00A032D6">
        <w:rPr>
          <w:szCs w:val="20"/>
        </w:rPr>
        <w:t>mag niet worden overgetypt, aangevuld noch gewijzigd.</w:t>
      </w:r>
    </w:p>
    <w:p w14:paraId="03501DBA" w14:textId="77777777" w:rsidR="00571DA5" w:rsidRPr="00A032D6" w:rsidRDefault="00571DA5" w:rsidP="001E36E4">
      <w:pPr>
        <w:numPr>
          <w:ilvl w:val="0"/>
          <w:numId w:val="7"/>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339123B1" w14:textId="10C30828" w:rsidR="00571DA5" w:rsidRPr="00A032D6" w:rsidRDefault="00571DA5" w:rsidP="001E36E4">
      <w:pPr>
        <w:numPr>
          <w:ilvl w:val="0"/>
          <w:numId w:val="7"/>
        </w:numPr>
        <w:tabs>
          <w:tab w:val="clear" w:pos="502"/>
          <w:tab w:val="num" w:pos="360"/>
        </w:tabs>
        <w:spacing w:line="240" w:lineRule="auto"/>
        <w:ind w:left="360"/>
        <w:jc w:val="both"/>
        <w:rPr>
          <w:szCs w:val="20"/>
        </w:rPr>
      </w:pPr>
      <w:r w:rsidRPr="00A032D6">
        <w:rPr>
          <w:szCs w:val="20"/>
        </w:rPr>
        <w:t xml:space="preserve">Indien </w:t>
      </w:r>
      <w:r w:rsidR="008F4FA2">
        <w:rPr>
          <w:szCs w:val="20"/>
        </w:rPr>
        <w:t>Ondernemer</w:t>
      </w:r>
      <w:r w:rsidR="008F4FA2" w:rsidRPr="00A032D6">
        <w:rPr>
          <w:szCs w:val="20"/>
        </w:rPr>
        <w:t xml:space="preserve"> </w:t>
      </w:r>
      <w:r w:rsidRPr="00A032D6">
        <w:rPr>
          <w:szCs w:val="20"/>
        </w:rPr>
        <w:t xml:space="preserve">zich inschrijft in combinatie met anderen, dient voor elke </w:t>
      </w:r>
      <w:proofErr w:type="spellStart"/>
      <w:r w:rsidRPr="00A032D6">
        <w:rPr>
          <w:szCs w:val="20"/>
        </w:rPr>
        <w:t>combinant</w:t>
      </w:r>
      <w:proofErr w:type="spellEnd"/>
      <w:r w:rsidRPr="00A032D6">
        <w:rPr>
          <w:szCs w:val="20"/>
        </w:rPr>
        <w:t xml:space="preserve"> een ingevuld exemplaar van deze verklaring ingediend te worden.</w:t>
      </w:r>
    </w:p>
    <w:p w14:paraId="6212FCD7" w14:textId="531E777F" w:rsidR="00571DA5" w:rsidRPr="00BF1A61" w:rsidRDefault="008F4FA2" w:rsidP="001E36E4">
      <w:pPr>
        <w:numPr>
          <w:ilvl w:val="0"/>
          <w:numId w:val="7"/>
        </w:numPr>
        <w:tabs>
          <w:tab w:val="clear" w:pos="502"/>
          <w:tab w:val="num" w:pos="360"/>
        </w:tabs>
        <w:spacing w:line="240" w:lineRule="auto"/>
        <w:ind w:left="360"/>
        <w:jc w:val="both"/>
        <w:rPr>
          <w:szCs w:val="20"/>
        </w:rPr>
      </w:pPr>
      <w:r>
        <w:rPr>
          <w:szCs w:val="20"/>
        </w:rPr>
        <w:t>Ondernemer</w:t>
      </w:r>
      <w:r w:rsidR="00571DA5" w:rsidRPr="00A032D6">
        <w:rPr>
          <w:szCs w:val="20"/>
        </w:rPr>
        <w:t xml:space="preserve"> dient door middel van het ondertekenen van </w:t>
      </w:r>
      <w:r w:rsidR="00571DA5">
        <w:rPr>
          <w:szCs w:val="20"/>
        </w:rPr>
        <w:t>dit document</w:t>
      </w:r>
      <w:r w:rsidR="00571DA5" w:rsidRPr="00A032D6">
        <w:rPr>
          <w:szCs w:val="20"/>
        </w:rPr>
        <w:t xml:space="preserve">, zelf te verklaren of hij in de toestand verkeert waarop de verklaring is gericht. Met de ondertekening van </w:t>
      </w:r>
      <w:r w:rsidR="00571DA5">
        <w:rPr>
          <w:szCs w:val="20"/>
        </w:rPr>
        <w:t>dit document</w:t>
      </w:r>
      <w:r w:rsidR="00571DA5" w:rsidRPr="00A032D6">
        <w:rPr>
          <w:szCs w:val="20"/>
        </w:rPr>
        <w:t xml:space="preserve"> geeft de ondertekenaar de garantie voor de rechtsgeldigheid van de totale Inschrijving. De ondertekenaar dient dus door de onderneming gemachtigd te zijn.</w:t>
      </w:r>
      <w:r w:rsidR="00571DA5">
        <w:rPr>
          <w:szCs w:val="20"/>
        </w:rPr>
        <w:t xml:space="preserve"> Dit dient te blijken uit een i</w:t>
      </w:r>
      <w:r w:rsidR="00571DA5" w:rsidRPr="00056D5F">
        <w:t>nschrijving in het nationale beroeps/handelsregister</w:t>
      </w:r>
      <w:r w:rsidR="00571DA5">
        <w:t>, in Nederland kan hiervoor de inschrijving bij de Kamer van Koophandel gelden. Dit document mag niet ouder zijn dan 6 maanden, gerekend vanaf de datum van Inschrijving.</w:t>
      </w:r>
    </w:p>
    <w:p w14:paraId="0D7AB626" w14:textId="565A5E4E" w:rsidR="00571DA5" w:rsidRPr="00A032D6" w:rsidRDefault="00571DA5" w:rsidP="00571DA5">
      <w:pPr>
        <w:pStyle w:val="Inhopg2"/>
        <w:rPr>
          <w:rFonts w:ascii="Times New Roman" w:hAnsi="Times New Roman"/>
        </w:rPr>
      </w:pPr>
    </w:p>
    <w:p w14:paraId="37AA94D1" w14:textId="77777777" w:rsidR="005A643A" w:rsidRDefault="005A643A" w:rsidP="00571DA5"/>
    <w:p w14:paraId="261BD491" w14:textId="77777777" w:rsidR="005A643A" w:rsidRPr="005A643A" w:rsidRDefault="005A643A" w:rsidP="005A643A"/>
    <w:p w14:paraId="14B692D3" w14:textId="77777777" w:rsidR="005A643A" w:rsidRPr="005A643A" w:rsidRDefault="005A643A" w:rsidP="005A643A"/>
    <w:p w14:paraId="3B2B5B74" w14:textId="77777777" w:rsidR="005A643A" w:rsidRPr="005A643A" w:rsidRDefault="005A643A" w:rsidP="005A643A"/>
    <w:p w14:paraId="096050D4" w14:textId="77777777" w:rsidR="005A643A" w:rsidRPr="005A643A" w:rsidRDefault="005A643A" w:rsidP="005A643A"/>
    <w:p w14:paraId="5C0E1854" w14:textId="697639E4" w:rsidR="008832C3" w:rsidRPr="002A44D8" w:rsidRDefault="00285051" w:rsidP="006A69FE">
      <w:pPr>
        <w:autoSpaceDE w:val="0"/>
        <w:autoSpaceDN w:val="0"/>
        <w:rPr>
          <w:szCs w:val="20"/>
        </w:rPr>
      </w:pPr>
      <w:r>
        <w:br w:type="page"/>
      </w:r>
      <w:r w:rsidR="00AB59C5">
        <w:rPr>
          <w:szCs w:val="20"/>
        </w:rPr>
        <w:lastRenderedPageBreak/>
        <w:t>Deze bijlage</w:t>
      </w:r>
      <w:r w:rsidR="008832C3" w:rsidRPr="002A44D8">
        <w:rPr>
          <w:szCs w:val="20"/>
        </w:rPr>
        <w:t xml:space="preserve"> is een door </w:t>
      </w:r>
      <w:r w:rsidR="0075200F" w:rsidRPr="002A44D8">
        <w:rPr>
          <w:szCs w:val="20"/>
        </w:rPr>
        <w:t>Aanbestedende dienst</w:t>
      </w:r>
      <w:r w:rsidR="008832C3" w:rsidRPr="002A44D8">
        <w:rPr>
          <w:szCs w:val="20"/>
        </w:rPr>
        <w:t xml:space="preserve"> opgesteld aanbestedings</w:t>
      </w:r>
      <w:r w:rsidR="0075200F" w:rsidRPr="002A44D8">
        <w:rPr>
          <w:szCs w:val="20"/>
        </w:rPr>
        <w:t>stuk</w:t>
      </w:r>
      <w:r w:rsidR="008832C3" w:rsidRPr="002A44D8">
        <w:rPr>
          <w:szCs w:val="20"/>
        </w:rPr>
        <w:t xml:space="preserve"> met daarin de gestelde </w:t>
      </w:r>
      <w:r w:rsidR="0075200F" w:rsidRPr="002A44D8">
        <w:rPr>
          <w:szCs w:val="20"/>
        </w:rPr>
        <w:t>e</w:t>
      </w:r>
      <w:r w:rsidR="00C758E8" w:rsidRPr="002A44D8">
        <w:rPr>
          <w:szCs w:val="20"/>
        </w:rPr>
        <w:t xml:space="preserve">isen waaraan de Prestatie </w:t>
      </w:r>
      <w:r w:rsidR="00AB59C5">
        <w:rPr>
          <w:szCs w:val="20"/>
        </w:rPr>
        <w:t xml:space="preserve">moet </w:t>
      </w:r>
      <w:r w:rsidR="008832C3" w:rsidRPr="002A44D8">
        <w:rPr>
          <w:szCs w:val="20"/>
        </w:rPr>
        <w:t>voldoe</w:t>
      </w:r>
      <w:r w:rsidR="00AB59C5">
        <w:rPr>
          <w:szCs w:val="20"/>
        </w:rPr>
        <w:t>n</w:t>
      </w:r>
      <w:r w:rsidR="008832C3" w:rsidRPr="002A44D8">
        <w:rPr>
          <w:szCs w:val="20"/>
        </w:rPr>
        <w:t>.</w:t>
      </w:r>
      <w:r w:rsidR="00D25E0F" w:rsidRPr="002A44D8">
        <w:rPr>
          <w:szCs w:val="20"/>
        </w:rPr>
        <w:t xml:space="preserve"> </w:t>
      </w:r>
    </w:p>
    <w:p w14:paraId="11979A21" w14:textId="77777777" w:rsidR="00D25E0F" w:rsidRPr="00457873" w:rsidRDefault="00D25E0F" w:rsidP="00D25E0F">
      <w:pPr>
        <w:spacing w:line="240" w:lineRule="auto"/>
        <w:rPr>
          <w:szCs w:val="20"/>
        </w:rPr>
      </w:pPr>
    </w:p>
    <w:tbl>
      <w:tblPr>
        <w:tblpPr w:leftFromText="141" w:rightFromText="141" w:vertAnchor="text" w:horzAnchor="margin" w:tblpX="-147" w:tblpY="226"/>
        <w:tblW w:w="9597" w:type="dxa"/>
        <w:tblLayout w:type="fixed"/>
        <w:tblCellMar>
          <w:left w:w="70" w:type="dxa"/>
          <w:right w:w="70" w:type="dxa"/>
        </w:tblCellMar>
        <w:tblLook w:val="0000" w:firstRow="0" w:lastRow="0" w:firstColumn="0" w:lastColumn="0" w:noHBand="0" w:noVBand="0"/>
      </w:tblPr>
      <w:tblGrid>
        <w:gridCol w:w="757"/>
        <w:gridCol w:w="4138"/>
        <w:gridCol w:w="205"/>
        <w:gridCol w:w="1260"/>
        <w:gridCol w:w="3237"/>
      </w:tblGrid>
      <w:tr w:rsidR="00D25E0F" w:rsidRPr="00994FE2" w14:paraId="6B6F3E2C" w14:textId="77777777" w:rsidTr="00AB59C5">
        <w:trPr>
          <w:cantSplit/>
        </w:trPr>
        <w:tc>
          <w:tcPr>
            <w:tcW w:w="757" w:type="dxa"/>
            <w:tcBorders>
              <w:top w:val="single" w:sz="4" w:space="0" w:color="auto"/>
              <w:left w:val="single" w:sz="4" w:space="0" w:color="auto"/>
              <w:bottom w:val="single" w:sz="4" w:space="0" w:color="auto"/>
            </w:tcBorders>
            <w:shd w:val="clear" w:color="auto" w:fill="000000" w:themeFill="text1"/>
          </w:tcPr>
          <w:p w14:paraId="00009FC9" w14:textId="77777777" w:rsidR="00D25E0F" w:rsidRPr="00994FE2" w:rsidRDefault="00D25E0F" w:rsidP="00AB59C5">
            <w:pPr>
              <w:spacing w:line="276" w:lineRule="auto"/>
              <w:jc w:val="both"/>
              <w:rPr>
                <w:b/>
                <w:bCs/>
                <w:color w:val="FFFFFF"/>
                <w:szCs w:val="20"/>
              </w:rPr>
            </w:pPr>
            <w:r w:rsidRPr="3B0447F0">
              <w:rPr>
                <w:b/>
                <w:bCs/>
                <w:color w:val="FFFFFF" w:themeColor="background1"/>
                <w:szCs w:val="20"/>
              </w:rPr>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32FE938C" w14:textId="77777777" w:rsidR="00D25E0F" w:rsidRPr="00994FE2" w:rsidRDefault="00D25E0F" w:rsidP="00AB59C5">
            <w:pPr>
              <w:spacing w:line="276" w:lineRule="auto"/>
              <w:jc w:val="both"/>
              <w:rPr>
                <w:b/>
                <w:bCs/>
                <w:color w:val="FFFFFF"/>
                <w:szCs w:val="20"/>
              </w:rPr>
            </w:pPr>
            <w:r>
              <w:rPr>
                <w:b/>
                <w:bCs/>
                <w:color w:val="FFFFFF" w:themeColor="background1"/>
                <w:szCs w:val="20"/>
              </w:rPr>
              <w:t>E</w:t>
            </w:r>
            <w:r w:rsidRPr="3B0447F0">
              <w:rPr>
                <w:b/>
                <w:bCs/>
                <w:color w:val="FFFFFF" w:themeColor="background1"/>
                <w:szCs w:val="20"/>
              </w:rPr>
              <w:t>isen</w:t>
            </w:r>
          </w:p>
        </w:tc>
      </w:tr>
      <w:tr w:rsidR="00D25E0F" w:rsidRPr="00994FE2" w14:paraId="1DFB908B" w14:textId="77777777" w:rsidTr="00AB59C5">
        <w:trPr>
          <w:cantSplit/>
        </w:trPr>
        <w:tc>
          <w:tcPr>
            <w:tcW w:w="757" w:type="dxa"/>
            <w:tcBorders>
              <w:top w:val="single" w:sz="4" w:space="0" w:color="auto"/>
              <w:left w:val="single" w:sz="4" w:space="0" w:color="auto"/>
              <w:bottom w:val="single" w:sz="4" w:space="0" w:color="D9D9D9" w:themeColor="background1" w:themeShade="D9"/>
            </w:tcBorders>
          </w:tcPr>
          <w:p w14:paraId="25B0FD38" w14:textId="77777777" w:rsidR="00D25E0F" w:rsidRPr="00994FE2" w:rsidRDefault="00D25E0F" w:rsidP="00AB59C5">
            <w:pPr>
              <w:spacing w:line="276" w:lineRule="auto"/>
              <w:jc w:val="both"/>
              <w:rPr>
                <w:szCs w:val="20"/>
              </w:rPr>
            </w:pPr>
          </w:p>
        </w:tc>
        <w:tc>
          <w:tcPr>
            <w:tcW w:w="8840" w:type="dxa"/>
            <w:gridSpan w:val="4"/>
            <w:tcBorders>
              <w:top w:val="single" w:sz="4" w:space="0" w:color="auto"/>
              <w:bottom w:val="single" w:sz="4" w:space="0" w:color="D9D9D9" w:themeColor="background1" w:themeShade="D9"/>
              <w:right w:val="single" w:sz="4" w:space="0" w:color="auto"/>
            </w:tcBorders>
          </w:tcPr>
          <w:p w14:paraId="11EF2217" w14:textId="77777777" w:rsidR="00D25E0F" w:rsidRPr="00994FE2" w:rsidRDefault="00D25E0F" w:rsidP="00AB59C5">
            <w:pPr>
              <w:spacing w:line="240" w:lineRule="auto"/>
              <w:jc w:val="both"/>
              <w:rPr>
                <w:szCs w:val="20"/>
              </w:rPr>
            </w:pPr>
            <w:r w:rsidRPr="3B0447F0">
              <w:rPr>
                <w:szCs w:val="20"/>
              </w:rPr>
              <w:t xml:space="preserve"> </w:t>
            </w:r>
          </w:p>
        </w:tc>
      </w:tr>
      <w:tr w:rsidR="00D25E0F" w:rsidRPr="00994FE2" w14:paraId="59EC0155" w14:textId="77777777" w:rsidTr="00AB59C5">
        <w:trPr>
          <w:cantSplit/>
        </w:trPr>
        <w:tc>
          <w:tcPr>
            <w:tcW w:w="757" w:type="dxa"/>
            <w:tcBorders>
              <w:top w:val="single" w:sz="4" w:space="0" w:color="auto"/>
              <w:left w:val="single" w:sz="4" w:space="0" w:color="auto"/>
              <w:bottom w:val="single" w:sz="4" w:space="0" w:color="auto"/>
            </w:tcBorders>
            <w:shd w:val="clear" w:color="auto" w:fill="B3B3B3"/>
          </w:tcPr>
          <w:p w14:paraId="56E4E336" w14:textId="525C6A01" w:rsidR="00D25E0F" w:rsidRPr="00994FE2" w:rsidRDefault="00B1605F" w:rsidP="00AB59C5">
            <w:pPr>
              <w:spacing w:line="276" w:lineRule="auto"/>
              <w:jc w:val="both"/>
              <w:rPr>
                <w:szCs w:val="20"/>
              </w:rPr>
            </w:pPr>
            <w:r>
              <w:rPr>
                <w:szCs w:val="20"/>
              </w:rPr>
              <w:t>#</w:t>
            </w:r>
          </w:p>
        </w:tc>
        <w:tc>
          <w:tcPr>
            <w:tcW w:w="4343" w:type="dxa"/>
            <w:gridSpan w:val="2"/>
            <w:tcBorders>
              <w:top w:val="single" w:sz="4" w:space="0" w:color="auto"/>
              <w:bottom w:val="single" w:sz="4" w:space="0" w:color="auto"/>
            </w:tcBorders>
            <w:shd w:val="clear" w:color="auto" w:fill="B3B3B3"/>
          </w:tcPr>
          <w:p w14:paraId="25ED69BB" w14:textId="77777777" w:rsidR="00D25E0F" w:rsidRPr="00994FE2" w:rsidRDefault="00D25E0F" w:rsidP="00AB59C5">
            <w:pPr>
              <w:spacing w:line="240" w:lineRule="auto"/>
              <w:jc w:val="both"/>
              <w:rPr>
                <w:b/>
                <w:bCs/>
                <w:szCs w:val="20"/>
              </w:rPr>
            </w:pPr>
            <w:r w:rsidRPr="3B0447F0">
              <w:rPr>
                <w:b/>
                <w:bCs/>
                <w:szCs w:val="20"/>
              </w:rPr>
              <w:t>Vraag</w:t>
            </w:r>
          </w:p>
        </w:tc>
        <w:tc>
          <w:tcPr>
            <w:tcW w:w="1260" w:type="dxa"/>
            <w:tcBorders>
              <w:top w:val="single" w:sz="4" w:space="0" w:color="auto"/>
              <w:bottom w:val="single" w:sz="4" w:space="0" w:color="auto"/>
            </w:tcBorders>
            <w:shd w:val="clear" w:color="auto" w:fill="B3B3B3"/>
          </w:tcPr>
          <w:p w14:paraId="1FFDFFFB" w14:textId="77777777" w:rsidR="00D25E0F" w:rsidRPr="00994FE2" w:rsidRDefault="00D25E0F" w:rsidP="00AB59C5">
            <w:pPr>
              <w:spacing w:line="240" w:lineRule="auto"/>
              <w:jc w:val="both"/>
              <w:rPr>
                <w:b/>
                <w:bCs/>
                <w:szCs w:val="20"/>
              </w:rPr>
            </w:pPr>
            <w:r w:rsidRPr="3B0447F0">
              <w:rPr>
                <w:b/>
                <w:bCs/>
                <w:szCs w:val="20"/>
              </w:rPr>
              <w:t>Antwoord</w:t>
            </w:r>
          </w:p>
        </w:tc>
        <w:tc>
          <w:tcPr>
            <w:tcW w:w="3237" w:type="dxa"/>
            <w:tcBorders>
              <w:top w:val="single" w:sz="4" w:space="0" w:color="auto"/>
              <w:bottom w:val="single" w:sz="4" w:space="0" w:color="auto"/>
              <w:right w:val="single" w:sz="4" w:space="0" w:color="auto"/>
            </w:tcBorders>
            <w:shd w:val="clear" w:color="auto" w:fill="B3B3B3"/>
          </w:tcPr>
          <w:p w14:paraId="6E51F9E0" w14:textId="77777777" w:rsidR="00D25E0F" w:rsidRPr="00994FE2" w:rsidRDefault="00D25E0F" w:rsidP="00AB59C5">
            <w:pPr>
              <w:spacing w:line="240" w:lineRule="auto"/>
              <w:jc w:val="both"/>
              <w:rPr>
                <w:b/>
                <w:bCs/>
                <w:szCs w:val="20"/>
              </w:rPr>
            </w:pPr>
            <w:r w:rsidRPr="3B0447F0">
              <w:rPr>
                <w:b/>
                <w:bCs/>
                <w:szCs w:val="20"/>
              </w:rPr>
              <w:t>Bewijsstuk</w:t>
            </w:r>
          </w:p>
        </w:tc>
      </w:tr>
      <w:tr w:rsidR="00D25E0F" w:rsidRPr="00994FE2" w14:paraId="38F547F0" w14:textId="77777777" w:rsidTr="00AB59C5">
        <w:trPr>
          <w:cantSplit/>
        </w:trPr>
        <w:tc>
          <w:tcPr>
            <w:tcW w:w="757" w:type="dxa"/>
            <w:tcBorders>
              <w:top w:val="single" w:sz="4" w:space="0" w:color="auto"/>
              <w:left w:val="single" w:sz="4" w:space="0" w:color="auto"/>
            </w:tcBorders>
          </w:tcPr>
          <w:p w14:paraId="4DFBF691" w14:textId="77777777" w:rsidR="00D25E0F" w:rsidRPr="00994FE2" w:rsidRDefault="00D25E0F" w:rsidP="00AB59C5">
            <w:pPr>
              <w:spacing w:line="276" w:lineRule="auto"/>
              <w:jc w:val="both"/>
              <w:rPr>
                <w:b/>
                <w:bCs/>
                <w:szCs w:val="20"/>
              </w:rPr>
            </w:pPr>
          </w:p>
          <w:p w14:paraId="562EE69A" w14:textId="77777777" w:rsidR="00D25E0F" w:rsidRPr="00994FE2" w:rsidRDefault="00D25E0F" w:rsidP="00AB59C5">
            <w:pPr>
              <w:spacing w:line="276" w:lineRule="auto"/>
              <w:jc w:val="both"/>
              <w:rPr>
                <w:b/>
                <w:bCs/>
                <w:szCs w:val="20"/>
              </w:rPr>
            </w:pPr>
            <w:r w:rsidRPr="3B0447F0">
              <w:rPr>
                <w:b/>
                <w:bCs/>
                <w:szCs w:val="20"/>
              </w:rPr>
              <w:t>1.1</w:t>
            </w:r>
          </w:p>
        </w:tc>
        <w:tc>
          <w:tcPr>
            <w:tcW w:w="8840" w:type="dxa"/>
            <w:gridSpan w:val="4"/>
            <w:tcBorders>
              <w:top w:val="single" w:sz="4" w:space="0" w:color="auto"/>
              <w:right w:val="single" w:sz="4" w:space="0" w:color="auto"/>
            </w:tcBorders>
          </w:tcPr>
          <w:p w14:paraId="60517830" w14:textId="77777777" w:rsidR="00D25E0F" w:rsidRPr="00994FE2" w:rsidRDefault="00D25E0F" w:rsidP="00AB59C5">
            <w:pPr>
              <w:spacing w:line="240" w:lineRule="auto"/>
              <w:jc w:val="both"/>
              <w:rPr>
                <w:b/>
                <w:bCs/>
                <w:szCs w:val="20"/>
              </w:rPr>
            </w:pPr>
          </w:p>
          <w:p w14:paraId="307CA5E6" w14:textId="699416F0" w:rsidR="00D25E0F" w:rsidRPr="00994FE2" w:rsidRDefault="00D25E0F" w:rsidP="00AB59C5">
            <w:pPr>
              <w:spacing w:line="240" w:lineRule="auto"/>
              <w:jc w:val="both"/>
              <w:rPr>
                <w:b/>
                <w:bCs/>
                <w:szCs w:val="20"/>
              </w:rPr>
            </w:pPr>
            <w:r>
              <w:rPr>
                <w:b/>
                <w:bCs/>
                <w:szCs w:val="20"/>
              </w:rPr>
              <w:t xml:space="preserve">Documenten </w:t>
            </w:r>
            <w:r w:rsidR="0075200F">
              <w:rPr>
                <w:b/>
                <w:bCs/>
                <w:szCs w:val="20"/>
              </w:rPr>
              <w:t>die onderdeel uitmaken van dit document ‘</w:t>
            </w:r>
            <w:r>
              <w:rPr>
                <w:b/>
                <w:bCs/>
                <w:szCs w:val="20"/>
              </w:rPr>
              <w:t>E</w:t>
            </w:r>
            <w:r w:rsidRPr="3B0447F0">
              <w:rPr>
                <w:b/>
                <w:bCs/>
                <w:szCs w:val="20"/>
              </w:rPr>
              <w:t>isen</w:t>
            </w:r>
            <w:r w:rsidR="0075200F">
              <w:rPr>
                <w:b/>
                <w:bCs/>
                <w:szCs w:val="20"/>
              </w:rPr>
              <w:t>’</w:t>
            </w:r>
          </w:p>
        </w:tc>
      </w:tr>
      <w:tr w:rsidR="00D25E0F" w:rsidRPr="00994FE2" w14:paraId="0604C370" w14:textId="77777777" w:rsidTr="00AB59C5">
        <w:trPr>
          <w:cantSplit/>
        </w:trPr>
        <w:tc>
          <w:tcPr>
            <w:tcW w:w="757" w:type="dxa"/>
            <w:tcBorders>
              <w:left w:val="single" w:sz="4" w:space="0" w:color="auto"/>
            </w:tcBorders>
          </w:tcPr>
          <w:p w14:paraId="34D5A4CB" w14:textId="77777777" w:rsidR="00D25E0F" w:rsidRPr="00994FE2" w:rsidRDefault="00D25E0F" w:rsidP="00AB59C5">
            <w:pPr>
              <w:spacing w:line="240" w:lineRule="auto"/>
              <w:rPr>
                <w:szCs w:val="20"/>
              </w:rPr>
            </w:pPr>
            <w:r w:rsidRPr="3B0447F0">
              <w:rPr>
                <w:szCs w:val="20"/>
              </w:rPr>
              <w:t>a.</w:t>
            </w:r>
          </w:p>
        </w:tc>
        <w:tc>
          <w:tcPr>
            <w:tcW w:w="4138" w:type="dxa"/>
          </w:tcPr>
          <w:p w14:paraId="031FDB16" w14:textId="2E3D7A57" w:rsidR="00D25E0F" w:rsidRPr="00994FE2" w:rsidRDefault="005A31BC" w:rsidP="00AB59C5">
            <w:pPr>
              <w:spacing w:line="276" w:lineRule="auto"/>
              <w:rPr>
                <w:szCs w:val="20"/>
              </w:rPr>
            </w:pPr>
            <w:r>
              <w:rPr>
                <w:szCs w:val="20"/>
              </w:rPr>
              <w:t>Inschrijver</w:t>
            </w:r>
            <w:r w:rsidR="00D25E0F" w:rsidRPr="3B0447F0">
              <w:rPr>
                <w:szCs w:val="20"/>
              </w:rPr>
              <w:t xml:space="preserve"> heeft volledig kennisgenomen van alle eisen opgenomen in het </w:t>
            </w:r>
            <w:r w:rsidR="00D25E0F">
              <w:rPr>
                <w:szCs w:val="20"/>
              </w:rPr>
              <w:t>document Eisen</w:t>
            </w:r>
          </w:p>
        </w:tc>
        <w:tc>
          <w:tcPr>
            <w:tcW w:w="1465" w:type="dxa"/>
            <w:gridSpan w:val="2"/>
          </w:tcPr>
          <w:p w14:paraId="78249E93" w14:textId="77777777" w:rsidR="00D25E0F" w:rsidRPr="00994FE2" w:rsidRDefault="00D25E0F" w:rsidP="00AB59C5">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2FE46777" w14:textId="77777777" w:rsidR="00D25E0F" w:rsidRPr="00994FE2" w:rsidRDefault="00D25E0F" w:rsidP="00AB59C5">
            <w:pPr>
              <w:spacing w:line="240" w:lineRule="auto"/>
              <w:rPr>
                <w:szCs w:val="20"/>
              </w:rPr>
            </w:pPr>
          </w:p>
        </w:tc>
        <w:tc>
          <w:tcPr>
            <w:tcW w:w="3237" w:type="dxa"/>
            <w:tcBorders>
              <w:right w:val="single" w:sz="4" w:space="0" w:color="auto"/>
            </w:tcBorders>
          </w:tcPr>
          <w:p w14:paraId="68620696" w14:textId="7343AEAE" w:rsidR="00D25E0F" w:rsidRPr="00994FE2" w:rsidRDefault="00D25E0F" w:rsidP="00AB59C5">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13A397D7" w14:textId="77777777" w:rsidR="00D25E0F" w:rsidRPr="00994FE2" w:rsidRDefault="00D25E0F" w:rsidP="00AB59C5">
            <w:pPr>
              <w:spacing w:line="240" w:lineRule="auto"/>
              <w:rPr>
                <w:szCs w:val="20"/>
              </w:rPr>
            </w:pPr>
          </w:p>
        </w:tc>
      </w:tr>
      <w:tr w:rsidR="00D25E0F" w:rsidRPr="00994FE2" w14:paraId="0AD5596C" w14:textId="77777777" w:rsidTr="00AB59C5">
        <w:trPr>
          <w:cantSplit/>
        </w:trPr>
        <w:tc>
          <w:tcPr>
            <w:tcW w:w="757" w:type="dxa"/>
            <w:tcBorders>
              <w:left w:val="single" w:sz="4" w:space="0" w:color="auto"/>
            </w:tcBorders>
          </w:tcPr>
          <w:p w14:paraId="7FCA593B" w14:textId="77777777" w:rsidR="00D25E0F" w:rsidRPr="00994FE2" w:rsidRDefault="00D25E0F" w:rsidP="00AB59C5">
            <w:pPr>
              <w:spacing w:line="240" w:lineRule="auto"/>
              <w:rPr>
                <w:szCs w:val="20"/>
              </w:rPr>
            </w:pPr>
            <w:r w:rsidRPr="3B0447F0">
              <w:rPr>
                <w:szCs w:val="20"/>
              </w:rPr>
              <w:t>b.</w:t>
            </w:r>
          </w:p>
        </w:tc>
        <w:tc>
          <w:tcPr>
            <w:tcW w:w="4138" w:type="dxa"/>
          </w:tcPr>
          <w:p w14:paraId="10CE1975" w14:textId="6EC0F784" w:rsidR="00D25E0F" w:rsidRPr="00994FE2" w:rsidRDefault="00D25E0F" w:rsidP="00AB59C5">
            <w:pPr>
              <w:spacing w:line="276" w:lineRule="auto"/>
              <w:rPr>
                <w:szCs w:val="20"/>
              </w:rPr>
            </w:pPr>
            <w:r>
              <w:rPr>
                <w:szCs w:val="20"/>
              </w:rPr>
              <w:t>De I</w:t>
            </w:r>
            <w:r w:rsidRPr="3B0447F0">
              <w:rPr>
                <w:szCs w:val="20"/>
              </w:rPr>
              <w:t xml:space="preserve">nschrijving van </w:t>
            </w:r>
            <w:r w:rsidR="005A31BC">
              <w:rPr>
                <w:szCs w:val="20"/>
              </w:rPr>
              <w:t>Inschrijver</w:t>
            </w:r>
            <w:r w:rsidRPr="3B0447F0">
              <w:rPr>
                <w:szCs w:val="20"/>
              </w:rPr>
              <w:t xml:space="preserve"> is conform de eisen opgenomen in</w:t>
            </w:r>
            <w:r>
              <w:rPr>
                <w:szCs w:val="20"/>
              </w:rPr>
              <w:t xml:space="preserve"> het document Eisen. </w:t>
            </w:r>
            <w:r w:rsidRPr="3B0447F0">
              <w:rPr>
                <w:szCs w:val="20"/>
              </w:rPr>
              <w:t xml:space="preserve"> </w:t>
            </w:r>
          </w:p>
          <w:p w14:paraId="4DB35C12" w14:textId="77777777" w:rsidR="00D25E0F" w:rsidRPr="00994FE2" w:rsidRDefault="00D25E0F" w:rsidP="00AB59C5">
            <w:pPr>
              <w:spacing w:line="240" w:lineRule="auto"/>
              <w:jc w:val="both"/>
              <w:rPr>
                <w:szCs w:val="20"/>
              </w:rPr>
            </w:pPr>
          </w:p>
        </w:tc>
        <w:tc>
          <w:tcPr>
            <w:tcW w:w="1465" w:type="dxa"/>
            <w:gridSpan w:val="2"/>
          </w:tcPr>
          <w:p w14:paraId="74DFEBB6" w14:textId="77777777" w:rsidR="00D25E0F" w:rsidRPr="00994FE2" w:rsidRDefault="00D25E0F" w:rsidP="00AB59C5">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4D62A8C4" w14:textId="77777777" w:rsidR="00D25E0F" w:rsidRPr="00994FE2" w:rsidRDefault="00D25E0F" w:rsidP="00AB59C5">
            <w:pPr>
              <w:spacing w:line="240" w:lineRule="auto"/>
              <w:rPr>
                <w:szCs w:val="20"/>
              </w:rPr>
            </w:pPr>
          </w:p>
        </w:tc>
        <w:tc>
          <w:tcPr>
            <w:tcW w:w="3237" w:type="dxa"/>
            <w:tcBorders>
              <w:right w:val="single" w:sz="4" w:space="0" w:color="auto"/>
            </w:tcBorders>
          </w:tcPr>
          <w:p w14:paraId="5CF14696" w14:textId="54CBEF00" w:rsidR="00D25E0F" w:rsidRPr="00994FE2" w:rsidRDefault="00D25E0F" w:rsidP="00AB59C5">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2F2DCB19" w14:textId="77777777" w:rsidR="00D25E0F" w:rsidRPr="00994FE2" w:rsidRDefault="00D25E0F" w:rsidP="00AB59C5">
            <w:pPr>
              <w:spacing w:line="240" w:lineRule="auto"/>
              <w:rPr>
                <w:szCs w:val="20"/>
              </w:rPr>
            </w:pPr>
          </w:p>
        </w:tc>
      </w:tr>
      <w:tr w:rsidR="00D25E0F" w:rsidRPr="00994FE2" w14:paraId="67D4E49E" w14:textId="77777777" w:rsidTr="00AB59C5">
        <w:trPr>
          <w:cantSplit/>
        </w:trPr>
        <w:tc>
          <w:tcPr>
            <w:tcW w:w="757" w:type="dxa"/>
            <w:tcBorders>
              <w:left w:val="single" w:sz="4" w:space="0" w:color="auto"/>
              <w:bottom w:val="single" w:sz="4" w:space="0" w:color="auto"/>
            </w:tcBorders>
          </w:tcPr>
          <w:p w14:paraId="35D447D2" w14:textId="77777777" w:rsidR="00D25E0F" w:rsidRPr="00994FE2" w:rsidRDefault="00D25E0F" w:rsidP="00AB59C5">
            <w:pPr>
              <w:spacing w:line="276" w:lineRule="auto"/>
              <w:rPr>
                <w:szCs w:val="20"/>
              </w:rPr>
            </w:pPr>
          </w:p>
        </w:tc>
        <w:tc>
          <w:tcPr>
            <w:tcW w:w="4138" w:type="dxa"/>
            <w:tcBorders>
              <w:bottom w:val="single" w:sz="4" w:space="0" w:color="auto"/>
            </w:tcBorders>
          </w:tcPr>
          <w:p w14:paraId="2BD416FC" w14:textId="77777777" w:rsidR="00D25E0F" w:rsidRPr="00994FE2" w:rsidRDefault="00D25E0F" w:rsidP="00AB59C5">
            <w:pPr>
              <w:spacing w:line="240" w:lineRule="auto"/>
              <w:jc w:val="both"/>
              <w:rPr>
                <w:szCs w:val="20"/>
              </w:rPr>
            </w:pPr>
          </w:p>
        </w:tc>
        <w:tc>
          <w:tcPr>
            <w:tcW w:w="1465" w:type="dxa"/>
            <w:gridSpan w:val="2"/>
            <w:tcBorders>
              <w:bottom w:val="single" w:sz="4" w:space="0" w:color="auto"/>
            </w:tcBorders>
          </w:tcPr>
          <w:p w14:paraId="02829745" w14:textId="77777777" w:rsidR="00D25E0F" w:rsidRPr="00994FE2" w:rsidRDefault="00D25E0F" w:rsidP="00AB59C5">
            <w:pPr>
              <w:spacing w:line="276" w:lineRule="auto"/>
              <w:jc w:val="center"/>
              <w:rPr>
                <w:szCs w:val="20"/>
              </w:rPr>
            </w:pPr>
          </w:p>
        </w:tc>
        <w:tc>
          <w:tcPr>
            <w:tcW w:w="3237" w:type="dxa"/>
            <w:tcBorders>
              <w:bottom w:val="single" w:sz="4" w:space="0" w:color="auto"/>
              <w:right w:val="single" w:sz="4" w:space="0" w:color="auto"/>
            </w:tcBorders>
          </w:tcPr>
          <w:p w14:paraId="66F1DDBF" w14:textId="77777777" w:rsidR="00D25E0F" w:rsidRPr="00994FE2" w:rsidRDefault="00D25E0F" w:rsidP="00AB59C5">
            <w:pPr>
              <w:spacing w:line="240" w:lineRule="auto"/>
              <w:rPr>
                <w:szCs w:val="20"/>
              </w:rPr>
            </w:pPr>
          </w:p>
        </w:tc>
      </w:tr>
    </w:tbl>
    <w:p w14:paraId="363E3286" w14:textId="77777777" w:rsidR="00D25E0F" w:rsidRDefault="00D25E0F" w:rsidP="00D25E0F">
      <w:pPr>
        <w:rPr>
          <w:szCs w:val="20"/>
        </w:rPr>
      </w:pPr>
    </w:p>
    <w:p w14:paraId="0B252051" w14:textId="77777777" w:rsidR="00D25E0F" w:rsidRDefault="00D25E0F" w:rsidP="00D25E0F">
      <w:pPr>
        <w:rPr>
          <w:szCs w:val="20"/>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tblGrid>
      <w:tr w:rsidR="00B1605F" w:rsidRPr="00B1605F" w14:paraId="51D9B11E" w14:textId="77777777" w:rsidTr="5F2EF0CE">
        <w:tc>
          <w:tcPr>
            <w:tcW w:w="709" w:type="dxa"/>
            <w:shd w:val="clear" w:color="auto" w:fill="000000" w:themeFill="text1"/>
          </w:tcPr>
          <w:p w14:paraId="01145AB1" w14:textId="49D9B9BF" w:rsidR="00E25094" w:rsidRPr="00B1605F" w:rsidRDefault="00B1605F" w:rsidP="00B1605F">
            <w:pPr>
              <w:spacing w:line="240" w:lineRule="auto"/>
              <w:rPr>
                <w:b/>
                <w:bCs/>
                <w:color w:val="FFFFFF" w:themeColor="background1"/>
                <w:szCs w:val="20"/>
              </w:rPr>
            </w:pPr>
            <w:r w:rsidRPr="00B1605F">
              <w:rPr>
                <w:b/>
                <w:bCs/>
                <w:color w:val="FFFFFF" w:themeColor="background1"/>
                <w:szCs w:val="20"/>
              </w:rPr>
              <w:t>2</w:t>
            </w:r>
          </w:p>
        </w:tc>
        <w:tc>
          <w:tcPr>
            <w:tcW w:w="8931" w:type="dxa"/>
            <w:shd w:val="clear" w:color="auto" w:fill="000000" w:themeFill="text1"/>
          </w:tcPr>
          <w:p w14:paraId="04E7F61F" w14:textId="606AE217" w:rsidR="00E25094" w:rsidRPr="00B1605F" w:rsidRDefault="00B1605F" w:rsidP="00B1605F">
            <w:pPr>
              <w:spacing w:line="240" w:lineRule="auto"/>
              <w:rPr>
                <w:b/>
                <w:bCs/>
                <w:color w:val="FFFFFF" w:themeColor="background1"/>
                <w:szCs w:val="20"/>
              </w:rPr>
            </w:pPr>
            <w:r w:rsidRPr="00B1605F">
              <w:rPr>
                <w:b/>
                <w:bCs/>
                <w:color w:val="FFFFFF" w:themeColor="background1"/>
                <w:szCs w:val="20"/>
              </w:rPr>
              <w:t>Algemeen</w:t>
            </w:r>
          </w:p>
        </w:tc>
      </w:tr>
      <w:tr w:rsidR="00B1605F" w:rsidRPr="00B1605F" w14:paraId="765A7FE6" w14:textId="77777777" w:rsidTr="5F2EF0CE">
        <w:tc>
          <w:tcPr>
            <w:tcW w:w="709" w:type="dxa"/>
          </w:tcPr>
          <w:p w14:paraId="45100030" w14:textId="77777777" w:rsidR="00B1605F" w:rsidRPr="00B1605F" w:rsidRDefault="00B1605F" w:rsidP="00B1605F">
            <w:pPr>
              <w:spacing w:line="240" w:lineRule="auto"/>
              <w:rPr>
                <w:b/>
                <w:bCs/>
                <w:color w:val="FFFFFF" w:themeColor="background1"/>
                <w:szCs w:val="20"/>
                <w:highlight w:val="black"/>
              </w:rPr>
            </w:pPr>
          </w:p>
        </w:tc>
        <w:tc>
          <w:tcPr>
            <w:tcW w:w="8931" w:type="dxa"/>
          </w:tcPr>
          <w:p w14:paraId="11E41731" w14:textId="77777777" w:rsidR="00B1605F" w:rsidRPr="00B1605F" w:rsidRDefault="00B1605F" w:rsidP="00B1605F">
            <w:pPr>
              <w:spacing w:line="240" w:lineRule="auto"/>
              <w:rPr>
                <w:b/>
                <w:bCs/>
                <w:color w:val="FFFFFF" w:themeColor="background1"/>
                <w:szCs w:val="20"/>
                <w:highlight w:val="black"/>
              </w:rPr>
            </w:pPr>
          </w:p>
        </w:tc>
      </w:tr>
      <w:tr w:rsidR="00B1605F" w:rsidRPr="00B1605F" w14:paraId="16082ABE" w14:textId="77777777" w:rsidTr="5F2EF0CE">
        <w:tc>
          <w:tcPr>
            <w:tcW w:w="709" w:type="dxa"/>
            <w:shd w:val="clear" w:color="auto" w:fill="A6A6A6" w:themeFill="background1" w:themeFillShade="A6"/>
          </w:tcPr>
          <w:p w14:paraId="4E50D855" w14:textId="3E5B7DEF" w:rsidR="00B1605F" w:rsidRPr="00B1605F" w:rsidRDefault="00B1605F" w:rsidP="00B1605F">
            <w:pPr>
              <w:spacing w:line="240" w:lineRule="auto"/>
              <w:rPr>
                <w:b/>
                <w:bCs/>
                <w:color w:val="000000" w:themeColor="text1"/>
                <w:szCs w:val="20"/>
              </w:rPr>
            </w:pPr>
            <w:r w:rsidRPr="00B1605F">
              <w:rPr>
                <w:b/>
                <w:bCs/>
                <w:color w:val="000000" w:themeColor="text1"/>
                <w:szCs w:val="20"/>
              </w:rPr>
              <w:t>#</w:t>
            </w:r>
          </w:p>
        </w:tc>
        <w:tc>
          <w:tcPr>
            <w:tcW w:w="8931" w:type="dxa"/>
            <w:shd w:val="clear" w:color="auto" w:fill="A6A6A6" w:themeFill="background1" w:themeFillShade="A6"/>
          </w:tcPr>
          <w:p w14:paraId="0E8817DD" w14:textId="0639E14F" w:rsidR="00B1605F" w:rsidRPr="00B1605F" w:rsidRDefault="00B1605F" w:rsidP="00B1605F">
            <w:pPr>
              <w:spacing w:line="240" w:lineRule="auto"/>
              <w:rPr>
                <w:b/>
                <w:bCs/>
                <w:color w:val="000000" w:themeColor="text1"/>
                <w:szCs w:val="20"/>
              </w:rPr>
            </w:pPr>
            <w:r w:rsidRPr="00B1605F">
              <w:rPr>
                <w:b/>
                <w:bCs/>
                <w:color w:val="000000" w:themeColor="text1"/>
                <w:szCs w:val="20"/>
              </w:rPr>
              <w:t>Eis</w:t>
            </w:r>
          </w:p>
        </w:tc>
      </w:tr>
      <w:tr w:rsidR="00E25094" w:rsidRPr="00457873" w14:paraId="211ABF3F" w14:textId="77777777" w:rsidTr="5F2EF0CE">
        <w:tc>
          <w:tcPr>
            <w:tcW w:w="709" w:type="dxa"/>
          </w:tcPr>
          <w:p w14:paraId="7D1CC486" w14:textId="665B7EE3" w:rsidR="00E25094" w:rsidRPr="00197ED6" w:rsidRDefault="00B1605F">
            <w:pPr>
              <w:rPr>
                <w:rFonts w:cs="Calibri"/>
                <w:bCs/>
                <w:szCs w:val="20"/>
              </w:rPr>
            </w:pPr>
            <w:r>
              <w:rPr>
                <w:rFonts w:cs="Calibri"/>
                <w:bCs/>
                <w:szCs w:val="20"/>
              </w:rPr>
              <w:t>2.</w:t>
            </w:r>
            <w:r w:rsidR="00A84944">
              <w:rPr>
                <w:rFonts w:cs="Calibri"/>
                <w:bCs/>
                <w:szCs w:val="20"/>
              </w:rPr>
              <w:t>1</w:t>
            </w:r>
          </w:p>
        </w:tc>
        <w:tc>
          <w:tcPr>
            <w:tcW w:w="8931" w:type="dxa"/>
          </w:tcPr>
          <w:p w14:paraId="07498605" w14:textId="63CAB428" w:rsidR="00AE4CC3" w:rsidRPr="00AE4CC3" w:rsidRDefault="00E25094" w:rsidP="00FC319C">
            <w:pPr>
              <w:spacing w:line="240" w:lineRule="auto"/>
              <w:rPr>
                <w:szCs w:val="20"/>
              </w:rPr>
            </w:pPr>
            <w:r>
              <w:rPr>
                <w:szCs w:val="20"/>
              </w:rPr>
              <w:t xml:space="preserve">De </w:t>
            </w:r>
            <w:r w:rsidR="00014E6F">
              <w:rPr>
                <w:szCs w:val="20"/>
              </w:rPr>
              <w:t>I</w:t>
            </w:r>
            <w:r w:rsidRPr="00DD71A6">
              <w:rPr>
                <w:szCs w:val="20"/>
              </w:rPr>
              <w:t xml:space="preserve">nschrijver dient akkoord te gaan met investering in kennis </w:t>
            </w:r>
            <w:r w:rsidR="00014E6F">
              <w:rPr>
                <w:szCs w:val="20"/>
              </w:rPr>
              <w:t>van</w:t>
            </w:r>
            <w:r w:rsidRPr="00DD71A6">
              <w:rPr>
                <w:szCs w:val="20"/>
              </w:rPr>
              <w:t xml:space="preserve"> de opdrachtgever</w:t>
            </w:r>
            <w:r w:rsidR="00AA4C83">
              <w:rPr>
                <w:szCs w:val="20"/>
              </w:rPr>
              <w:t xml:space="preserve">. </w:t>
            </w:r>
            <w:r w:rsidR="00795DC1">
              <w:rPr>
                <w:szCs w:val="20"/>
              </w:rPr>
              <w:t>Voor het bureau</w:t>
            </w:r>
            <w:r w:rsidR="003F132A">
              <w:rPr>
                <w:szCs w:val="20"/>
              </w:rPr>
              <w:t xml:space="preserve"> </w:t>
            </w:r>
            <w:r w:rsidR="00795DC1">
              <w:rPr>
                <w:szCs w:val="20"/>
              </w:rPr>
              <w:t>bestaat d</w:t>
            </w:r>
            <w:r w:rsidR="00AA4C83">
              <w:rPr>
                <w:szCs w:val="20"/>
              </w:rPr>
              <w:t>eze investering uit onderstaand programma</w:t>
            </w:r>
            <w:r w:rsidRPr="00DD71A6">
              <w:rPr>
                <w:szCs w:val="20"/>
              </w:rPr>
              <w:t xml:space="preserve">: </w:t>
            </w:r>
          </w:p>
          <w:p w14:paraId="2AA71A66" w14:textId="77777777"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Gesprekken met Amsterdam UMC projectmanagers en afdelingsmanagers (4 x 1,5 uur = 6 uur)</w:t>
            </w:r>
          </w:p>
          <w:p w14:paraId="67AC97D0" w14:textId="1BDEDAD0"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Rondleiding beide locatie (2</w:t>
            </w:r>
            <w:r w:rsidR="008B7D46">
              <w:rPr>
                <w:rFonts w:ascii="Calibri" w:eastAsia="Calibri" w:hAnsi="Calibri"/>
                <w:spacing w:val="0"/>
                <w:sz w:val="20"/>
                <w:lang w:eastAsia="en-US"/>
              </w:rPr>
              <w:t xml:space="preserve"> </w:t>
            </w:r>
            <w:r w:rsidRPr="00AE4CC3">
              <w:rPr>
                <w:rFonts w:ascii="Calibri" w:eastAsia="Calibri" w:hAnsi="Calibri"/>
                <w:spacing w:val="0"/>
                <w:sz w:val="20"/>
                <w:lang w:eastAsia="en-US"/>
              </w:rPr>
              <w:t xml:space="preserve">x </w:t>
            </w:r>
            <w:r w:rsidR="0067196F">
              <w:rPr>
                <w:rFonts w:ascii="Calibri" w:eastAsia="Calibri" w:hAnsi="Calibri"/>
                <w:spacing w:val="0"/>
                <w:sz w:val="20"/>
                <w:lang w:eastAsia="en-US"/>
              </w:rPr>
              <w:t>4</w:t>
            </w:r>
            <w:r w:rsidRPr="00AE4CC3">
              <w:rPr>
                <w:rFonts w:ascii="Calibri" w:eastAsia="Calibri" w:hAnsi="Calibri"/>
                <w:spacing w:val="0"/>
                <w:sz w:val="20"/>
                <w:lang w:eastAsia="en-US"/>
              </w:rPr>
              <w:t xml:space="preserve"> uur)</w:t>
            </w:r>
          </w:p>
          <w:p w14:paraId="634901D1" w14:textId="0EEEDCAF"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 xml:space="preserve">Uitleg projectenproces (2 x </w:t>
            </w:r>
            <w:r w:rsidR="0067196F">
              <w:rPr>
                <w:rFonts w:ascii="Calibri" w:eastAsia="Calibri" w:hAnsi="Calibri"/>
                <w:spacing w:val="0"/>
                <w:sz w:val="20"/>
                <w:lang w:eastAsia="en-US"/>
              </w:rPr>
              <w:t>4</w:t>
            </w:r>
            <w:r w:rsidRPr="00AE4CC3">
              <w:rPr>
                <w:rFonts w:ascii="Calibri" w:eastAsia="Calibri" w:hAnsi="Calibri"/>
                <w:spacing w:val="0"/>
                <w:sz w:val="20"/>
                <w:lang w:eastAsia="en-US"/>
              </w:rPr>
              <w:t xml:space="preserve"> uur)</w:t>
            </w:r>
          </w:p>
          <w:p w14:paraId="02D7A76A" w14:textId="2AA09B72"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Uitleg Informatiebeheer (1</w:t>
            </w:r>
            <w:r w:rsidR="008B7D46">
              <w:rPr>
                <w:rFonts w:ascii="Calibri" w:eastAsia="Calibri" w:hAnsi="Calibri"/>
                <w:spacing w:val="0"/>
                <w:sz w:val="20"/>
                <w:lang w:eastAsia="en-US"/>
              </w:rPr>
              <w:t xml:space="preserve"> </w:t>
            </w:r>
            <w:r w:rsidRPr="00AE4CC3">
              <w:rPr>
                <w:rFonts w:ascii="Calibri" w:eastAsia="Calibri" w:hAnsi="Calibri"/>
                <w:spacing w:val="0"/>
                <w:sz w:val="20"/>
                <w:lang w:eastAsia="en-US"/>
              </w:rPr>
              <w:t>x</w:t>
            </w:r>
            <w:r w:rsidR="008B7D46">
              <w:rPr>
                <w:rFonts w:ascii="Calibri" w:eastAsia="Calibri" w:hAnsi="Calibri"/>
                <w:spacing w:val="0"/>
                <w:sz w:val="20"/>
                <w:lang w:eastAsia="en-US"/>
              </w:rPr>
              <w:t xml:space="preserve"> </w:t>
            </w:r>
            <w:r w:rsidRPr="00AE4CC3">
              <w:rPr>
                <w:rFonts w:ascii="Calibri" w:eastAsia="Calibri" w:hAnsi="Calibri"/>
                <w:spacing w:val="0"/>
                <w:sz w:val="20"/>
                <w:lang w:eastAsia="en-US"/>
              </w:rPr>
              <w:t>4 uur)</w:t>
            </w:r>
          </w:p>
          <w:p w14:paraId="263E43FC" w14:textId="6E783C27"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Introductie/Kennismaken Contract Management (1</w:t>
            </w:r>
            <w:r w:rsidR="008B7D46">
              <w:rPr>
                <w:rFonts w:ascii="Calibri" w:eastAsia="Calibri" w:hAnsi="Calibri"/>
                <w:spacing w:val="0"/>
                <w:sz w:val="20"/>
                <w:lang w:eastAsia="en-US"/>
              </w:rPr>
              <w:t xml:space="preserve"> </w:t>
            </w:r>
            <w:r w:rsidRPr="00AE4CC3">
              <w:rPr>
                <w:rFonts w:ascii="Calibri" w:eastAsia="Calibri" w:hAnsi="Calibri"/>
                <w:spacing w:val="0"/>
                <w:sz w:val="20"/>
                <w:lang w:eastAsia="en-US"/>
              </w:rPr>
              <w:t xml:space="preserve">x 4 uur) </w:t>
            </w:r>
          </w:p>
          <w:p w14:paraId="3DC2D00C" w14:textId="77777777" w:rsidR="00AE4CC3" w:rsidRPr="00AE4CC3" w:rsidRDefault="00AE4CC3" w:rsidP="00FC319C">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Doornemen strategische adviezen m.b.t. gebouwen, installaties en duurzaamheid (8 uur)</w:t>
            </w:r>
          </w:p>
          <w:p w14:paraId="6435E640" w14:textId="2EDCD7A5" w:rsidR="00E25094" w:rsidRDefault="00E25094" w:rsidP="00FC319C">
            <w:pPr>
              <w:spacing w:line="240" w:lineRule="auto"/>
              <w:rPr>
                <w:szCs w:val="20"/>
              </w:rPr>
            </w:pPr>
            <w:r w:rsidRPr="00DD71A6">
              <w:rPr>
                <w:szCs w:val="20"/>
              </w:rPr>
              <w:t xml:space="preserve">Totale investering ca. </w:t>
            </w:r>
            <w:r w:rsidR="00FB648D">
              <w:rPr>
                <w:szCs w:val="20"/>
              </w:rPr>
              <w:t>38</w:t>
            </w:r>
            <w:r w:rsidRPr="00DD71A6">
              <w:rPr>
                <w:szCs w:val="20"/>
              </w:rPr>
              <w:t xml:space="preserve"> uur</w:t>
            </w:r>
            <w:r w:rsidR="003F132A">
              <w:rPr>
                <w:szCs w:val="20"/>
              </w:rPr>
              <w:t>.</w:t>
            </w:r>
          </w:p>
          <w:p w14:paraId="4B109CD6" w14:textId="57E593FB" w:rsidR="00795DC1" w:rsidRDefault="00795DC1" w:rsidP="00FC319C">
            <w:pPr>
              <w:spacing w:line="240" w:lineRule="auto"/>
            </w:pPr>
            <w:r>
              <w:t xml:space="preserve">Het bureau dient </w:t>
            </w:r>
            <w:r w:rsidR="55B44576">
              <w:t>ervoor</w:t>
            </w:r>
            <w:r>
              <w:t xml:space="preserve"> te zorgen dat de opgedane kennis wordt overgedragen aan de in te zetten medewerkers.</w:t>
            </w:r>
          </w:p>
          <w:p w14:paraId="0DAF81FF" w14:textId="5379AA6E" w:rsidR="003F132A" w:rsidRPr="00197ED6" w:rsidRDefault="003F132A" w:rsidP="227F9C10">
            <w:pPr>
              <w:spacing w:line="240" w:lineRule="auto"/>
            </w:pPr>
            <w:r>
              <w:t xml:space="preserve">Het doorlopen van het hierboven beschreven programma is niet declarabel. Het programma dient in de eerste 3 maanden na </w:t>
            </w:r>
            <w:r w:rsidR="009273C8">
              <w:t xml:space="preserve">definitieve </w:t>
            </w:r>
            <w:r>
              <w:t>gunning afgerond te worden.</w:t>
            </w:r>
          </w:p>
        </w:tc>
      </w:tr>
      <w:tr w:rsidR="003F132A" w:rsidRPr="00457873" w14:paraId="4D4642EB" w14:textId="77777777" w:rsidTr="5F2EF0CE">
        <w:tc>
          <w:tcPr>
            <w:tcW w:w="709" w:type="dxa"/>
          </w:tcPr>
          <w:p w14:paraId="23E754AA" w14:textId="639FDAAE" w:rsidR="003F132A" w:rsidRDefault="00A84944" w:rsidP="00795DC1">
            <w:pPr>
              <w:rPr>
                <w:rFonts w:cs="Calibri"/>
                <w:bCs/>
                <w:szCs w:val="20"/>
              </w:rPr>
            </w:pPr>
            <w:r>
              <w:rPr>
                <w:rFonts w:cs="Calibri"/>
                <w:bCs/>
                <w:szCs w:val="20"/>
              </w:rPr>
              <w:t>2.2</w:t>
            </w:r>
          </w:p>
        </w:tc>
        <w:tc>
          <w:tcPr>
            <w:tcW w:w="8931" w:type="dxa"/>
          </w:tcPr>
          <w:p w14:paraId="12F79CF9" w14:textId="7B1FDE05" w:rsidR="003F132A" w:rsidRPr="00AE4CC3" w:rsidRDefault="003F132A" w:rsidP="003F132A">
            <w:pPr>
              <w:spacing w:line="240" w:lineRule="auto"/>
              <w:rPr>
                <w:szCs w:val="20"/>
              </w:rPr>
            </w:pPr>
            <w:r>
              <w:rPr>
                <w:szCs w:val="20"/>
              </w:rPr>
              <w:t>De I</w:t>
            </w:r>
            <w:r w:rsidRPr="00DD71A6">
              <w:rPr>
                <w:szCs w:val="20"/>
              </w:rPr>
              <w:t xml:space="preserve">nschrijver dient akkoord te gaan met investering in kennis </w:t>
            </w:r>
            <w:r>
              <w:rPr>
                <w:szCs w:val="20"/>
              </w:rPr>
              <w:t>van</w:t>
            </w:r>
            <w:r w:rsidRPr="00DD71A6">
              <w:rPr>
                <w:szCs w:val="20"/>
              </w:rPr>
              <w:t xml:space="preserve"> de opdrachtgever</w:t>
            </w:r>
            <w:r>
              <w:rPr>
                <w:szCs w:val="20"/>
              </w:rPr>
              <w:t>. Voor elke huisvestings- en bouwadviseur en projectmanager die ingezet wordt bestaat deze investering uit onderstaand (inwerk) programma</w:t>
            </w:r>
            <w:r w:rsidRPr="00DD71A6">
              <w:rPr>
                <w:szCs w:val="20"/>
              </w:rPr>
              <w:t xml:space="preserve">: </w:t>
            </w:r>
          </w:p>
          <w:p w14:paraId="404DBEB2" w14:textId="77777777" w:rsidR="003F132A" w:rsidRPr="00AE4CC3" w:rsidRDefault="003F132A" w:rsidP="003F132A">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Gesprekken met Amsterdam UMC projectmanagers en afdelingsmanager (4 x 1,5 uur = 6 uur)</w:t>
            </w:r>
          </w:p>
          <w:p w14:paraId="01997C06" w14:textId="77777777" w:rsidR="003F132A" w:rsidRPr="00AE4CC3" w:rsidRDefault="003F132A" w:rsidP="003F132A">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Rondleiding</w:t>
            </w:r>
            <w:r>
              <w:rPr>
                <w:rFonts w:ascii="Calibri" w:eastAsia="Calibri" w:hAnsi="Calibri"/>
                <w:spacing w:val="0"/>
                <w:sz w:val="20"/>
                <w:lang w:eastAsia="en-US"/>
              </w:rPr>
              <w:t xml:space="preserve"> op de betreffende </w:t>
            </w:r>
            <w:r w:rsidRPr="00AE4CC3">
              <w:rPr>
                <w:rFonts w:ascii="Calibri" w:eastAsia="Calibri" w:hAnsi="Calibri"/>
                <w:spacing w:val="0"/>
                <w:sz w:val="20"/>
                <w:lang w:eastAsia="en-US"/>
              </w:rPr>
              <w:t>locatie (</w:t>
            </w:r>
            <w:r>
              <w:rPr>
                <w:rFonts w:ascii="Calibri" w:eastAsia="Calibri" w:hAnsi="Calibri"/>
                <w:spacing w:val="0"/>
                <w:sz w:val="20"/>
                <w:lang w:eastAsia="en-US"/>
              </w:rPr>
              <w:t xml:space="preserve">1 </w:t>
            </w:r>
            <w:r w:rsidRPr="00AE4CC3">
              <w:rPr>
                <w:rFonts w:ascii="Calibri" w:eastAsia="Calibri" w:hAnsi="Calibri"/>
                <w:spacing w:val="0"/>
                <w:sz w:val="20"/>
                <w:lang w:eastAsia="en-US"/>
              </w:rPr>
              <w:t xml:space="preserve">x </w:t>
            </w:r>
            <w:r>
              <w:rPr>
                <w:rFonts w:ascii="Calibri" w:eastAsia="Calibri" w:hAnsi="Calibri"/>
                <w:spacing w:val="0"/>
                <w:sz w:val="20"/>
                <w:lang w:eastAsia="en-US"/>
              </w:rPr>
              <w:t>4</w:t>
            </w:r>
            <w:r w:rsidRPr="00AE4CC3">
              <w:rPr>
                <w:rFonts w:ascii="Calibri" w:eastAsia="Calibri" w:hAnsi="Calibri"/>
                <w:spacing w:val="0"/>
                <w:sz w:val="20"/>
                <w:lang w:eastAsia="en-US"/>
              </w:rPr>
              <w:t xml:space="preserve"> uur)</w:t>
            </w:r>
          </w:p>
          <w:p w14:paraId="78379EFC" w14:textId="77777777" w:rsidR="003F132A" w:rsidRDefault="003F132A" w:rsidP="003F132A">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Uitleg projectenproces (</w:t>
            </w:r>
            <w:r>
              <w:rPr>
                <w:rFonts w:ascii="Calibri" w:eastAsia="Calibri" w:hAnsi="Calibri"/>
                <w:spacing w:val="0"/>
                <w:sz w:val="20"/>
                <w:lang w:eastAsia="en-US"/>
              </w:rPr>
              <w:t>1</w:t>
            </w:r>
            <w:r w:rsidRPr="00AE4CC3">
              <w:rPr>
                <w:rFonts w:ascii="Calibri" w:eastAsia="Calibri" w:hAnsi="Calibri"/>
                <w:spacing w:val="0"/>
                <w:sz w:val="20"/>
                <w:lang w:eastAsia="en-US"/>
              </w:rPr>
              <w:t xml:space="preserve"> x </w:t>
            </w:r>
            <w:r>
              <w:rPr>
                <w:rFonts w:ascii="Calibri" w:eastAsia="Calibri" w:hAnsi="Calibri"/>
                <w:spacing w:val="0"/>
                <w:sz w:val="20"/>
                <w:lang w:eastAsia="en-US"/>
              </w:rPr>
              <w:t>4</w:t>
            </w:r>
            <w:r w:rsidRPr="00AE4CC3">
              <w:rPr>
                <w:rFonts w:ascii="Calibri" w:eastAsia="Calibri" w:hAnsi="Calibri"/>
                <w:spacing w:val="0"/>
                <w:sz w:val="20"/>
                <w:lang w:eastAsia="en-US"/>
              </w:rPr>
              <w:t xml:space="preserve"> uur)</w:t>
            </w:r>
          </w:p>
          <w:p w14:paraId="58AFE120" w14:textId="77777777" w:rsidR="003F132A" w:rsidRPr="00AE4CC3" w:rsidRDefault="003F132A" w:rsidP="003F132A">
            <w:pPr>
              <w:pStyle w:val="Plattetekst"/>
              <w:numPr>
                <w:ilvl w:val="0"/>
                <w:numId w:val="36"/>
              </w:numPr>
              <w:tabs>
                <w:tab w:val="clear" w:pos="0"/>
                <w:tab w:val="clear" w:pos="720"/>
                <w:tab w:val="clear" w:pos="1596"/>
                <w:tab w:val="clear" w:pos="2160"/>
                <w:tab w:val="left" w:pos="317"/>
              </w:tabs>
              <w:suppressAutoHyphens w:val="0"/>
              <w:autoSpaceDE w:val="0"/>
              <w:autoSpaceDN w:val="0"/>
              <w:ind w:left="317" w:hanging="284"/>
              <w:jc w:val="left"/>
              <w:rPr>
                <w:rFonts w:ascii="Calibri" w:eastAsia="Calibri" w:hAnsi="Calibri"/>
                <w:spacing w:val="0"/>
                <w:sz w:val="20"/>
                <w:lang w:eastAsia="en-US"/>
              </w:rPr>
            </w:pPr>
            <w:r w:rsidRPr="00AE4CC3">
              <w:rPr>
                <w:rFonts w:ascii="Calibri" w:eastAsia="Calibri" w:hAnsi="Calibri"/>
                <w:spacing w:val="0"/>
                <w:sz w:val="20"/>
                <w:lang w:eastAsia="en-US"/>
              </w:rPr>
              <w:t xml:space="preserve">Doornemen strategische adviezen m.b.t. </w:t>
            </w:r>
            <w:r>
              <w:rPr>
                <w:rFonts w:ascii="Calibri" w:eastAsia="Calibri" w:hAnsi="Calibri"/>
                <w:spacing w:val="0"/>
                <w:sz w:val="20"/>
                <w:lang w:eastAsia="en-US"/>
              </w:rPr>
              <w:t xml:space="preserve">betreffende </w:t>
            </w:r>
            <w:r w:rsidRPr="00AE4CC3">
              <w:rPr>
                <w:rFonts w:ascii="Calibri" w:eastAsia="Calibri" w:hAnsi="Calibri"/>
                <w:spacing w:val="0"/>
                <w:sz w:val="20"/>
                <w:lang w:eastAsia="en-US"/>
              </w:rPr>
              <w:t>gebouwen, installaties en duurzaamheid (</w:t>
            </w:r>
            <w:r>
              <w:rPr>
                <w:rFonts w:ascii="Calibri" w:eastAsia="Calibri" w:hAnsi="Calibri"/>
                <w:spacing w:val="0"/>
                <w:sz w:val="20"/>
                <w:lang w:eastAsia="en-US"/>
              </w:rPr>
              <w:t>4</w:t>
            </w:r>
            <w:r w:rsidRPr="00AE4CC3">
              <w:rPr>
                <w:rFonts w:ascii="Calibri" w:eastAsia="Calibri" w:hAnsi="Calibri"/>
                <w:spacing w:val="0"/>
                <w:sz w:val="20"/>
                <w:lang w:eastAsia="en-US"/>
              </w:rPr>
              <w:t xml:space="preserve"> uur)</w:t>
            </w:r>
          </w:p>
          <w:p w14:paraId="42F24D5F" w14:textId="77777777" w:rsidR="003F132A" w:rsidRDefault="003F132A" w:rsidP="003F132A">
            <w:pPr>
              <w:spacing w:line="240" w:lineRule="auto"/>
              <w:rPr>
                <w:szCs w:val="20"/>
              </w:rPr>
            </w:pPr>
            <w:r w:rsidRPr="00DD71A6">
              <w:rPr>
                <w:szCs w:val="20"/>
              </w:rPr>
              <w:t xml:space="preserve">Totale investering ca. </w:t>
            </w:r>
            <w:r>
              <w:rPr>
                <w:szCs w:val="20"/>
              </w:rPr>
              <w:t>18</w:t>
            </w:r>
            <w:r w:rsidRPr="00DD71A6">
              <w:rPr>
                <w:szCs w:val="20"/>
              </w:rPr>
              <w:t xml:space="preserve"> uur</w:t>
            </w:r>
            <w:r>
              <w:rPr>
                <w:szCs w:val="20"/>
              </w:rPr>
              <w:t xml:space="preserve"> . Het doorlopen van het hierboven beschreven programma is niet declarabel.</w:t>
            </w:r>
          </w:p>
          <w:p w14:paraId="7CA7D293" w14:textId="2842B11B" w:rsidR="003F132A" w:rsidRDefault="003F132A" w:rsidP="003F132A">
            <w:pPr>
              <w:spacing w:line="240" w:lineRule="auto"/>
              <w:rPr>
                <w:szCs w:val="20"/>
              </w:rPr>
            </w:pPr>
            <w:r>
              <w:rPr>
                <w:szCs w:val="20"/>
              </w:rPr>
              <w:t>Het programma dient doorlopen te worden voor de betreffende medewerker wordt ingezet bij Amsterdam UMC.</w:t>
            </w:r>
          </w:p>
        </w:tc>
      </w:tr>
      <w:tr w:rsidR="002953AA" w:rsidRPr="00457873" w14:paraId="25B5F416" w14:textId="77777777" w:rsidTr="5F2EF0CE">
        <w:tc>
          <w:tcPr>
            <w:tcW w:w="709" w:type="dxa"/>
          </w:tcPr>
          <w:p w14:paraId="4F3A9A83" w14:textId="29436921" w:rsidR="002953AA" w:rsidRDefault="002953AA" w:rsidP="00795DC1">
            <w:pPr>
              <w:rPr>
                <w:rFonts w:cs="Calibri"/>
                <w:bCs/>
                <w:szCs w:val="20"/>
              </w:rPr>
            </w:pPr>
            <w:r>
              <w:rPr>
                <w:rFonts w:cs="Calibri"/>
                <w:bCs/>
                <w:szCs w:val="20"/>
              </w:rPr>
              <w:t>2.3</w:t>
            </w:r>
          </w:p>
        </w:tc>
        <w:tc>
          <w:tcPr>
            <w:tcW w:w="8931" w:type="dxa"/>
          </w:tcPr>
          <w:p w14:paraId="1A24DD93" w14:textId="2B71E305" w:rsidR="002953AA" w:rsidRPr="00782BE0" w:rsidRDefault="002953AA" w:rsidP="002953AA">
            <w:r>
              <w:t xml:space="preserve">Wanneer inschrijver tijdens de looptijd van de Raamovereenkomst een functie </w:t>
            </w:r>
            <w:r w:rsidR="00331BF0">
              <w:t>wil laten vervullen</w:t>
            </w:r>
            <w:r>
              <w:t xml:space="preserve"> door een persoon waarvan het CV niet is gedeeld tijdens de beoordeling ter vervanging van een beoordeeld CV dient de betreffende persoon onbetaald een programma te doorlopen om kennis van het Amsterdam UMC op te bouwen. Het programma wordt op maat gemaakt voor de betreffende opdracht en omvat ca 18 niet declarabele uren.</w:t>
            </w:r>
          </w:p>
          <w:p w14:paraId="164665A4" w14:textId="77777777" w:rsidR="002953AA" w:rsidRDefault="002953AA" w:rsidP="003F132A">
            <w:pPr>
              <w:spacing w:line="240" w:lineRule="auto"/>
              <w:rPr>
                <w:szCs w:val="20"/>
              </w:rPr>
            </w:pPr>
          </w:p>
        </w:tc>
      </w:tr>
      <w:tr w:rsidR="0018153A" w:rsidRPr="00457873" w14:paraId="2AAB181B" w14:textId="77777777" w:rsidTr="5F2EF0CE">
        <w:tc>
          <w:tcPr>
            <w:tcW w:w="709" w:type="dxa"/>
          </w:tcPr>
          <w:p w14:paraId="44F8D388" w14:textId="37F02A7E" w:rsidR="0018153A" w:rsidRDefault="00A84944" w:rsidP="00A2245A">
            <w:pPr>
              <w:rPr>
                <w:rFonts w:cs="Calibri"/>
                <w:bCs/>
                <w:szCs w:val="20"/>
              </w:rPr>
            </w:pPr>
            <w:r>
              <w:rPr>
                <w:rFonts w:cs="Calibri"/>
                <w:bCs/>
                <w:szCs w:val="20"/>
              </w:rPr>
              <w:lastRenderedPageBreak/>
              <w:t>2.</w:t>
            </w:r>
            <w:r w:rsidR="002953AA">
              <w:rPr>
                <w:rFonts w:cs="Calibri"/>
                <w:bCs/>
                <w:szCs w:val="20"/>
              </w:rPr>
              <w:t>4</w:t>
            </w:r>
          </w:p>
        </w:tc>
        <w:tc>
          <w:tcPr>
            <w:tcW w:w="8931" w:type="dxa"/>
          </w:tcPr>
          <w:p w14:paraId="18D7D24A" w14:textId="0E2CE6F5" w:rsidR="0018153A" w:rsidRDefault="0018153A" w:rsidP="00A2245A">
            <w:pPr>
              <w:spacing w:line="240" w:lineRule="auto"/>
            </w:pPr>
            <w:r w:rsidRPr="227F9C10">
              <w:rPr>
                <w:rFonts w:cs="Calibri"/>
              </w:rPr>
              <w:t xml:space="preserve">De van de Inschrijver in te huren projectmanagers beschikken over een Prince2 Foundation certificaat (of </w:t>
            </w:r>
            <w:r w:rsidR="44765EF3" w:rsidRPr="227F9C10">
              <w:rPr>
                <w:rFonts w:cs="Calibri"/>
              </w:rPr>
              <w:t>gelijkwaardig</w:t>
            </w:r>
            <w:r w:rsidRPr="227F9C10">
              <w:rPr>
                <w:rFonts w:cs="Calibri"/>
              </w:rPr>
              <w:t xml:space="preserve">) en hebben aantoonbare ervaring met het werken volgens de Prince2 methodiek (of </w:t>
            </w:r>
            <w:r w:rsidR="3994EC61" w:rsidRPr="227F9C10">
              <w:rPr>
                <w:rFonts w:cs="Calibri"/>
              </w:rPr>
              <w:t>gelijkwaardig</w:t>
            </w:r>
            <w:r w:rsidRPr="227F9C10">
              <w:rPr>
                <w:rFonts w:cs="Calibri"/>
              </w:rPr>
              <w:t>). Indien een in te zetten projectmanager geen Prince2 Foundation certificaat heeft dient hij/zijn deze te behalen, voordat hij/zij wordt ingezet bij Amsterdam UMC</w:t>
            </w:r>
          </w:p>
        </w:tc>
      </w:tr>
      <w:tr w:rsidR="00795DC1" w:rsidRPr="00457873" w14:paraId="6ED76C90" w14:textId="77777777" w:rsidTr="5F2EF0CE">
        <w:tc>
          <w:tcPr>
            <w:tcW w:w="709" w:type="dxa"/>
          </w:tcPr>
          <w:p w14:paraId="611AAF03" w14:textId="3BA165FA" w:rsidR="00795DC1" w:rsidRDefault="00A84944" w:rsidP="00795DC1">
            <w:pPr>
              <w:rPr>
                <w:rFonts w:cs="Calibri"/>
                <w:bCs/>
                <w:szCs w:val="20"/>
              </w:rPr>
            </w:pPr>
            <w:r>
              <w:rPr>
                <w:rFonts w:cs="Calibri"/>
                <w:bCs/>
                <w:szCs w:val="20"/>
              </w:rPr>
              <w:t>2.</w:t>
            </w:r>
            <w:r w:rsidR="002953AA">
              <w:rPr>
                <w:rFonts w:cs="Calibri"/>
                <w:bCs/>
                <w:szCs w:val="20"/>
              </w:rPr>
              <w:t>5</w:t>
            </w:r>
          </w:p>
        </w:tc>
        <w:tc>
          <w:tcPr>
            <w:tcW w:w="8931" w:type="dxa"/>
          </w:tcPr>
          <w:p w14:paraId="1E9245A3" w14:textId="0064FDC8" w:rsidR="0018153A" w:rsidRPr="00041458" w:rsidRDefault="007676D6" w:rsidP="0018153A">
            <w:pPr>
              <w:spacing w:line="240" w:lineRule="auto"/>
            </w:pPr>
            <w:r w:rsidRPr="00041458">
              <w:t xml:space="preserve">Voor opdrachten boven de </w:t>
            </w:r>
            <w:r w:rsidR="008F5738" w:rsidRPr="00041458">
              <w:t>€ 50</w:t>
            </w:r>
            <w:r w:rsidR="0043412B" w:rsidRPr="00041458">
              <w:t xml:space="preserve">.000,- wordt </w:t>
            </w:r>
            <w:r w:rsidR="00E912F1" w:rsidRPr="00041458">
              <w:t>een minicompetitie  uitgevraagd conform leidraad</w:t>
            </w:r>
            <w:r w:rsidR="00A45C7C" w:rsidRPr="00041458">
              <w:t xml:space="preserve"> voor opdrachten onder de € 50.000,- geldt</w:t>
            </w:r>
            <w:r w:rsidR="00C802D4" w:rsidRPr="00041458">
              <w:t>:</w:t>
            </w:r>
            <w:r w:rsidR="00B32BB1" w:rsidRPr="00041458">
              <w:t xml:space="preserve"> </w:t>
            </w:r>
            <w:r w:rsidR="00AF44C9" w:rsidRPr="00041458">
              <w:t>D</w:t>
            </w:r>
            <w:r w:rsidR="00795DC1" w:rsidRPr="00041458">
              <w:t xml:space="preserve">e inschrijver dient bij een uitvraag voor werkzaamheden de medewerkers aan te bieden waarvan de </w:t>
            </w:r>
            <w:proofErr w:type="spellStart"/>
            <w:r w:rsidR="00795DC1" w:rsidRPr="00041458">
              <w:t>CV</w:t>
            </w:r>
            <w:r w:rsidR="003F132A" w:rsidRPr="00041458">
              <w:t>’</w:t>
            </w:r>
            <w:r w:rsidR="00795DC1" w:rsidRPr="00041458">
              <w:t>s</w:t>
            </w:r>
            <w:proofErr w:type="spellEnd"/>
            <w:r w:rsidR="00795DC1" w:rsidRPr="00041458">
              <w:t xml:space="preserve"> tijdens de aanbesteding zijn gedeeld.</w:t>
            </w:r>
            <w:r w:rsidR="0018153A" w:rsidRPr="00041458">
              <w:t xml:space="preserve"> Indien de geen van de betreffende personen beschikbaar is zal de uitvraag worden neergelegd bij een van de andere twee raamcontractanten.</w:t>
            </w:r>
          </w:p>
          <w:p w14:paraId="1ABE1604" w14:textId="77777777" w:rsidR="00A84944" w:rsidRPr="00041458" w:rsidRDefault="00A84944" w:rsidP="0018153A">
            <w:pPr>
              <w:spacing w:line="240" w:lineRule="auto"/>
              <w:rPr>
                <w:rFonts w:cs="Calibri"/>
                <w:bCs/>
                <w:szCs w:val="20"/>
              </w:rPr>
            </w:pPr>
          </w:p>
          <w:p w14:paraId="1C34AA6A" w14:textId="77777777" w:rsidR="00795DC1" w:rsidRPr="00041458" w:rsidRDefault="00A84944" w:rsidP="00E028F4">
            <w:pPr>
              <w:spacing w:line="240" w:lineRule="auto"/>
              <w:rPr>
                <w:rFonts w:cs="Calibri"/>
                <w:bCs/>
                <w:szCs w:val="20"/>
              </w:rPr>
            </w:pPr>
            <w:r w:rsidRPr="00041458">
              <w:rPr>
                <w:rFonts w:cs="Calibri"/>
                <w:bCs/>
                <w:szCs w:val="20"/>
              </w:rPr>
              <w:t>Indien de betreffende personen wel beschikbaar zijn zal d</w:t>
            </w:r>
            <w:r w:rsidR="0018153A" w:rsidRPr="00041458">
              <w:rPr>
                <w:rFonts w:cs="Calibri"/>
                <w:bCs/>
                <w:szCs w:val="20"/>
              </w:rPr>
              <w:t xml:space="preserve">e Opdrachtgever op basis van het CV </w:t>
            </w:r>
            <w:r w:rsidRPr="00041458">
              <w:rPr>
                <w:rFonts w:cs="Calibri"/>
                <w:bCs/>
                <w:szCs w:val="20"/>
              </w:rPr>
              <w:t xml:space="preserve">beoordelen </w:t>
            </w:r>
            <w:r w:rsidR="0018153A" w:rsidRPr="00041458">
              <w:rPr>
                <w:rFonts w:cs="Calibri"/>
                <w:bCs/>
                <w:szCs w:val="20"/>
              </w:rPr>
              <w:t xml:space="preserve">of de door de Inschrijver voorgestelde kandidaat als passend en geschikt voor de betreffende opdracht wordt ervaren. </w:t>
            </w:r>
            <w:r w:rsidRPr="00041458">
              <w:rPr>
                <w:rFonts w:cs="Calibri"/>
                <w:bCs/>
                <w:szCs w:val="20"/>
              </w:rPr>
              <w:br/>
            </w:r>
            <w:r w:rsidR="0018153A" w:rsidRPr="00041458">
              <w:rPr>
                <w:rFonts w:cs="Calibri"/>
                <w:bCs/>
                <w:szCs w:val="20"/>
              </w:rPr>
              <w:t xml:space="preserve">Indien dit niet het geval is wordt dit gemotiveerd aan de Inschrijver medegedeeld. Inschrijver dient in dat geval binnen twee werkdagen een aangepast voorstel met een nieuwe kandidaat in te dienen. Indien ook deze kandidaat niet als passend wordt ervaren, wordt de projectaanvraag aan een van de andere twee raamcontractanten  aangeboden. </w:t>
            </w:r>
          </w:p>
          <w:p w14:paraId="57B8FD3A" w14:textId="5FE6B78A" w:rsidR="00E028F4" w:rsidRPr="00041458" w:rsidRDefault="00E028F4" w:rsidP="00E028F4">
            <w:pPr>
              <w:spacing w:line="240" w:lineRule="auto"/>
              <w:rPr>
                <w:rFonts w:cs="Calibri"/>
              </w:rPr>
            </w:pPr>
          </w:p>
        </w:tc>
      </w:tr>
      <w:tr w:rsidR="00E028F4" w:rsidRPr="00457873" w14:paraId="4FAF7407" w14:textId="77777777" w:rsidTr="5F2EF0CE">
        <w:tc>
          <w:tcPr>
            <w:tcW w:w="709" w:type="dxa"/>
          </w:tcPr>
          <w:p w14:paraId="70E8BABC" w14:textId="5D4BC3B2" w:rsidR="00E028F4" w:rsidRDefault="002953AA" w:rsidP="00795DC1">
            <w:pPr>
              <w:rPr>
                <w:rFonts w:cs="Calibri"/>
                <w:bCs/>
                <w:szCs w:val="20"/>
              </w:rPr>
            </w:pPr>
            <w:r>
              <w:rPr>
                <w:rFonts w:cs="Calibri"/>
                <w:bCs/>
                <w:szCs w:val="20"/>
              </w:rPr>
              <w:t>2.6</w:t>
            </w:r>
          </w:p>
        </w:tc>
        <w:tc>
          <w:tcPr>
            <w:tcW w:w="8931" w:type="dxa"/>
          </w:tcPr>
          <w:p w14:paraId="2B50A3FA" w14:textId="465CE727" w:rsidR="00E028F4" w:rsidRPr="00041458" w:rsidRDefault="00E028F4" w:rsidP="0018153A">
            <w:pPr>
              <w:spacing w:line="240" w:lineRule="auto"/>
            </w:pPr>
            <w:r w:rsidRPr="00041458">
              <w:rPr>
                <w:rFonts w:cs="Calibri"/>
              </w:rPr>
              <w:t xml:space="preserve">Indien geen van de </w:t>
            </w:r>
            <w:r w:rsidR="00AD0B31" w:rsidRPr="00041458">
              <w:rPr>
                <w:rFonts w:cs="Calibri"/>
              </w:rPr>
              <w:t xml:space="preserve">Raamcontractanten  </w:t>
            </w:r>
            <w:r w:rsidRPr="00041458">
              <w:rPr>
                <w:rFonts w:cs="Calibri"/>
              </w:rPr>
              <w:t>een voor de opdracht tijdig en passende en geschikte medewerker kan aanbieden zal Amsterdam UMC trachten buiten de raamcontracten een passende en geschikte kandidaat te vinden. Mocht het Amsterdam UMC lukken een passende en geschikte kandidaat te vinden dan dient op toerbeurt één van de Raamcontractanten  de inhuur van de betreffende kandidaat te verzorgen conform overeengekomen uurtarieven</w:t>
            </w:r>
            <w:r w:rsidRPr="00041458">
              <w:t>.</w:t>
            </w:r>
          </w:p>
        </w:tc>
      </w:tr>
      <w:tr w:rsidR="227F9C10" w14:paraId="45B11652" w14:textId="77777777" w:rsidTr="5F2EF0CE">
        <w:trPr>
          <w:trHeight w:val="300"/>
        </w:trPr>
        <w:tc>
          <w:tcPr>
            <w:tcW w:w="709" w:type="dxa"/>
          </w:tcPr>
          <w:p w14:paraId="3EFE225D" w14:textId="024A4293" w:rsidR="227F9C10" w:rsidRDefault="001579EC" w:rsidP="227F9C10">
            <w:pPr>
              <w:rPr>
                <w:rFonts w:cs="Calibri"/>
              </w:rPr>
            </w:pPr>
            <w:r>
              <w:rPr>
                <w:rFonts w:cs="Calibri"/>
              </w:rPr>
              <w:t>2.</w:t>
            </w:r>
            <w:r w:rsidR="00E24EC3">
              <w:rPr>
                <w:rFonts w:cs="Calibri"/>
              </w:rPr>
              <w:t>7</w:t>
            </w:r>
          </w:p>
        </w:tc>
        <w:tc>
          <w:tcPr>
            <w:tcW w:w="8931" w:type="dxa"/>
          </w:tcPr>
          <w:p w14:paraId="3252A903" w14:textId="0023A5A0" w:rsidR="54D9B1E9" w:rsidRPr="00041458" w:rsidRDefault="54D9B1E9" w:rsidP="227F9C10">
            <w:pPr>
              <w:spacing w:line="240" w:lineRule="auto"/>
            </w:pPr>
            <w:r w:rsidRPr="00041458">
              <w:t xml:space="preserve">De in de aanbesteding </w:t>
            </w:r>
            <w:r w:rsidR="738F00C9" w:rsidRPr="00041458">
              <w:t xml:space="preserve">van de inschrijver </w:t>
            </w:r>
            <w:r w:rsidRPr="00041458">
              <w:t xml:space="preserve">aangeboden </w:t>
            </w:r>
            <w:proofErr w:type="spellStart"/>
            <w:r w:rsidRPr="00041458">
              <w:t>CV's</w:t>
            </w:r>
            <w:proofErr w:type="spellEnd"/>
            <w:r w:rsidRPr="00041458">
              <w:t xml:space="preserve"> voor de gevraagde functieprofielen zijn een referentie voor </w:t>
            </w:r>
            <w:r w:rsidR="1A6F2C2A" w:rsidRPr="00041458">
              <w:t xml:space="preserve">‘passend en geschikt’ in </w:t>
            </w:r>
            <w:r w:rsidRPr="00041458">
              <w:t xml:space="preserve">toekomstige </w:t>
            </w:r>
            <w:proofErr w:type="spellStart"/>
            <w:r w:rsidRPr="00041458">
              <w:t>CV's</w:t>
            </w:r>
            <w:proofErr w:type="spellEnd"/>
            <w:r w:rsidRPr="00041458">
              <w:t xml:space="preserve"> </w:t>
            </w:r>
            <w:r w:rsidR="00875D3D" w:rsidRPr="00041458">
              <w:t xml:space="preserve">van nieuwe kandidaten </w:t>
            </w:r>
            <w:r w:rsidR="674870C0" w:rsidRPr="00041458">
              <w:t xml:space="preserve">voor de gevraagde functieprofielen. </w:t>
            </w:r>
            <w:r w:rsidR="1E999624" w:rsidRPr="00041458">
              <w:t xml:space="preserve"> </w:t>
            </w:r>
          </w:p>
        </w:tc>
      </w:tr>
      <w:tr w:rsidR="003F132A" w:rsidRPr="00457873" w14:paraId="2A0CA3C0" w14:textId="77777777" w:rsidTr="5F2EF0CE">
        <w:tc>
          <w:tcPr>
            <w:tcW w:w="709" w:type="dxa"/>
          </w:tcPr>
          <w:p w14:paraId="5F7532B4" w14:textId="7C2AC501" w:rsidR="003F132A" w:rsidRPr="00197ED6" w:rsidRDefault="003F132A" w:rsidP="003F132A">
            <w:pPr>
              <w:rPr>
                <w:rFonts w:cs="Calibri"/>
                <w:bCs/>
                <w:szCs w:val="20"/>
              </w:rPr>
            </w:pPr>
            <w:r>
              <w:rPr>
                <w:rFonts w:cs="Calibri"/>
                <w:bCs/>
                <w:szCs w:val="20"/>
              </w:rPr>
              <w:t>2.</w:t>
            </w:r>
            <w:r w:rsidR="00E24EC3">
              <w:rPr>
                <w:rFonts w:cs="Calibri"/>
                <w:bCs/>
                <w:szCs w:val="20"/>
              </w:rPr>
              <w:t>8</w:t>
            </w:r>
          </w:p>
        </w:tc>
        <w:tc>
          <w:tcPr>
            <w:tcW w:w="8931" w:type="dxa"/>
          </w:tcPr>
          <w:p w14:paraId="2E27058C" w14:textId="2B71D3A2" w:rsidR="003F132A" w:rsidRDefault="003F132A" w:rsidP="003F132A">
            <w:pPr>
              <w:rPr>
                <w:szCs w:val="20"/>
              </w:rPr>
            </w:pPr>
            <w:r w:rsidRPr="00DD71A6">
              <w:rPr>
                <w:szCs w:val="20"/>
              </w:rPr>
              <w:t>De</w:t>
            </w:r>
            <w:r>
              <w:rPr>
                <w:szCs w:val="20"/>
              </w:rPr>
              <w:t xml:space="preserve"> door Inschrijver in het kader van de uitvoering van de opdracht in te zetten medewerkers</w:t>
            </w:r>
            <w:r w:rsidRPr="00DD71A6">
              <w:rPr>
                <w:szCs w:val="20"/>
              </w:rPr>
              <w:t xml:space="preserve"> dien</w:t>
            </w:r>
            <w:r>
              <w:rPr>
                <w:szCs w:val="20"/>
              </w:rPr>
              <w:t xml:space="preserve">en aantoonbaar </w:t>
            </w:r>
            <w:r w:rsidRPr="00DD71A6">
              <w:rPr>
                <w:szCs w:val="20"/>
              </w:rPr>
              <w:t>te beschikken over voldoende kennis van de Nederlandse taal om de opdracht naar behoren uit te voeren</w:t>
            </w:r>
            <w:r>
              <w:rPr>
                <w:szCs w:val="20"/>
              </w:rPr>
              <w:t xml:space="preserve"> en moeten aantoonbaar de Nederlandse taal beheersen op minimaal niveau B2 (Europees Referentiekader), zowel mondeling als schriftelijk</w:t>
            </w:r>
            <w:r w:rsidRPr="00DD71A6">
              <w:rPr>
                <w:szCs w:val="20"/>
              </w:rPr>
              <w:t xml:space="preserve">. Alle communicatie, rapportages, adviezen en overige schriftelijke stukken dienen in het Nederlands te worden opgesteld. </w:t>
            </w:r>
          </w:p>
        </w:tc>
      </w:tr>
      <w:tr w:rsidR="003F132A" w:rsidRPr="00DD3BD6" w14:paraId="2F166FE3" w14:textId="77777777" w:rsidTr="5F2EF0CE">
        <w:tc>
          <w:tcPr>
            <w:tcW w:w="709" w:type="dxa"/>
          </w:tcPr>
          <w:p w14:paraId="11ABA107" w14:textId="6C4E618B" w:rsidR="003F132A" w:rsidRDefault="003F132A" w:rsidP="003F132A">
            <w:pPr>
              <w:rPr>
                <w:rFonts w:cs="Calibri"/>
                <w:bCs/>
                <w:szCs w:val="20"/>
              </w:rPr>
            </w:pPr>
            <w:r>
              <w:rPr>
                <w:rFonts w:cs="Calibri"/>
                <w:bCs/>
                <w:szCs w:val="20"/>
              </w:rPr>
              <w:t>2.</w:t>
            </w:r>
            <w:r w:rsidR="00E24EC3">
              <w:rPr>
                <w:rFonts w:cs="Calibri"/>
                <w:bCs/>
                <w:szCs w:val="20"/>
              </w:rPr>
              <w:t>9</w:t>
            </w:r>
          </w:p>
        </w:tc>
        <w:tc>
          <w:tcPr>
            <w:tcW w:w="8931" w:type="dxa"/>
          </w:tcPr>
          <w:p w14:paraId="004D432B" w14:textId="5BD0FB12" w:rsidR="003F132A" w:rsidRPr="002120CA" w:rsidRDefault="003F132A" w:rsidP="003F132A">
            <w:pPr>
              <w:rPr>
                <w:rFonts w:cs="Calibri"/>
                <w:bCs/>
                <w:szCs w:val="20"/>
                <w:highlight w:val="yellow"/>
              </w:rPr>
            </w:pPr>
            <w:r w:rsidRPr="0053351E">
              <w:rPr>
                <w:rFonts w:cs="Calibri"/>
                <w:bCs/>
                <w:szCs w:val="20"/>
              </w:rPr>
              <w:t xml:space="preserve">De </w:t>
            </w:r>
            <w:r>
              <w:rPr>
                <w:rFonts w:cs="Calibri"/>
                <w:bCs/>
                <w:szCs w:val="20"/>
              </w:rPr>
              <w:t xml:space="preserve">van de Inschrijver </w:t>
            </w:r>
            <w:r w:rsidRPr="0053351E">
              <w:rPr>
                <w:rFonts w:cs="Calibri"/>
                <w:bCs/>
                <w:szCs w:val="20"/>
              </w:rPr>
              <w:t>in te huren projectmanagers werken onder de vlag van en op locatie Amsterdam UMC</w:t>
            </w:r>
            <w:r>
              <w:rPr>
                <w:rFonts w:cs="Calibri"/>
                <w:bCs/>
                <w:szCs w:val="20"/>
              </w:rPr>
              <w:t>. De</w:t>
            </w:r>
            <w:r w:rsidRPr="0053351E">
              <w:rPr>
                <w:rFonts w:cs="Calibri"/>
                <w:bCs/>
                <w:szCs w:val="20"/>
              </w:rPr>
              <w:t xml:space="preserve"> ingehuurde projectmanagers werken namens Amsterdam UMC, hanteren projectenproces van Amsterdam UMC, gebruiken </w:t>
            </w:r>
            <w:r>
              <w:rPr>
                <w:rFonts w:cs="Calibri"/>
                <w:bCs/>
                <w:szCs w:val="20"/>
              </w:rPr>
              <w:t>e</w:t>
            </w:r>
            <w:r w:rsidRPr="0053351E">
              <w:rPr>
                <w:rFonts w:cs="Calibri"/>
                <w:bCs/>
                <w:szCs w:val="20"/>
              </w:rPr>
              <w:t>mailadres van Amsterdam UMC  en werken op locaties van Amsterdam UMC.</w:t>
            </w:r>
          </w:p>
        </w:tc>
      </w:tr>
      <w:tr w:rsidR="003F132A" w:rsidRPr="00DD3BD6" w14:paraId="14A1C2CF" w14:textId="77777777" w:rsidTr="5F2EF0CE">
        <w:tc>
          <w:tcPr>
            <w:tcW w:w="709" w:type="dxa"/>
          </w:tcPr>
          <w:p w14:paraId="364B3188" w14:textId="3DDBE2BE" w:rsidR="003F132A" w:rsidRDefault="003F132A" w:rsidP="003F132A">
            <w:pPr>
              <w:rPr>
                <w:rFonts w:cs="Calibri"/>
                <w:bCs/>
                <w:szCs w:val="20"/>
              </w:rPr>
            </w:pPr>
            <w:r>
              <w:rPr>
                <w:rFonts w:cs="Calibri"/>
                <w:bCs/>
                <w:szCs w:val="20"/>
              </w:rPr>
              <w:t>2.</w:t>
            </w:r>
            <w:r w:rsidR="00E24EC3">
              <w:rPr>
                <w:rFonts w:cs="Calibri"/>
                <w:bCs/>
                <w:szCs w:val="20"/>
              </w:rPr>
              <w:t>10</w:t>
            </w:r>
          </w:p>
        </w:tc>
        <w:tc>
          <w:tcPr>
            <w:tcW w:w="8931" w:type="dxa"/>
          </w:tcPr>
          <w:p w14:paraId="7DB7F0E7" w14:textId="31C658CF" w:rsidR="003F132A" w:rsidRPr="0053351E" w:rsidRDefault="003F132A" w:rsidP="003F132A">
            <w:pPr>
              <w:rPr>
                <w:rFonts w:cs="Calibri"/>
                <w:bCs/>
                <w:szCs w:val="20"/>
              </w:rPr>
            </w:pPr>
            <w:r>
              <w:rPr>
                <w:rFonts w:cs="Calibri"/>
                <w:bCs/>
                <w:szCs w:val="20"/>
              </w:rPr>
              <w:t>De</w:t>
            </w:r>
            <w:r w:rsidRPr="00090364">
              <w:rPr>
                <w:rFonts w:cs="Calibri"/>
                <w:bCs/>
                <w:szCs w:val="20"/>
              </w:rPr>
              <w:t xml:space="preserve"> werkzaamheden </w:t>
            </w:r>
            <w:r w:rsidR="00A84944">
              <w:rPr>
                <w:rFonts w:cs="Calibri"/>
                <w:bCs/>
                <w:szCs w:val="20"/>
              </w:rPr>
              <w:t xml:space="preserve">van de projectmanagers </w:t>
            </w:r>
            <w:r>
              <w:rPr>
                <w:rFonts w:cs="Calibri"/>
                <w:bCs/>
                <w:szCs w:val="20"/>
              </w:rPr>
              <w:t xml:space="preserve">dienen </w:t>
            </w:r>
            <w:r w:rsidRPr="00090364">
              <w:rPr>
                <w:rFonts w:cs="Calibri"/>
                <w:bCs/>
                <w:szCs w:val="20"/>
              </w:rPr>
              <w:t>zoveel mogelijk plaats</w:t>
            </w:r>
            <w:r>
              <w:rPr>
                <w:rFonts w:cs="Calibri"/>
                <w:bCs/>
                <w:szCs w:val="20"/>
              </w:rPr>
              <w:t xml:space="preserve"> te</w:t>
            </w:r>
            <w:r w:rsidRPr="00090364">
              <w:rPr>
                <w:rFonts w:cs="Calibri"/>
                <w:bCs/>
                <w:szCs w:val="20"/>
              </w:rPr>
              <w:t xml:space="preserve"> vinden op locatie Amsterdam UMC</w:t>
            </w:r>
            <w:r>
              <w:rPr>
                <w:rFonts w:cs="Calibri"/>
                <w:bCs/>
                <w:szCs w:val="20"/>
              </w:rPr>
              <w:t xml:space="preserve">. Daarbij geldt als </w:t>
            </w:r>
            <w:r w:rsidRPr="00090364">
              <w:rPr>
                <w:rFonts w:cs="Calibri"/>
                <w:bCs/>
                <w:szCs w:val="20"/>
              </w:rPr>
              <w:t xml:space="preserve">uitgangspunt </w:t>
            </w:r>
            <w:r>
              <w:rPr>
                <w:rFonts w:cs="Calibri"/>
                <w:bCs/>
                <w:szCs w:val="20"/>
              </w:rPr>
              <w:t>dat de ingehuurde projectmanager minimaal twee derde</w:t>
            </w:r>
            <w:r w:rsidRPr="00090364">
              <w:rPr>
                <w:rFonts w:cs="Calibri"/>
                <w:bCs/>
                <w:szCs w:val="20"/>
              </w:rPr>
              <w:t xml:space="preserve"> </w:t>
            </w:r>
            <w:r>
              <w:rPr>
                <w:rFonts w:cs="Calibri"/>
                <w:bCs/>
                <w:szCs w:val="20"/>
              </w:rPr>
              <w:t>(</w:t>
            </w:r>
            <w:r w:rsidRPr="00090364">
              <w:rPr>
                <w:rFonts w:cs="Calibri"/>
                <w:bCs/>
                <w:szCs w:val="20"/>
              </w:rPr>
              <w:t>2/3</w:t>
            </w:r>
            <w:r>
              <w:rPr>
                <w:rFonts w:cs="Calibri"/>
                <w:bCs/>
                <w:szCs w:val="20"/>
              </w:rPr>
              <w:t>) van de overeengekomen tijd op locatie Amsterdam UMC werkzaam is</w:t>
            </w:r>
            <w:r w:rsidRPr="00090364">
              <w:rPr>
                <w:rFonts w:cs="Calibri"/>
                <w:bCs/>
                <w:szCs w:val="20"/>
              </w:rPr>
              <w:t xml:space="preserve">. Met andere woorden bij fulltime inhuur is een ingehuurde projectmanager </w:t>
            </w:r>
            <w:r>
              <w:rPr>
                <w:rFonts w:cs="Calibri"/>
                <w:bCs/>
                <w:szCs w:val="20"/>
              </w:rPr>
              <w:t xml:space="preserve">minimaal </w:t>
            </w:r>
            <w:r w:rsidRPr="00090364">
              <w:rPr>
                <w:rFonts w:cs="Calibri"/>
                <w:bCs/>
                <w:szCs w:val="20"/>
              </w:rPr>
              <w:t>3 dagen aanwezig bij Amsterdam UMC</w:t>
            </w:r>
          </w:p>
        </w:tc>
      </w:tr>
      <w:tr w:rsidR="227F9C10" w14:paraId="74A74980" w14:textId="77777777" w:rsidTr="5F2EF0CE">
        <w:trPr>
          <w:trHeight w:val="300"/>
        </w:trPr>
        <w:tc>
          <w:tcPr>
            <w:tcW w:w="709" w:type="dxa"/>
          </w:tcPr>
          <w:p w14:paraId="3BB8632B" w14:textId="0D3F48FE" w:rsidR="227F9C10" w:rsidRDefault="000D0B11" w:rsidP="227F9C10">
            <w:pPr>
              <w:rPr>
                <w:rFonts w:cs="Calibri"/>
              </w:rPr>
            </w:pPr>
            <w:r>
              <w:rPr>
                <w:rFonts w:cs="Calibri"/>
              </w:rPr>
              <w:t>2.</w:t>
            </w:r>
            <w:r w:rsidR="00E24EC3">
              <w:rPr>
                <w:rFonts w:cs="Calibri"/>
              </w:rPr>
              <w:t>11</w:t>
            </w:r>
          </w:p>
        </w:tc>
        <w:tc>
          <w:tcPr>
            <w:tcW w:w="8931" w:type="dxa"/>
          </w:tcPr>
          <w:p w14:paraId="15A277F2" w14:textId="6E06C324" w:rsidR="6C75D719" w:rsidRDefault="6C75D719" w:rsidP="227F9C10">
            <w:pPr>
              <w:rPr>
                <w:rFonts w:cs="Calibri"/>
              </w:rPr>
            </w:pPr>
            <w:r w:rsidRPr="227F9C10">
              <w:rPr>
                <w:rFonts w:cs="Calibri"/>
              </w:rPr>
              <w:t>Opdrachtnemer zorgt voor één vast aanspreekpunt (accountmanager) voor de Opdrachtgever, ook indien er wordt gewerkt met onderaannemers.</w:t>
            </w:r>
          </w:p>
        </w:tc>
      </w:tr>
    </w:tbl>
    <w:p w14:paraId="060CA8C2" w14:textId="40E06219" w:rsidR="00D25E0F" w:rsidRDefault="00E25094">
      <w:pPr>
        <w:spacing w:line="240" w:lineRule="auto"/>
        <w:rPr>
          <w:b/>
          <w:bCs/>
          <w:szCs w:val="20"/>
        </w:rPr>
      </w:pPr>
      <w:r w:rsidRPr="18EAA96C">
        <w:rPr>
          <w:b/>
          <w:bCs/>
        </w:rPr>
        <w:t xml:space="preserve"> </w:t>
      </w:r>
    </w:p>
    <w:p w14:paraId="700D41E0" w14:textId="77777777" w:rsidR="00761448" w:rsidRDefault="00761448" w:rsidP="00D25E0F">
      <w:pPr>
        <w:pStyle w:val="Lijstalinea"/>
        <w:ind w:left="0"/>
        <w:rPr>
          <w:b/>
          <w:bCs/>
          <w:szCs w:val="20"/>
        </w:rPr>
      </w:pPr>
    </w:p>
    <w:p w14:paraId="23979372" w14:textId="77777777" w:rsidR="00761448" w:rsidRDefault="00761448" w:rsidP="00D25E0F">
      <w:pPr>
        <w:pStyle w:val="Lijstalinea"/>
        <w:ind w:left="0"/>
        <w:rPr>
          <w:b/>
          <w:bCs/>
          <w:szCs w:val="20"/>
        </w:rPr>
      </w:pPr>
    </w:p>
    <w:p w14:paraId="68C3DDC8" w14:textId="77777777" w:rsidR="00761448" w:rsidRDefault="00761448" w:rsidP="00D25E0F">
      <w:pPr>
        <w:pStyle w:val="Lijstalinea"/>
        <w:ind w:left="0"/>
        <w:rPr>
          <w:b/>
          <w:bCs/>
          <w:szCs w:val="20"/>
        </w:rPr>
      </w:pPr>
    </w:p>
    <w:p w14:paraId="155B36D6" w14:textId="77777777" w:rsidR="00761448" w:rsidRDefault="00761448" w:rsidP="00D25E0F">
      <w:pPr>
        <w:pStyle w:val="Lijstalinea"/>
        <w:ind w:left="0"/>
        <w:rPr>
          <w:b/>
          <w:bCs/>
          <w:szCs w:val="20"/>
        </w:rPr>
      </w:pPr>
    </w:p>
    <w:p w14:paraId="05658945" w14:textId="77777777" w:rsidR="00761448" w:rsidRDefault="00761448" w:rsidP="00D25E0F">
      <w:pPr>
        <w:pStyle w:val="Lijstalinea"/>
        <w:ind w:left="0"/>
        <w:rPr>
          <w:b/>
          <w:bCs/>
          <w:szCs w:val="20"/>
        </w:rPr>
      </w:pPr>
    </w:p>
    <w:p w14:paraId="471F0193" w14:textId="77777777" w:rsidR="00761448" w:rsidRDefault="00761448" w:rsidP="00D25E0F">
      <w:pPr>
        <w:pStyle w:val="Lijstalinea"/>
        <w:ind w:left="0"/>
        <w:rPr>
          <w:b/>
          <w:bCs/>
          <w:szCs w:val="20"/>
        </w:rPr>
      </w:pPr>
    </w:p>
    <w:p w14:paraId="1E118423" w14:textId="77777777" w:rsidR="00761448" w:rsidRDefault="00761448" w:rsidP="00D25E0F">
      <w:pPr>
        <w:pStyle w:val="Lijstalinea"/>
        <w:ind w:left="0"/>
        <w:rPr>
          <w:b/>
          <w:bCs/>
          <w:szCs w:val="20"/>
        </w:rPr>
      </w:pPr>
    </w:p>
    <w:p w14:paraId="242C2FC6" w14:textId="77777777" w:rsidR="00761448" w:rsidRDefault="00761448" w:rsidP="00D25E0F">
      <w:pPr>
        <w:pStyle w:val="Lijstalinea"/>
        <w:ind w:left="0"/>
        <w:rPr>
          <w:b/>
          <w:bCs/>
          <w:szCs w:val="20"/>
        </w:rPr>
      </w:pPr>
    </w:p>
    <w:p w14:paraId="2A556A8A" w14:textId="2106FD32" w:rsidR="00D25E0F" w:rsidRPr="00345A83" w:rsidRDefault="00D25E0F" w:rsidP="00D25E0F">
      <w:pPr>
        <w:pStyle w:val="Lijstalinea"/>
        <w:ind w:left="0"/>
        <w:rPr>
          <w:color w:val="000000"/>
          <w:szCs w:val="20"/>
        </w:rPr>
      </w:pPr>
      <w:r w:rsidRPr="3B0447F0">
        <w:rPr>
          <w:b/>
          <w:bCs/>
          <w:szCs w:val="20"/>
        </w:rPr>
        <w:lastRenderedPageBreak/>
        <w:t>Ondertekening van dit document</w:t>
      </w:r>
    </w:p>
    <w:p w14:paraId="29E502EE" w14:textId="77777777" w:rsidR="00D25E0F" w:rsidRPr="00A032D6" w:rsidRDefault="00D25E0F" w:rsidP="00D25E0F">
      <w:pPr>
        <w:spacing w:line="240" w:lineRule="auto"/>
        <w:jc w:val="both"/>
        <w:rPr>
          <w:szCs w:val="20"/>
        </w:rPr>
      </w:pPr>
    </w:p>
    <w:p w14:paraId="51AE3349" w14:textId="3EF847FE" w:rsidR="00D25E0F" w:rsidRPr="00A032D6" w:rsidRDefault="00D25E0F" w:rsidP="00D25E0F">
      <w:pPr>
        <w:spacing w:line="240" w:lineRule="auto"/>
        <w:jc w:val="both"/>
        <w:rPr>
          <w:szCs w:val="20"/>
        </w:rPr>
      </w:pPr>
      <w:r w:rsidRPr="3B0447F0">
        <w:rPr>
          <w:szCs w:val="20"/>
        </w:rPr>
        <w:t xml:space="preserve">Ondergetekende verklaart </w:t>
      </w:r>
      <w:r w:rsidR="0075200F">
        <w:rPr>
          <w:szCs w:val="20"/>
        </w:rPr>
        <w:t xml:space="preserve">namens de Ondernemer </w:t>
      </w:r>
      <w:r w:rsidRPr="3B0447F0">
        <w:rPr>
          <w:szCs w:val="20"/>
        </w:rPr>
        <w:t>alle vragen en bijlagen volledig en naar waarheid te hebben beantwoord en dat de in dit vragenformulier verstrekte inlichtingen met de werkelijkheid overeenstemmen, juist en volledig zijn.</w:t>
      </w:r>
    </w:p>
    <w:p w14:paraId="22F254A8" w14:textId="77777777" w:rsidR="00D25E0F" w:rsidRPr="00A032D6" w:rsidRDefault="00D25E0F" w:rsidP="00D25E0F">
      <w:pPr>
        <w:spacing w:line="240" w:lineRule="auto"/>
        <w:jc w:val="both"/>
        <w:rPr>
          <w:szCs w:val="20"/>
        </w:rPr>
      </w:pPr>
    </w:p>
    <w:p w14:paraId="45A68267" w14:textId="347C81FA" w:rsidR="00D25E0F" w:rsidRPr="0025082C" w:rsidRDefault="00D25E0F" w:rsidP="00D25E0F">
      <w:pPr>
        <w:jc w:val="both"/>
        <w:rPr>
          <w:szCs w:val="20"/>
        </w:rPr>
      </w:pPr>
      <w:r w:rsidRPr="3B0447F0">
        <w:rPr>
          <w:szCs w:val="20"/>
        </w:rPr>
        <w:t>Onder</w:t>
      </w:r>
      <w:r w:rsidR="00943FB4">
        <w:rPr>
          <w:szCs w:val="20"/>
        </w:rPr>
        <w:t>nemer</w:t>
      </w:r>
      <w:r w:rsidRPr="3B0447F0">
        <w:rPr>
          <w:szCs w:val="20"/>
        </w:rPr>
        <w:t xml:space="preserve"> is ermee bekend en stemt daarmee in dat </w:t>
      </w:r>
      <w:r w:rsidR="0075200F">
        <w:rPr>
          <w:szCs w:val="20"/>
        </w:rPr>
        <w:t>A</w:t>
      </w:r>
      <w:r w:rsidRPr="3B0447F0">
        <w:rPr>
          <w:szCs w:val="20"/>
        </w:rPr>
        <w:t xml:space="preserve">anbestedende dienst de beantwoording van de </w:t>
      </w:r>
      <w:r w:rsidR="00FD1DCE">
        <w:rPr>
          <w:szCs w:val="20"/>
        </w:rPr>
        <w:t>E</w:t>
      </w:r>
      <w:r w:rsidRPr="3B0447F0">
        <w:rPr>
          <w:szCs w:val="20"/>
        </w:rPr>
        <w:t>isen eventueel verifieert of zal laten verifiëren. Onder</w:t>
      </w:r>
      <w:r w:rsidR="00943FB4">
        <w:rPr>
          <w:szCs w:val="20"/>
        </w:rPr>
        <w:t>nemer</w:t>
      </w:r>
      <w:r w:rsidRPr="3B0447F0">
        <w:rPr>
          <w:szCs w:val="20"/>
        </w:rPr>
        <w:t xml:space="preserve"> zal, indien </w:t>
      </w:r>
      <w:r w:rsidR="0075200F">
        <w:rPr>
          <w:szCs w:val="20"/>
        </w:rPr>
        <w:t>A</w:t>
      </w:r>
      <w:r w:rsidRPr="3B0447F0">
        <w:rPr>
          <w:szCs w:val="20"/>
        </w:rPr>
        <w:t>anbestedende dienst tot verificatie van gegevens wenst over te gaan, daaraan zijn medewerking verlenen. Onder</w:t>
      </w:r>
      <w:r w:rsidR="00FD1DCE">
        <w:rPr>
          <w:szCs w:val="20"/>
        </w:rPr>
        <w:t>nemer</w:t>
      </w:r>
      <w:r w:rsidRPr="3B0447F0">
        <w:rPr>
          <w:szCs w:val="20"/>
        </w:rPr>
        <w:t xml:space="preserve"> zal eveneens zijn medewerking verlenen aan een door of namens </w:t>
      </w:r>
      <w:r w:rsidR="0075200F">
        <w:rPr>
          <w:szCs w:val="20"/>
        </w:rPr>
        <w:t>A</w:t>
      </w:r>
      <w:r w:rsidRPr="3B0447F0">
        <w:rPr>
          <w:szCs w:val="20"/>
        </w:rPr>
        <w:t>anbestedende dienst uit te voeren onderzoek naar de ‘herkomst van middelen’.</w:t>
      </w:r>
    </w:p>
    <w:p w14:paraId="1FE58D4D" w14:textId="77777777" w:rsidR="00D25E0F" w:rsidRPr="00A032D6" w:rsidRDefault="00D25E0F" w:rsidP="00D25E0F">
      <w:pPr>
        <w:spacing w:line="240" w:lineRule="auto"/>
        <w:jc w:val="both"/>
        <w:rPr>
          <w:szCs w:val="20"/>
        </w:rPr>
      </w:pPr>
    </w:p>
    <w:p w14:paraId="446A7B52" w14:textId="77777777" w:rsidR="00D25E0F" w:rsidRDefault="00D25E0F" w:rsidP="00D25E0F">
      <w:pPr>
        <w:spacing w:line="240" w:lineRule="auto"/>
        <w:jc w:val="both"/>
        <w:rPr>
          <w:szCs w:val="20"/>
        </w:rPr>
      </w:pPr>
      <w:r w:rsidRPr="3B0447F0">
        <w:rPr>
          <w:szCs w:val="20"/>
        </w:rPr>
        <w:t xml:space="preserve">Aldus, naar waarheid opgemaakt en rechtsgeldig ondertekend door; </w:t>
      </w:r>
    </w:p>
    <w:p w14:paraId="458C570F" w14:textId="77777777" w:rsidR="00D25E0F" w:rsidRPr="00AA1BCA" w:rsidRDefault="00D25E0F" w:rsidP="00D25E0F">
      <w:pPr>
        <w:spacing w:line="240" w:lineRule="auto"/>
        <w:jc w:val="both"/>
        <w:rPr>
          <w:szCs w:val="20"/>
        </w:rPr>
      </w:pPr>
    </w:p>
    <w:tbl>
      <w:tblPr>
        <w:tblpPr w:leftFromText="141" w:rightFromText="141" w:vertAnchor="text" w:horzAnchor="margin" w:tblpX="-39" w:tblpY="14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6482"/>
      </w:tblGrid>
      <w:tr w:rsidR="00D25E0F" w:rsidRPr="00AA1BCA" w14:paraId="4879D384"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33F4C107" w14:textId="07138B50" w:rsidR="00D25E0F" w:rsidRPr="00B64D9C" w:rsidRDefault="00D25E0F">
            <w:pPr>
              <w:spacing w:before="40" w:after="40"/>
              <w:rPr>
                <w:b/>
                <w:bCs/>
                <w:szCs w:val="20"/>
              </w:rPr>
            </w:pPr>
            <w:r w:rsidRPr="3B0447F0">
              <w:rPr>
                <w:b/>
                <w:bCs/>
                <w:szCs w:val="20"/>
              </w:rPr>
              <w:t xml:space="preserve">Naam </w:t>
            </w:r>
            <w:r w:rsidR="0075200F">
              <w:rPr>
                <w:b/>
                <w:bCs/>
                <w:szCs w:val="20"/>
              </w:rPr>
              <w:t>Ondernemer</w:t>
            </w:r>
            <w:r w:rsidR="0075200F" w:rsidRPr="3B0447F0">
              <w:rPr>
                <w:b/>
                <w:bCs/>
                <w:szCs w:val="20"/>
              </w:rPr>
              <w:t xml:space="preserve"> </w:t>
            </w:r>
          </w:p>
        </w:tc>
        <w:tc>
          <w:tcPr>
            <w:tcW w:w="6482" w:type="dxa"/>
            <w:tcBorders>
              <w:top w:val="single" w:sz="4" w:space="0" w:color="auto"/>
              <w:left w:val="single" w:sz="4" w:space="0" w:color="auto"/>
              <w:bottom w:val="single" w:sz="4" w:space="0" w:color="auto"/>
              <w:right w:val="single" w:sz="4" w:space="0" w:color="auto"/>
            </w:tcBorders>
            <w:hideMark/>
          </w:tcPr>
          <w:p w14:paraId="4F9DF692" w14:textId="77777777" w:rsidR="00D25E0F" w:rsidRDefault="00D25E0F">
            <w:pPr>
              <w:spacing w:before="40" w:after="40"/>
              <w:rPr>
                <w:rFonts w:ascii="Times New Roman" w:hAnsi="Times New Roman"/>
                <w:szCs w:val="20"/>
              </w:rPr>
            </w:pPr>
          </w:p>
          <w:p w14:paraId="7A090E63" w14:textId="77777777" w:rsidR="00D25E0F" w:rsidRPr="00AA1BCA" w:rsidRDefault="00D25E0F">
            <w:pPr>
              <w:spacing w:before="40" w:after="40"/>
              <w:rPr>
                <w:rFonts w:ascii="Times New Roman" w:hAnsi="Times New Roman"/>
                <w:szCs w:val="20"/>
              </w:rPr>
            </w:pPr>
          </w:p>
        </w:tc>
      </w:tr>
      <w:tr w:rsidR="00D25E0F" w:rsidRPr="00AA1BCA" w14:paraId="7EA742CE"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04B449FF" w14:textId="77777777" w:rsidR="00D25E0F" w:rsidRPr="00B64D9C" w:rsidRDefault="00D25E0F">
            <w:pPr>
              <w:spacing w:before="40" w:after="40"/>
              <w:rPr>
                <w:b/>
                <w:bCs/>
                <w:szCs w:val="20"/>
              </w:rPr>
            </w:pPr>
            <w:r w:rsidRPr="3B0447F0">
              <w:rPr>
                <w:b/>
                <w:bCs/>
                <w:szCs w:val="20"/>
              </w:rPr>
              <w:t xml:space="preserve">Naam ondertekenaar </w:t>
            </w:r>
          </w:p>
        </w:tc>
        <w:tc>
          <w:tcPr>
            <w:tcW w:w="6482" w:type="dxa"/>
            <w:tcBorders>
              <w:top w:val="single" w:sz="4" w:space="0" w:color="auto"/>
              <w:left w:val="single" w:sz="4" w:space="0" w:color="auto"/>
              <w:bottom w:val="single" w:sz="4" w:space="0" w:color="auto"/>
              <w:right w:val="single" w:sz="4" w:space="0" w:color="auto"/>
            </w:tcBorders>
            <w:hideMark/>
          </w:tcPr>
          <w:p w14:paraId="1387635A" w14:textId="77777777" w:rsidR="00D25E0F" w:rsidRDefault="00D25E0F">
            <w:pPr>
              <w:spacing w:before="40" w:after="40"/>
              <w:rPr>
                <w:rFonts w:ascii="Times New Roman" w:hAnsi="Times New Roman"/>
                <w:szCs w:val="20"/>
              </w:rPr>
            </w:pPr>
          </w:p>
          <w:p w14:paraId="4BFB3183" w14:textId="77777777" w:rsidR="00D25E0F" w:rsidRPr="00AA1BCA" w:rsidRDefault="00D25E0F">
            <w:pPr>
              <w:spacing w:before="40" w:after="40"/>
              <w:rPr>
                <w:rFonts w:ascii="Times New Roman" w:hAnsi="Times New Roman"/>
                <w:szCs w:val="20"/>
              </w:rPr>
            </w:pPr>
          </w:p>
        </w:tc>
      </w:tr>
      <w:tr w:rsidR="00D25E0F" w:rsidRPr="00AA1BCA" w14:paraId="66F4E396"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71BADF54" w14:textId="77777777" w:rsidR="00D25E0F" w:rsidRPr="00B64D9C" w:rsidRDefault="00D25E0F">
            <w:pPr>
              <w:spacing w:before="40" w:after="40"/>
              <w:rPr>
                <w:b/>
                <w:bCs/>
                <w:szCs w:val="20"/>
              </w:rPr>
            </w:pPr>
            <w:r w:rsidRPr="3B0447F0">
              <w:rPr>
                <w:b/>
                <w:bCs/>
                <w:szCs w:val="20"/>
              </w:rPr>
              <w:t>Datum</w:t>
            </w:r>
          </w:p>
        </w:tc>
        <w:tc>
          <w:tcPr>
            <w:tcW w:w="6482" w:type="dxa"/>
            <w:tcBorders>
              <w:top w:val="single" w:sz="4" w:space="0" w:color="auto"/>
              <w:left w:val="single" w:sz="4" w:space="0" w:color="auto"/>
              <w:bottom w:val="single" w:sz="4" w:space="0" w:color="auto"/>
              <w:right w:val="single" w:sz="4" w:space="0" w:color="auto"/>
            </w:tcBorders>
            <w:hideMark/>
          </w:tcPr>
          <w:p w14:paraId="29169B85" w14:textId="77777777" w:rsidR="00D25E0F" w:rsidRDefault="00D25E0F">
            <w:pPr>
              <w:spacing w:before="40" w:after="40"/>
              <w:rPr>
                <w:rFonts w:ascii="Times New Roman" w:hAnsi="Times New Roman"/>
                <w:szCs w:val="20"/>
              </w:rPr>
            </w:pPr>
          </w:p>
          <w:p w14:paraId="6358F67C" w14:textId="77777777" w:rsidR="00D25E0F" w:rsidRPr="00AA1BCA" w:rsidRDefault="00D25E0F">
            <w:pPr>
              <w:spacing w:before="40" w:after="40"/>
              <w:rPr>
                <w:rFonts w:ascii="Times New Roman" w:hAnsi="Times New Roman"/>
                <w:szCs w:val="20"/>
              </w:rPr>
            </w:pPr>
          </w:p>
        </w:tc>
      </w:tr>
      <w:tr w:rsidR="00D25E0F" w:rsidRPr="00AA1BCA" w14:paraId="0AC787D0" w14:textId="77777777">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5BCBEAF3" w14:textId="77777777" w:rsidR="00D25E0F" w:rsidRPr="00B64D9C" w:rsidRDefault="00D25E0F">
            <w:pPr>
              <w:spacing w:after="40"/>
              <w:rPr>
                <w:b/>
                <w:bCs/>
                <w:szCs w:val="20"/>
              </w:rPr>
            </w:pPr>
            <w:r w:rsidRPr="3B0447F0">
              <w:rPr>
                <w:b/>
                <w:bCs/>
                <w:szCs w:val="20"/>
              </w:rPr>
              <w:t>Handtekening</w:t>
            </w:r>
          </w:p>
        </w:tc>
        <w:tc>
          <w:tcPr>
            <w:tcW w:w="6482" w:type="dxa"/>
            <w:tcBorders>
              <w:top w:val="single" w:sz="4" w:space="0" w:color="auto"/>
              <w:left w:val="single" w:sz="4" w:space="0" w:color="auto"/>
              <w:bottom w:val="single" w:sz="4" w:space="0" w:color="auto"/>
              <w:right w:val="single" w:sz="4" w:space="0" w:color="auto"/>
            </w:tcBorders>
            <w:hideMark/>
          </w:tcPr>
          <w:p w14:paraId="390156FA"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372817A"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ADDD1D4" w14:textId="77777777" w:rsidR="00D25E0F" w:rsidRPr="00AA1BCA" w:rsidRDefault="00D25E0F">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1046A58" w14:textId="1B8CF098" w:rsidR="00732035" w:rsidRPr="00F739F4" w:rsidRDefault="00732035" w:rsidP="00F739F4">
      <w:pPr>
        <w:spacing w:line="240" w:lineRule="auto"/>
        <w:rPr>
          <w:b/>
          <w:szCs w:val="20"/>
        </w:rPr>
      </w:pPr>
    </w:p>
    <w:sectPr w:rsidR="00732035" w:rsidRPr="00F739F4" w:rsidSect="00B66C6D">
      <w:headerReference w:type="default" r:id="rId12"/>
      <w:footerReference w:type="default" r:id="rId13"/>
      <w:headerReference w:type="first" r:id="rId14"/>
      <w:footerReference w:type="first" r:id="rId15"/>
      <w:pgSz w:w="12240" w:h="15840" w:code="1"/>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9F7A" w14:textId="77777777" w:rsidR="007D4451" w:rsidRDefault="007D4451" w:rsidP="00AD2D54">
      <w:pPr>
        <w:spacing w:line="240" w:lineRule="auto"/>
      </w:pPr>
      <w:r>
        <w:separator/>
      </w:r>
    </w:p>
  </w:endnote>
  <w:endnote w:type="continuationSeparator" w:id="0">
    <w:p w14:paraId="05938A24" w14:textId="77777777" w:rsidR="007D4451" w:rsidRDefault="007D4451" w:rsidP="00AD2D54">
      <w:pPr>
        <w:spacing w:line="240" w:lineRule="auto"/>
      </w:pPr>
      <w:r>
        <w:continuationSeparator/>
      </w:r>
    </w:p>
  </w:endnote>
  <w:endnote w:type="continuationNotice" w:id="1">
    <w:p w14:paraId="63C78DB7" w14:textId="77777777" w:rsidR="007D4451" w:rsidRDefault="007D44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663"/>
      <w:gridCol w:w="2835"/>
    </w:tblGrid>
    <w:tr w:rsidR="00B238D6" w:rsidRPr="00CA11E7" w14:paraId="40322319" w14:textId="77777777" w:rsidTr="4E862FB3">
      <w:trPr>
        <w:trHeight w:val="360"/>
      </w:trPr>
      <w:tc>
        <w:tcPr>
          <w:tcW w:w="6663" w:type="dxa"/>
          <w:vAlign w:val="center"/>
        </w:tcPr>
        <w:p w14:paraId="366D4268" w14:textId="0848B90A" w:rsidR="00B238D6" w:rsidRPr="00A9029F" w:rsidRDefault="4E862FB3" w:rsidP="4E862FB3">
          <w:pPr>
            <w:pStyle w:val="stlPaginanummer"/>
            <w:spacing w:line="240" w:lineRule="auto"/>
            <w:rPr>
              <w:sz w:val="18"/>
              <w:szCs w:val="18"/>
            </w:rPr>
          </w:pPr>
          <w:r w:rsidRPr="4E862FB3">
            <w:rPr>
              <w:sz w:val="18"/>
              <w:szCs w:val="18"/>
            </w:rPr>
            <w:t xml:space="preserve">Bijlage 5: Eisen </w:t>
          </w:r>
          <w:r>
            <w:t>Huisvestings- en bouwadvies inclusief projectmanagement</w:t>
          </w:r>
          <w:r w:rsidRPr="4E862FB3">
            <w:rPr>
              <w:sz w:val="18"/>
              <w:szCs w:val="18"/>
            </w:rPr>
            <w:t xml:space="preserve"> </w:t>
          </w:r>
        </w:p>
        <w:p w14:paraId="7C57DC65" w14:textId="40085E05" w:rsidR="00B238D6" w:rsidRPr="00A9029F" w:rsidRDefault="00B238D6" w:rsidP="00D25E0F">
          <w:pPr>
            <w:pStyle w:val="stlPaginanummer"/>
            <w:tabs>
              <w:tab w:val="right" w:pos="3817"/>
            </w:tabs>
            <w:jc w:val="left"/>
            <w:rPr>
              <w:sz w:val="18"/>
              <w:szCs w:val="18"/>
            </w:rPr>
          </w:pPr>
        </w:p>
      </w:tc>
      <w:tc>
        <w:tcPr>
          <w:tcW w:w="2835" w:type="dxa"/>
          <w:vAlign w:val="center"/>
        </w:tcPr>
        <w:p w14:paraId="51AEF677" w14:textId="0C6BB0F3" w:rsidR="00B238D6" w:rsidRPr="00A9029F" w:rsidRDefault="00B238D6"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D32AD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D32AD3">
            <w:rPr>
              <w:rFonts w:cs="Arial"/>
              <w:noProof/>
              <w:sz w:val="18"/>
              <w:szCs w:val="18"/>
            </w:rPr>
            <w:t>9</w:t>
          </w:r>
          <w:r w:rsidRPr="00A9029F">
            <w:rPr>
              <w:rFonts w:cs="Arial"/>
              <w:sz w:val="18"/>
              <w:szCs w:val="18"/>
            </w:rPr>
            <w:fldChar w:fldCharType="end"/>
          </w:r>
        </w:p>
      </w:tc>
    </w:tr>
    <w:tr w:rsidR="00B238D6" w:rsidRPr="00CA11E7" w14:paraId="18D7A891" w14:textId="77777777" w:rsidTr="4E862FB3">
      <w:trPr>
        <w:trHeight w:val="360"/>
      </w:trPr>
      <w:tc>
        <w:tcPr>
          <w:tcW w:w="6663" w:type="dxa"/>
          <w:vAlign w:val="center"/>
        </w:tcPr>
        <w:p w14:paraId="5E795730" w14:textId="77777777" w:rsidR="00B238D6" w:rsidRPr="00A9029F" w:rsidRDefault="00B238D6" w:rsidP="00D45983">
          <w:pPr>
            <w:pStyle w:val="stlPaginanummer"/>
            <w:tabs>
              <w:tab w:val="right" w:pos="3817"/>
            </w:tabs>
            <w:jc w:val="left"/>
            <w:rPr>
              <w:sz w:val="18"/>
              <w:szCs w:val="18"/>
            </w:rPr>
          </w:pPr>
        </w:p>
      </w:tc>
      <w:tc>
        <w:tcPr>
          <w:tcW w:w="2835" w:type="dxa"/>
          <w:vAlign w:val="center"/>
        </w:tcPr>
        <w:p w14:paraId="7012B5DC" w14:textId="77777777" w:rsidR="00B238D6" w:rsidRPr="00A9029F" w:rsidRDefault="00B238D6" w:rsidP="00A9029F">
          <w:pPr>
            <w:pStyle w:val="stlPaginanummer"/>
            <w:ind w:right="167"/>
            <w:rPr>
              <w:sz w:val="18"/>
              <w:szCs w:val="18"/>
            </w:rPr>
          </w:pPr>
        </w:p>
      </w:tc>
    </w:tr>
  </w:tbl>
  <w:p w14:paraId="246A8F08" w14:textId="77777777" w:rsidR="00B238D6" w:rsidRDefault="00B238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0B238D6" w14:paraId="7BDCA499" w14:textId="77777777" w:rsidTr="00270B76">
      <w:tc>
        <w:tcPr>
          <w:tcW w:w="3135" w:type="dxa"/>
        </w:tcPr>
        <w:p w14:paraId="5D0B1AD4" w14:textId="5ECAACF0" w:rsidR="00B238D6" w:rsidRDefault="00B238D6" w:rsidP="00270B76">
          <w:pPr>
            <w:pStyle w:val="Koptekst"/>
            <w:ind w:left="-115"/>
          </w:pPr>
        </w:p>
      </w:tc>
      <w:tc>
        <w:tcPr>
          <w:tcW w:w="3135" w:type="dxa"/>
        </w:tcPr>
        <w:p w14:paraId="0F594F7F" w14:textId="3FBC69BD" w:rsidR="00B238D6" w:rsidRDefault="00B238D6" w:rsidP="00270B76">
          <w:pPr>
            <w:pStyle w:val="Koptekst"/>
            <w:jc w:val="center"/>
          </w:pPr>
        </w:p>
      </w:tc>
      <w:tc>
        <w:tcPr>
          <w:tcW w:w="3135" w:type="dxa"/>
        </w:tcPr>
        <w:p w14:paraId="4C49A174" w14:textId="38D29B7B" w:rsidR="00B238D6" w:rsidRDefault="00B238D6" w:rsidP="00270B76">
          <w:pPr>
            <w:pStyle w:val="Koptekst"/>
            <w:ind w:right="-115"/>
            <w:jc w:val="right"/>
          </w:pPr>
        </w:p>
      </w:tc>
    </w:tr>
  </w:tbl>
  <w:p w14:paraId="03269ADC" w14:textId="1F245395" w:rsidR="00B238D6" w:rsidRDefault="00B238D6" w:rsidP="00270B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7B5EB" w14:textId="77777777" w:rsidR="007D4451" w:rsidRDefault="007D4451" w:rsidP="00AD2D54">
      <w:pPr>
        <w:spacing w:line="240" w:lineRule="auto"/>
      </w:pPr>
      <w:r>
        <w:separator/>
      </w:r>
    </w:p>
  </w:footnote>
  <w:footnote w:type="continuationSeparator" w:id="0">
    <w:p w14:paraId="249DB3C0" w14:textId="77777777" w:rsidR="007D4451" w:rsidRDefault="007D4451" w:rsidP="00AD2D54">
      <w:pPr>
        <w:spacing w:line="240" w:lineRule="auto"/>
      </w:pPr>
      <w:r>
        <w:continuationSeparator/>
      </w:r>
    </w:p>
  </w:footnote>
  <w:footnote w:type="continuationNotice" w:id="1">
    <w:p w14:paraId="608CE3C2" w14:textId="77777777" w:rsidR="007D4451" w:rsidRDefault="007D44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5"/>
      <w:gridCol w:w="3135"/>
      <w:gridCol w:w="3135"/>
    </w:tblGrid>
    <w:tr w:rsidR="00B238D6" w14:paraId="4CABAA61" w14:textId="77777777" w:rsidTr="00270B76">
      <w:tc>
        <w:tcPr>
          <w:tcW w:w="3135" w:type="dxa"/>
        </w:tcPr>
        <w:p w14:paraId="1BB54D7F" w14:textId="01745CAD" w:rsidR="00B238D6" w:rsidRDefault="00B238D6" w:rsidP="00270B76">
          <w:pPr>
            <w:pStyle w:val="Koptekst"/>
            <w:ind w:left="-115"/>
          </w:pPr>
        </w:p>
      </w:tc>
      <w:tc>
        <w:tcPr>
          <w:tcW w:w="3135" w:type="dxa"/>
        </w:tcPr>
        <w:p w14:paraId="35228CFC" w14:textId="5F726840" w:rsidR="00B238D6" w:rsidRDefault="00B238D6" w:rsidP="00270B76">
          <w:pPr>
            <w:pStyle w:val="Koptekst"/>
            <w:jc w:val="center"/>
          </w:pPr>
        </w:p>
      </w:tc>
      <w:tc>
        <w:tcPr>
          <w:tcW w:w="3135" w:type="dxa"/>
        </w:tcPr>
        <w:p w14:paraId="458FAB3C" w14:textId="77601E19" w:rsidR="00B238D6" w:rsidRDefault="00B238D6" w:rsidP="00270B76">
          <w:pPr>
            <w:pStyle w:val="Koptekst"/>
            <w:ind w:right="-115"/>
            <w:jc w:val="right"/>
          </w:pPr>
        </w:p>
      </w:tc>
    </w:tr>
  </w:tbl>
  <w:p w14:paraId="1DC8FB11" w14:textId="7B72B40D" w:rsidR="00B238D6" w:rsidRDefault="00B238D6" w:rsidP="00270B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7031" w14:textId="2CDFD447" w:rsidR="00B238D6" w:rsidRDefault="00B238D6"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D32AD3">
      <w:rPr>
        <w:rStyle w:val="stlContactGegevensKop"/>
        <w:b w:val="0"/>
        <w:noProof/>
      </w:rPr>
      <w:t>1</w:t>
    </w:r>
    <w:r>
      <w:rPr>
        <w:rStyle w:val="stlContactGegevensKop"/>
        <w:b w:val="0"/>
      </w:rPr>
      <w:fldChar w:fldCharType="end"/>
    </w:r>
    <w:r>
      <w:rPr>
        <w:rStyle w:val="stlContactGegevensKop"/>
        <w:b w:val="0"/>
      </w:rPr>
      <w:t>/</w:t>
    </w:r>
    <w:r w:rsidR="000A1DFE">
      <w:rPr>
        <w:rStyle w:val="stlContactGegevensKop"/>
        <w:b w:val="0"/>
        <w:noProof/>
      </w:rPr>
      <w:fldChar w:fldCharType="begin"/>
    </w:r>
    <w:r w:rsidR="000A1DFE">
      <w:rPr>
        <w:rStyle w:val="stlContactGegevensKop"/>
        <w:b w:val="0"/>
        <w:noProof/>
      </w:rPr>
      <w:instrText>NUMPAGES   \* MERGEFORMAT</w:instrText>
    </w:r>
    <w:r w:rsidR="000A1DFE">
      <w:rPr>
        <w:rStyle w:val="stlContactGegevensKop"/>
        <w:b w:val="0"/>
        <w:noProof/>
      </w:rPr>
      <w:fldChar w:fldCharType="separate"/>
    </w:r>
    <w:r w:rsidR="00D32AD3">
      <w:rPr>
        <w:rStyle w:val="stlContactGegevensKop"/>
        <w:b w:val="0"/>
        <w:noProof/>
      </w:rPr>
      <w:t>9</w:t>
    </w:r>
    <w:r w:rsidR="000A1DFE">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61254D"/>
    <w:multiLevelType w:val="hybridMultilevel"/>
    <w:tmpl w:val="482C2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F7EF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9503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762C49"/>
    <w:multiLevelType w:val="hybridMultilevel"/>
    <w:tmpl w:val="9F528956"/>
    <w:lvl w:ilvl="0" w:tplc="EAA66DEE">
      <w:numFmt w:val="bullet"/>
      <w:lvlText w:val="-"/>
      <w:lvlJc w:val="left"/>
      <w:pPr>
        <w:ind w:left="492" w:hanging="360"/>
      </w:pPr>
      <w:rPr>
        <w:rFonts w:ascii="Trebuchet MS" w:eastAsia="Trebuchet MS" w:hAnsi="Trebuchet MS" w:cs="Trebuchet MS" w:hint="default"/>
      </w:rPr>
    </w:lvl>
    <w:lvl w:ilvl="1" w:tplc="04130003">
      <w:start w:val="1"/>
      <w:numFmt w:val="bullet"/>
      <w:lvlText w:val="o"/>
      <w:lvlJc w:val="left"/>
      <w:pPr>
        <w:ind w:left="1212" w:hanging="360"/>
      </w:pPr>
      <w:rPr>
        <w:rFonts w:ascii="Courier New" w:hAnsi="Courier New" w:cs="Courier New" w:hint="default"/>
      </w:rPr>
    </w:lvl>
    <w:lvl w:ilvl="2" w:tplc="04130005">
      <w:start w:val="1"/>
      <w:numFmt w:val="bullet"/>
      <w:lvlText w:val=""/>
      <w:lvlJc w:val="left"/>
      <w:pPr>
        <w:ind w:left="1932" w:hanging="360"/>
      </w:pPr>
      <w:rPr>
        <w:rFonts w:ascii="Wingdings" w:hAnsi="Wingdings" w:hint="default"/>
      </w:rPr>
    </w:lvl>
    <w:lvl w:ilvl="3" w:tplc="04130001" w:tentative="1">
      <w:start w:val="1"/>
      <w:numFmt w:val="bullet"/>
      <w:lvlText w:val=""/>
      <w:lvlJc w:val="left"/>
      <w:pPr>
        <w:ind w:left="2652" w:hanging="360"/>
      </w:pPr>
      <w:rPr>
        <w:rFonts w:ascii="Symbol" w:hAnsi="Symbol" w:hint="default"/>
      </w:rPr>
    </w:lvl>
    <w:lvl w:ilvl="4" w:tplc="04130003" w:tentative="1">
      <w:start w:val="1"/>
      <w:numFmt w:val="bullet"/>
      <w:lvlText w:val="o"/>
      <w:lvlJc w:val="left"/>
      <w:pPr>
        <w:ind w:left="3372" w:hanging="360"/>
      </w:pPr>
      <w:rPr>
        <w:rFonts w:ascii="Courier New" w:hAnsi="Courier New" w:cs="Courier New" w:hint="default"/>
      </w:rPr>
    </w:lvl>
    <w:lvl w:ilvl="5" w:tplc="04130005" w:tentative="1">
      <w:start w:val="1"/>
      <w:numFmt w:val="bullet"/>
      <w:lvlText w:val=""/>
      <w:lvlJc w:val="left"/>
      <w:pPr>
        <w:ind w:left="4092" w:hanging="360"/>
      </w:pPr>
      <w:rPr>
        <w:rFonts w:ascii="Wingdings" w:hAnsi="Wingdings" w:hint="default"/>
      </w:rPr>
    </w:lvl>
    <w:lvl w:ilvl="6" w:tplc="04130001" w:tentative="1">
      <w:start w:val="1"/>
      <w:numFmt w:val="bullet"/>
      <w:lvlText w:val=""/>
      <w:lvlJc w:val="left"/>
      <w:pPr>
        <w:ind w:left="4812" w:hanging="360"/>
      </w:pPr>
      <w:rPr>
        <w:rFonts w:ascii="Symbol" w:hAnsi="Symbol" w:hint="default"/>
      </w:rPr>
    </w:lvl>
    <w:lvl w:ilvl="7" w:tplc="04130003" w:tentative="1">
      <w:start w:val="1"/>
      <w:numFmt w:val="bullet"/>
      <w:lvlText w:val="o"/>
      <w:lvlJc w:val="left"/>
      <w:pPr>
        <w:ind w:left="5532" w:hanging="360"/>
      </w:pPr>
      <w:rPr>
        <w:rFonts w:ascii="Courier New" w:hAnsi="Courier New" w:cs="Courier New" w:hint="default"/>
      </w:rPr>
    </w:lvl>
    <w:lvl w:ilvl="8" w:tplc="04130005" w:tentative="1">
      <w:start w:val="1"/>
      <w:numFmt w:val="bullet"/>
      <w:lvlText w:val=""/>
      <w:lvlJc w:val="left"/>
      <w:pPr>
        <w:ind w:left="6252" w:hanging="360"/>
      </w:pPr>
      <w:rPr>
        <w:rFonts w:ascii="Wingdings" w:hAnsi="Wingdings" w:hint="default"/>
      </w:rPr>
    </w:lvl>
  </w:abstractNum>
  <w:abstractNum w:abstractNumId="6" w15:restartNumberingAfterBreak="0">
    <w:nsid w:val="1F98460E"/>
    <w:multiLevelType w:val="hybridMultilevel"/>
    <w:tmpl w:val="8EB64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9704E5"/>
    <w:multiLevelType w:val="hybridMultilevel"/>
    <w:tmpl w:val="F18A04FA"/>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8" w15:restartNumberingAfterBreak="0">
    <w:nsid w:val="247D7E1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BD2C82"/>
    <w:multiLevelType w:val="hybridMultilevel"/>
    <w:tmpl w:val="5CA82894"/>
    <w:lvl w:ilvl="0" w:tplc="7BB2E146">
      <w:start w:val="2"/>
      <w:numFmt w:val="decimal"/>
      <w:pStyle w:val="Kop6"/>
      <w:lvlText w:val="%1"/>
      <w:lvlJc w:val="left"/>
      <w:pPr>
        <w:tabs>
          <w:tab w:val="num" w:pos="570"/>
        </w:tabs>
        <w:ind w:left="570" w:hanging="570"/>
      </w:pPr>
      <w:rPr>
        <w:rFonts w:hint="default"/>
      </w:rPr>
    </w:lvl>
    <w:lvl w:ilvl="1" w:tplc="F07A2D68">
      <w:numFmt w:val="decimal"/>
      <w:lvlText w:val=""/>
      <w:lvlJc w:val="left"/>
    </w:lvl>
    <w:lvl w:ilvl="2" w:tplc="554E2330">
      <w:numFmt w:val="decimal"/>
      <w:lvlText w:val=""/>
      <w:lvlJc w:val="left"/>
    </w:lvl>
    <w:lvl w:ilvl="3" w:tplc="37D8E262">
      <w:numFmt w:val="decimal"/>
      <w:lvlText w:val=""/>
      <w:lvlJc w:val="left"/>
    </w:lvl>
    <w:lvl w:ilvl="4" w:tplc="72DAB2A4">
      <w:numFmt w:val="decimal"/>
      <w:lvlText w:val=""/>
      <w:lvlJc w:val="left"/>
    </w:lvl>
    <w:lvl w:ilvl="5" w:tplc="B4605860">
      <w:numFmt w:val="decimal"/>
      <w:lvlText w:val=""/>
      <w:lvlJc w:val="left"/>
    </w:lvl>
    <w:lvl w:ilvl="6" w:tplc="C7CA235A">
      <w:numFmt w:val="decimal"/>
      <w:lvlText w:val=""/>
      <w:lvlJc w:val="left"/>
    </w:lvl>
    <w:lvl w:ilvl="7" w:tplc="A85C6B2E">
      <w:numFmt w:val="decimal"/>
      <w:lvlText w:val=""/>
      <w:lvlJc w:val="left"/>
    </w:lvl>
    <w:lvl w:ilvl="8" w:tplc="57D4B8C2">
      <w:numFmt w:val="decimal"/>
      <w:lvlText w:val=""/>
      <w:lvlJc w:val="left"/>
    </w:lvl>
  </w:abstractNum>
  <w:abstractNum w:abstractNumId="10" w15:restartNumberingAfterBreak="0">
    <w:nsid w:val="2E3B4FB5"/>
    <w:multiLevelType w:val="hybridMultilevel"/>
    <w:tmpl w:val="A80A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406E68"/>
    <w:multiLevelType w:val="hybridMultilevel"/>
    <w:tmpl w:val="D0ACD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94900"/>
    <w:multiLevelType w:val="hybridMultilevel"/>
    <w:tmpl w:val="9A16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821918"/>
    <w:multiLevelType w:val="hybridMultilevel"/>
    <w:tmpl w:val="B3344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D236FB1"/>
    <w:multiLevelType w:val="hybridMultilevel"/>
    <w:tmpl w:val="6750C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4C42B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1769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937040"/>
    <w:multiLevelType w:val="hybridMultilevel"/>
    <w:tmpl w:val="1B4A63DE"/>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C420F9E"/>
    <w:multiLevelType w:val="hybridMultilevel"/>
    <w:tmpl w:val="9872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7F36D4"/>
    <w:multiLevelType w:val="hybridMultilevel"/>
    <w:tmpl w:val="49105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E5E0C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912CDB"/>
    <w:multiLevelType w:val="hybridMultilevel"/>
    <w:tmpl w:val="2DE6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B47DA1"/>
    <w:multiLevelType w:val="hybridMultilevel"/>
    <w:tmpl w:val="95C06DB6"/>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3" w15:restartNumberingAfterBreak="0">
    <w:nsid w:val="62CB623E"/>
    <w:multiLevelType w:val="hybridMultilevel"/>
    <w:tmpl w:val="7E366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3E3B96"/>
    <w:multiLevelType w:val="hybridMultilevel"/>
    <w:tmpl w:val="59986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DF7E4C"/>
    <w:multiLevelType w:val="hybridMultilevel"/>
    <w:tmpl w:val="F7EA8958"/>
    <w:lvl w:ilvl="0" w:tplc="04130001">
      <w:start w:val="1"/>
      <w:numFmt w:val="bullet"/>
      <w:lvlText w:val=""/>
      <w:lvlJc w:val="left"/>
      <w:pPr>
        <w:ind w:left="643" w:hanging="360"/>
      </w:pPr>
      <w:rPr>
        <w:rFonts w:ascii="Symbol" w:hAnsi="Symbol" w:hint="default"/>
      </w:rPr>
    </w:lvl>
    <w:lvl w:ilvl="1" w:tplc="8B04863C">
      <w:numFmt w:val="bullet"/>
      <w:lvlText w:val="·"/>
      <w:lvlJc w:val="left"/>
      <w:pPr>
        <w:ind w:left="1693" w:hanging="690"/>
      </w:pPr>
      <w:rPr>
        <w:rFonts w:ascii="Calibri" w:eastAsia="Calibri" w:hAnsi="Calibri" w:cs="Calibri"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6" w15:restartNumberingAfterBreak="0">
    <w:nsid w:val="6F097C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776060"/>
    <w:multiLevelType w:val="hybridMultilevel"/>
    <w:tmpl w:val="F7A03EAE"/>
    <w:styleLink w:val="Radboudumcopsommingrapport"/>
    <w:lvl w:ilvl="0" w:tplc="693CA426">
      <w:start w:val="1"/>
      <w:numFmt w:val="bullet"/>
      <w:lvlText w:val=""/>
      <w:lvlJc w:val="left"/>
      <w:pPr>
        <w:ind w:left="227" w:hanging="227"/>
      </w:pPr>
      <w:rPr>
        <w:rFonts w:ascii="Symbol" w:hAnsi="Symbol" w:hint="default"/>
      </w:rPr>
    </w:lvl>
    <w:lvl w:ilvl="1" w:tplc="B8D8EF5E">
      <w:start w:val="1"/>
      <w:numFmt w:val="bullet"/>
      <w:lvlText w:val=""/>
      <w:lvlJc w:val="left"/>
      <w:pPr>
        <w:ind w:left="454" w:hanging="227"/>
      </w:pPr>
      <w:rPr>
        <w:rFonts w:ascii="Symbol" w:hAnsi="Symbol" w:hint="default"/>
      </w:rPr>
    </w:lvl>
    <w:lvl w:ilvl="2" w:tplc="A7F4B8A0">
      <w:start w:val="1"/>
      <w:numFmt w:val="lowerRoman"/>
      <w:lvlText w:val="%3)"/>
      <w:lvlJc w:val="left"/>
      <w:pPr>
        <w:ind w:left="1080" w:hanging="360"/>
      </w:pPr>
      <w:rPr>
        <w:rFonts w:hint="default"/>
      </w:rPr>
    </w:lvl>
    <w:lvl w:ilvl="3" w:tplc="62945428">
      <w:start w:val="1"/>
      <w:numFmt w:val="decimal"/>
      <w:lvlText w:val="(%4)"/>
      <w:lvlJc w:val="left"/>
      <w:pPr>
        <w:ind w:left="1440" w:hanging="360"/>
      </w:pPr>
      <w:rPr>
        <w:rFonts w:hint="default"/>
      </w:rPr>
    </w:lvl>
    <w:lvl w:ilvl="4" w:tplc="EB548052">
      <w:start w:val="1"/>
      <w:numFmt w:val="lowerLetter"/>
      <w:lvlText w:val="(%5)"/>
      <w:lvlJc w:val="left"/>
      <w:pPr>
        <w:ind w:left="1800" w:hanging="360"/>
      </w:pPr>
      <w:rPr>
        <w:rFonts w:hint="default"/>
      </w:rPr>
    </w:lvl>
    <w:lvl w:ilvl="5" w:tplc="2DD46E16">
      <w:start w:val="1"/>
      <w:numFmt w:val="lowerRoman"/>
      <w:lvlText w:val="(%6)"/>
      <w:lvlJc w:val="left"/>
      <w:pPr>
        <w:ind w:left="2160" w:hanging="360"/>
      </w:pPr>
      <w:rPr>
        <w:rFonts w:hint="default"/>
      </w:rPr>
    </w:lvl>
    <w:lvl w:ilvl="6" w:tplc="ABF69B00">
      <w:start w:val="1"/>
      <w:numFmt w:val="decimal"/>
      <w:lvlText w:val="%7."/>
      <w:lvlJc w:val="left"/>
      <w:pPr>
        <w:ind w:left="2520" w:hanging="360"/>
      </w:pPr>
      <w:rPr>
        <w:rFonts w:hint="default"/>
      </w:rPr>
    </w:lvl>
    <w:lvl w:ilvl="7" w:tplc="B54E211E">
      <w:start w:val="1"/>
      <w:numFmt w:val="lowerLetter"/>
      <w:lvlText w:val="%8."/>
      <w:lvlJc w:val="left"/>
      <w:pPr>
        <w:ind w:left="2880" w:hanging="360"/>
      </w:pPr>
      <w:rPr>
        <w:rFonts w:hint="default"/>
      </w:rPr>
    </w:lvl>
    <w:lvl w:ilvl="8" w:tplc="D72AEAF8">
      <w:start w:val="1"/>
      <w:numFmt w:val="lowerRoman"/>
      <w:lvlText w:val="%9."/>
      <w:lvlJc w:val="left"/>
      <w:pPr>
        <w:ind w:left="3240" w:hanging="360"/>
      </w:pPr>
      <w:rPr>
        <w:rFonts w:hint="default"/>
      </w:rPr>
    </w:lvl>
  </w:abstractNum>
  <w:abstractNum w:abstractNumId="28" w15:restartNumberingAfterBreak="0">
    <w:nsid w:val="75005802"/>
    <w:multiLevelType w:val="multilevel"/>
    <w:tmpl w:val="C69865B6"/>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53950AD"/>
    <w:multiLevelType w:val="multilevel"/>
    <w:tmpl w:val="97B8D5C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9C2842"/>
    <w:multiLevelType w:val="hybridMultilevel"/>
    <w:tmpl w:val="675A7E8C"/>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6E53AA"/>
    <w:multiLevelType w:val="hybridMultilevel"/>
    <w:tmpl w:val="AD4004B8"/>
    <w:lvl w:ilvl="0" w:tplc="58C034E6">
      <w:start w:val="1"/>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B97F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E2A71E9"/>
    <w:multiLevelType w:val="multilevel"/>
    <w:tmpl w:val="4F0AB720"/>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588730515">
    <w:abstractNumId w:val="29"/>
  </w:num>
  <w:num w:numId="2" w16cid:durableId="1273781258">
    <w:abstractNumId w:val="28"/>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220142402">
    <w:abstractNumId w:val="27"/>
  </w:num>
  <w:num w:numId="4" w16cid:durableId="81920050">
    <w:abstractNumId w:val="9"/>
  </w:num>
  <w:num w:numId="5" w16cid:durableId="1530489920">
    <w:abstractNumId w:val="34"/>
  </w:num>
  <w:num w:numId="6" w16cid:durableId="225915656">
    <w:abstractNumId w:val="28"/>
  </w:num>
  <w:num w:numId="7" w16cid:durableId="456728385">
    <w:abstractNumId w:val="32"/>
  </w:num>
  <w:num w:numId="8" w16cid:durableId="1468626613">
    <w:abstractNumId w:val="23"/>
  </w:num>
  <w:num w:numId="9" w16cid:durableId="59715997">
    <w:abstractNumId w:val="1"/>
  </w:num>
  <w:num w:numId="10" w16cid:durableId="912157147">
    <w:abstractNumId w:val="2"/>
  </w:num>
  <w:num w:numId="11" w16cid:durableId="2043438870">
    <w:abstractNumId w:val="6"/>
  </w:num>
  <w:num w:numId="12" w16cid:durableId="171795930">
    <w:abstractNumId w:val="12"/>
  </w:num>
  <w:num w:numId="13" w16cid:durableId="1796875206">
    <w:abstractNumId w:val="21"/>
  </w:num>
  <w:num w:numId="14" w16cid:durableId="450897774">
    <w:abstractNumId w:val="24"/>
  </w:num>
  <w:num w:numId="15" w16cid:durableId="2085906208">
    <w:abstractNumId w:val="14"/>
  </w:num>
  <w:num w:numId="16" w16cid:durableId="1927684775">
    <w:abstractNumId w:val="18"/>
  </w:num>
  <w:num w:numId="17" w16cid:durableId="456336744">
    <w:abstractNumId w:val="25"/>
  </w:num>
  <w:num w:numId="18" w16cid:durableId="894701299">
    <w:abstractNumId w:val="7"/>
  </w:num>
  <w:num w:numId="19" w16cid:durableId="58139171">
    <w:abstractNumId w:val="30"/>
  </w:num>
  <w:num w:numId="20" w16cid:durableId="43069401">
    <w:abstractNumId w:val="22"/>
  </w:num>
  <w:num w:numId="21" w16cid:durableId="1863397017">
    <w:abstractNumId w:val="17"/>
  </w:num>
  <w:num w:numId="22" w16cid:durableId="769160499">
    <w:abstractNumId w:val="33"/>
  </w:num>
  <w:num w:numId="23" w16cid:durableId="807742246">
    <w:abstractNumId w:val="16"/>
  </w:num>
  <w:num w:numId="24" w16cid:durableId="1277954435">
    <w:abstractNumId w:val="3"/>
  </w:num>
  <w:num w:numId="25" w16cid:durableId="1060441453">
    <w:abstractNumId w:val="13"/>
  </w:num>
  <w:num w:numId="26" w16cid:durableId="1363048835">
    <w:abstractNumId w:val="11"/>
  </w:num>
  <w:num w:numId="27" w16cid:durableId="211309238">
    <w:abstractNumId w:val="15"/>
  </w:num>
  <w:num w:numId="28" w16cid:durableId="1913657065">
    <w:abstractNumId w:val="4"/>
  </w:num>
  <w:num w:numId="29" w16cid:durableId="972057153">
    <w:abstractNumId w:val="8"/>
  </w:num>
  <w:num w:numId="30" w16cid:durableId="412971486">
    <w:abstractNumId w:val="26"/>
  </w:num>
  <w:num w:numId="31" w16cid:durableId="1399284866">
    <w:abstractNumId w:val="20"/>
  </w:num>
  <w:num w:numId="32" w16cid:durableId="8133029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1782923">
    <w:abstractNumId w:val="31"/>
  </w:num>
  <w:num w:numId="34" w16cid:durableId="29962549">
    <w:abstractNumId w:val="0"/>
  </w:num>
  <w:num w:numId="35" w16cid:durableId="1776248742">
    <w:abstractNumId w:val="10"/>
  </w:num>
  <w:num w:numId="36" w16cid:durableId="2068526843">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05"/>
    <w:rsid w:val="00002AF4"/>
    <w:rsid w:val="00010776"/>
    <w:rsid w:val="000118C2"/>
    <w:rsid w:val="0001369B"/>
    <w:rsid w:val="00014E6F"/>
    <w:rsid w:val="00017435"/>
    <w:rsid w:val="00017A89"/>
    <w:rsid w:val="0002652A"/>
    <w:rsid w:val="000327FC"/>
    <w:rsid w:val="00035ED2"/>
    <w:rsid w:val="00041458"/>
    <w:rsid w:val="00045E02"/>
    <w:rsid w:val="000467F3"/>
    <w:rsid w:val="00053EFC"/>
    <w:rsid w:val="000574ED"/>
    <w:rsid w:val="00057EE1"/>
    <w:rsid w:val="00063134"/>
    <w:rsid w:val="00065B3D"/>
    <w:rsid w:val="00067484"/>
    <w:rsid w:val="0008006F"/>
    <w:rsid w:val="0008534B"/>
    <w:rsid w:val="000873B6"/>
    <w:rsid w:val="00090364"/>
    <w:rsid w:val="000914A2"/>
    <w:rsid w:val="00091DAC"/>
    <w:rsid w:val="00091E83"/>
    <w:rsid w:val="00092273"/>
    <w:rsid w:val="0009275D"/>
    <w:rsid w:val="000933F0"/>
    <w:rsid w:val="000935E6"/>
    <w:rsid w:val="000A1DFE"/>
    <w:rsid w:val="000A76B9"/>
    <w:rsid w:val="000A7B26"/>
    <w:rsid w:val="000B3AE9"/>
    <w:rsid w:val="000C6D43"/>
    <w:rsid w:val="000C7417"/>
    <w:rsid w:val="000D034B"/>
    <w:rsid w:val="000D0B11"/>
    <w:rsid w:val="000D261A"/>
    <w:rsid w:val="000D3397"/>
    <w:rsid w:val="000E4A3F"/>
    <w:rsid w:val="000E5D68"/>
    <w:rsid w:val="000F1F2B"/>
    <w:rsid w:val="000F5222"/>
    <w:rsid w:val="00103F89"/>
    <w:rsid w:val="00105340"/>
    <w:rsid w:val="0010551D"/>
    <w:rsid w:val="0010584A"/>
    <w:rsid w:val="00106E86"/>
    <w:rsid w:val="001113F7"/>
    <w:rsid w:val="00114B61"/>
    <w:rsid w:val="00115462"/>
    <w:rsid w:val="001219DB"/>
    <w:rsid w:val="001236FA"/>
    <w:rsid w:val="0012744A"/>
    <w:rsid w:val="001312F3"/>
    <w:rsid w:val="0013170A"/>
    <w:rsid w:val="0013253F"/>
    <w:rsid w:val="00132C88"/>
    <w:rsid w:val="00134A9A"/>
    <w:rsid w:val="00135036"/>
    <w:rsid w:val="001423DC"/>
    <w:rsid w:val="00144715"/>
    <w:rsid w:val="00147258"/>
    <w:rsid w:val="00147A08"/>
    <w:rsid w:val="00154CCC"/>
    <w:rsid w:val="001579EC"/>
    <w:rsid w:val="00162B4D"/>
    <w:rsid w:val="00162B9C"/>
    <w:rsid w:val="001638A6"/>
    <w:rsid w:val="00171D82"/>
    <w:rsid w:val="001756B0"/>
    <w:rsid w:val="0018153A"/>
    <w:rsid w:val="0018519F"/>
    <w:rsid w:val="00193505"/>
    <w:rsid w:val="00194A15"/>
    <w:rsid w:val="0019593E"/>
    <w:rsid w:val="001959B9"/>
    <w:rsid w:val="00195B62"/>
    <w:rsid w:val="00197ED6"/>
    <w:rsid w:val="001A3445"/>
    <w:rsid w:val="001A43A4"/>
    <w:rsid w:val="001A6534"/>
    <w:rsid w:val="001B0B7F"/>
    <w:rsid w:val="001B0E21"/>
    <w:rsid w:val="001B554D"/>
    <w:rsid w:val="001C144B"/>
    <w:rsid w:val="001C72FC"/>
    <w:rsid w:val="001D218D"/>
    <w:rsid w:val="001D276A"/>
    <w:rsid w:val="001D313E"/>
    <w:rsid w:val="001E29C2"/>
    <w:rsid w:val="001E2C15"/>
    <w:rsid w:val="001E36E4"/>
    <w:rsid w:val="001E571D"/>
    <w:rsid w:val="001F2712"/>
    <w:rsid w:val="001F3B1B"/>
    <w:rsid w:val="001F4207"/>
    <w:rsid w:val="00202329"/>
    <w:rsid w:val="002031E4"/>
    <w:rsid w:val="00210100"/>
    <w:rsid w:val="002120CA"/>
    <w:rsid w:val="00217957"/>
    <w:rsid w:val="0022066B"/>
    <w:rsid w:val="00224346"/>
    <w:rsid w:val="00225279"/>
    <w:rsid w:val="00226FB9"/>
    <w:rsid w:val="00230CA2"/>
    <w:rsid w:val="00231F42"/>
    <w:rsid w:val="00231FCF"/>
    <w:rsid w:val="002323A8"/>
    <w:rsid w:val="00232A97"/>
    <w:rsid w:val="002349A7"/>
    <w:rsid w:val="00236833"/>
    <w:rsid w:val="0024144C"/>
    <w:rsid w:val="00243BAD"/>
    <w:rsid w:val="0024521B"/>
    <w:rsid w:val="00247C98"/>
    <w:rsid w:val="0025082C"/>
    <w:rsid w:val="00253812"/>
    <w:rsid w:val="002574D0"/>
    <w:rsid w:val="00263D9E"/>
    <w:rsid w:val="00264913"/>
    <w:rsid w:val="00270A9A"/>
    <w:rsid w:val="00270B76"/>
    <w:rsid w:val="00270DA4"/>
    <w:rsid w:val="00271E1D"/>
    <w:rsid w:val="00272C0C"/>
    <w:rsid w:val="00272EB9"/>
    <w:rsid w:val="00274715"/>
    <w:rsid w:val="002778F8"/>
    <w:rsid w:val="00280D2F"/>
    <w:rsid w:val="002817B4"/>
    <w:rsid w:val="00282040"/>
    <w:rsid w:val="00285051"/>
    <w:rsid w:val="00285B89"/>
    <w:rsid w:val="0028747D"/>
    <w:rsid w:val="00290B8A"/>
    <w:rsid w:val="00291C07"/>
    <w:rsid w:val="00291CD3"/>
    <w:rsid w:val="00292D42"/>
    <w:rsid w:val="002953AA"/>
    <w:rsid w:val="00295BC8"/>
    <w:rsid w:val="002A031E"/>
    <w:rsid w:val="002A321A"/>
    <w:rsid w:val="002A44D8"/>
    <w:rsid w:val="002B0517"/>
    <w:rsid w:val="002B30AE"/>
    <w:rsid w:val="002B44A2"/>
    <w:rsid w:val="002B6375"/>
    <w:rsid w:val="002C6F1C"/>
    <w:rsid w:val="002C7B95"/>
    <w:rsid w:val="002D221E"/>
    <w:rsid w:val="002D394B"/>
    <w:rsid w:val="002D4A0B"/>
    <w:rsid w:val="002E4554"/>
    <w:rsid w:val="002E5CAC"/>
    <w:rsid w:val="002F0774"/>
    <w:rsid w:val="002F699F"/>
    <w:rsid w:val="0030085F"/>
    <w:rsid w:val="00301CF8"/>
    <w:rsid w:val="00302BE4"/>
    <w:rsid w:val="0030424F"/>
    <w:rsid w:val="003042ED"/>
    <w:rsid w:val="00310A72"/>
    <w:rsid w:val="00312D6C"/>
    <w:rsid w:val="00314FCB"/>
    <w:rsid w:val="0032761A"/>
    <w:rsid w:val="00331BF0"/>
    <w:rsid w:val="003320F1"/>
    <w:rsid w:val="00335F3D"/>
    <w:rsid w:val="00336F63"/>
    <w:rsid w:val="00340D82"/>
    <w:rsid w:val="003425EA"/>
    <w:rsid w:val="00343DE2"/>
    <w:rsid w:val="00345A83"/>
    <w:rsid w:val="00345C7C"/>
    <w:rsid w:val="003530F3"/>
    <w:rsid w:val="003545BA"/>
    <w:rsid w:val="003545BC"/>
    <w:rsid w:val="0035691F"/>
    <w:rsid w:val="00360FC4"/>
    <w:rsid w:val="00361E9C"/>
    <w:rsid w:val="0036454E"/>
    <w:rsid w:val="003665F6"/>
    <w:rsid w:val="00366C64"/>
    <w:rsid w:val="00374766"/>
    <w:rsid w:val="00384052"/>
    <w:rsid w:val="00386267"/>
    <w:rsid w:val="003879AF"/>
    <w:rsid w:val="0039049B"/>
    <w:rsid w:val="003A0F33"/>
    <w:rsid w:val="003A3265"/>
    <w:rsid w:val="003A6A48"/>
    <w:rsid w:val="003B3395"/>
    <w:rsid w:val="003B37B2"/>
    <w:rsid w:val="003B58A9"/>
    <w:rsid w:val="003D0976"/>
    <w:rsid w:val="003D3DEA"/>
    <w:rsid w:val="003D55B7"/>
    <w:rsid w:val="003D6BA9"/>
    <w:rsid w:val="003E10B2"/>
    <w:rsid w:val="003F11FD"/>
    <w:rsid w:val="003F132A"/>
    <w:rsid w:val="003F5A0A"/>
    <w:rsid w:val="00400483"/>
    <w:rsid w:val="004018C3"/>
    <w:rsid w:val="00401F1E"/>
    <w:rsid w:val="004029F4"/>
    <w:rsid w:val="004069E6"/>
    <w:rsid w:val="00406D46"/>
    <w:rsid w:val="00414BCA"/>
    <w:rsid w:val="00421449"/>
    <w:rsid w:val="00423573"/>
    <w:rsid w:val="00425F5C"/>
    <w:rsid w:val="0043001F"/>
    <w:rsid w:val="004305FA"/>
    <w:rsid w:val="004312BD"/>
    <w:rsid w:val="00432EC0"/>
    <w:rsid w:val="0043412B"/>
    <w:rsid w:val="00440148"/>
    <w:rsid w:val="00440729"/>
    <w:rsid w:val="00440E61"/>
    <w:rsid w:val="004447B2"/>
    <w:rsid w:val="0044565C"/>
    <w:rsid w:val="00450F04"/>
    <w:rsid w:val="004528E8"/>
    <w:rsid w:val="004537CA"/>
    <w:rsid w:val="00457873"/>
    <w:rsid w:val="00464EB2"/>
    <w:rsid w:val="0046669A"/>
    <w:rsid w:val="004725C6"/>
    <w:rsid w:val="00473C57"/>
    <w:rsid w:val="004740FD"/>
    <w:rsid w:val="00476FAA"/>
    <w:rsid w:val="00481AB1"/>
    <w:rsid w:val="00481B1B"/>
    <w:rsid w:val="0049085D"/>
    <w:rsid w:val="0049231F"/>
    <w:rsid w:val="00493AB2"/>
    <w:rsid w:val="00497046"/>
    <w:rsid w:val="004A5A7B"/>
    <w:rsid w:val="004A6533"/>
    <w:rsid w:val="004B0256"/>
    <w:rsid w:val="004B423F"/>
    <w:rsid w:val="004B55EA"/>
    <w:rsid w:val="004B59AA"/>
    <w:rsid w:val="004B6C23"/>
    <w:rsid w:val="004C1A4A"/>
    <w:rsid w:val="004C52EA"/>
    <w:rsid w:val="004C61BA"/>
    <w:rsid w:val="004D1CDD"/>
    <w:rsid w:val="004D2775"/>
    <w:rsid w:val="004D7A81"/>
    <w:rsid w:val="004E22B3"/>
    <w:rsid w:val="004E3DFE"/>
    <w:rsid w:val="004E5BB8"/>
    <w:rsid w:val="004F7CEC"/>
    <w:rsid w:val="005007F5"/>
    <w:rsid w:val="00507DFD"/>
    <w:rsid w:val="0051417B"/>
    <w:rsid w:val="005210F1"/>
    <w:rsid w:val="00521ED9"/>
    <w:rsid w:val="00527E6F"/>
    <w:rsid w:val="005311B6"/>
    <w:rsid w:val="0053351E"/>
    <w:rsid w:val="00534FFB"/>
    <w:rsid w:val="005356D1"/>
    <w:rsid w:val="00551B02"/>
    <w:rsid w:val="00553911"/>
    <w:rsid w:val="00561850"/>
    <w:rsid w:val="00564E1C"/>
    <w:rsid w:val="005653B7"/>
    <w:rsid w:val="00571DA5"/>
    <w:rsid w:val="00574A96"/>
    <w:rsid w:val="005769D7"/>
    <w:rsid w:val="0057723F"/>
    <w:rsid w:val="00577E3A"/>
    <w:rsid w:val="00583AB7"/>
    <w:rsid w:val="00585F87"/>
    <w:rsid w:val="0058615E"/>
    <w:rsid w:val="00586B2D"/>
    <w:rsid w:val="00587A09"/>
    <w:rsid w:val="00594E12"/>
    <w:rsid w:val="005958D0"/>
    <w:rsid w:val="005A31BC"/>
    <w:rsid w:val="005A4E9C"/>
    <w:rsid w:val="005A6313"/>
    <w:rsid w:val="005A643A"/>
    <w:rsid w:val="005B5C1E"/>
    <w:rsid w:val="005B6428"/>
    <w:rsid w:val="005B6D34"/>
    <w:rsid w:val="005B6F2D"/>
    <w:rsid w:val="005C0849"/>
    <w:rsid w:val="005C14FE"/>
    <w:rsid w:val="005C619E"/>
    <w:rsid w:val="005C6FB0"/>
    <w:rsid w:val="005D78C4"/>
    <w:rsid w:val="005E3E71"/>
    <w:rsid w:val="005E7419"/>
    <w:rsid w:val="005F18D9"/>
    <w:rsid w:val="005F1F56"/>
    <w:rsid w:val="005F6C50"/>
    <w:rsid w:val="00601606"/>
    <w:rsid w:val="00602E4F"/>
    <w:rsid w:val="006053A1"/>
    <w:rsid w:val="00606481"/>
    <w:rsid w:val="00606496"/>
    <w:rsid w:val="006064E5"/>
    <w:rsid w:val="00607463"/>
    <w:rsid w:val="006121E6"/>
    <w:rsid w:val="00612A1E"/>
    <w:rsid w:val="0061367D"/>
    <w:rsid w:val="00620616"/>
    <w:rsid w:val="00622167"/>
    <w:rsid w:val="0062400E"/>
    <w:rsid w:val="0062485E"/>
    <w:rsid w:val="006338A4"/>
    <w:rsid w:val="00634F18"/>
    <w:rsid w:val="00635733"/>
    <w:rsid w:val="00635EB3"/>
    <w:rsid w:val="006402E0"/>
    <w:rsid w:val="006416A6"/>
    <w:rsid w:val="00641ED1"/>
    <w:rsid w:val="006435A2"/>
    <w:rsid w:val="006436C1"/>
    <w:rsid w:val="006478AA"/>
    <w:rsid w:val="00650E64"/>
    <w:rsid w:val="00651696"/>
    <w:rsid w:val="0065429B"/>
    <w:rsid w:val="006549C1"/>
    <w:rsid w:val="00657F44"/>
    <w:rsid w:val="006620C5"/>
    <w:rsid w:val="00664DDD"/>
    <w:rsid w:val="006657BA"/>
    <w:rsid w:val="00670EA6"/>
    <w:rsid w:val="0067196F"/>
    <w:rsid w:val="00677777"/>
    <w:rsid w:val="00687681"/>
    <w:rsid w:val="006961AB"/>
    <w:rsid w:val="006A1709"/>
    <w:rsid w:val="006A4AAF"/>
    <w:rsid w:val="006A69FE"/>
    <w:rsid w:val="006A6D9A"/>
    <w:rsid w:val="006B4290"/>
    <w:rsid w:val="006C2F91"/>
    <w:rsid w:val="006C4C98"/>
    <w:rsid w:val="006C5A67"/>
    <w:rsid w:val="006C5FFC"/>
    <w:rsid w:val="006D205F"/>
    <w:rsid w:val="006D24FE"/>
    <w:rsid w:val="006D5EAB"/>
    <w:rsid w:val="006D64AF"/>
    <w:rsid w:val="006D6FE2"/>
    <w:rsid w:val="006E2752"/>
    <w:rsid w:val="006E4D4D"/>
    <w:rsid w:val="006F22C9"/>
    <w:rsid w:val="006F2AAB"/>
    <w:rsid w:val="006F43AA"/>
    <w:rsid w:val="006F4FD4"/>
    <w:rsid w:val="006F6901"/>
    <w:rsid w:val="0070409F"/>
    <w:rsid w:val="00704B0F"/>
    <w:rsid w:val="00705082"/>
    <w:rsid w:val="0070749E"/>
    <w:rsid w:val="007101EF"/>
    <w:rsid w:val="00711981"/>
    <w:rsid w:val="007164AC"/>
    <w:rsid w:val="0071688F"/>
    <w:rsid w:val="00716FA1"/>
    <w:rsid w:val="00717F02"/>
    <w:rsid w:val="007212AD"/>
    <w:rsid w:val="007265D5"/>
    <w:rsid w:val="007316D4"/>
    <w:rsid w:val="00732035"/>
    <w:rsid w:val="00733590"/>
    <w:rsid w:val="00743496"/>
    <w:rsid w:val="0074350C"/>
    <w:rsid w:val="007439AA"/>
    <w:rsid w:val="00744AD6"/>
    <w:rsid w:val="0075200F"/>
    <w:rsid w:val="007607F3"/>
    <w:rsid w:val="00761448"/>
    <w:rsid w:val="00763D53"/>
    <w:rsid w:val="00764E85"/>
    <w:rsid w:val="007672DA"/>
    <w:rsid w:val="007676D6"/>
    <w:rsid w:val="0076E627"/>
    <w:rsid w:val="00773588"/>
    <w:rsid w:val="0077503B"/>
    <w:rsid w:val="007757BF"/>
    <w:rsid w:val="00776C1C"/>
    <w:rsid w:val="00781995"/>
    <w:rsid w:val="007824F8"/>
    <w:rsid w:val="00782BE0"/>
    <w:rsid w:val="00787E2F"/>
    <w:rsid w:val="00790AB4"/>
    <w:rsid w:val="00790CDC"/>
    <w:rsid w:val="00792B0E"/>
    <w:rsid w:val="00795C08"/>
    <w:rsid w:val="00795C9D"/>
    <w:rsid w:val="00795DC1"/>
    <w:rsid w:val="00796202"/>
    <w:rsid w:val="007979FF"/>
    <w:rsid w:val="007A0E99"/>
    <w:rsid w:val="007A16B0"/>
    <w:rsid w:val="007A75A0"/>
    <w:rsid w:val="007A7ED1"/>
    <w:rsid w:val="007B1775"/>
    <w:rsid w:val="007B3843"/>
    <w:rsid w:val="007B43D1"/>
    <w:rsid w:val="007C063B"/>
    <w:rsid w:val="007D4451"/>
    <w:rsid w:val="007D469C"/>
    <w:rsid w:val="007D4E59"/>
    <w:rsid w:val="007D507F"/>
    <w:rsid w:val="007D5F4F"/>
    <w:rsid w:val="007D6F34"/>
    <w:rsid w:val="007E025F"/>
    <w:rsid w:val="007E0815"/>
    <w:rsid w:val="007E2C52"/>
    <w:rsid w:val="007E7D37"/>
    <w:rsid w:val="007F1B3A"/>
    <w:rsid w:val="007F228A"/>
    <w:rsid w:val="007F4C5A"/>
    <w:rsid w:val="007F4F3E"/>
    <w:rsid w:val="007F5D57"/>
    <w:rsid w:val="008014AE"/>
    <w:rsid w:val="00804430"/>
    <w:rsid w:val="00807368"/>
    <w:rsid w:val="00811A82"/>
    <w:rsid w:val="00812319"/>
    <w:rsid w:val="00813126"/>
    <w:rsid w:val="008174C9"/>
    <w:rsid w:val="00824420"/>
    <w:rsid w:val="00824D9F"/>
    <w:rsid w:val="008328D5"/>
    <w:rsid w:val="00835F4F"/>
    <w:rsid w:val="00836E60"/>
    <w:rsid w:val="00837E50"/>
    <w:rsid w:val="00846F31"/>
    <w:rsid w:val="0085113D"/>
    <w:rsid w:val="008513AA"/>
    <w:rsid w:val="00851696"/>
    <w:rsid w:val="008517E0"/>
    <w:rsid w:val="00854A75"/>
    <w:rsid w:val="008558A5"/>
    <w:rsid w:val="0085750B"/>
    <w:rsid w:val="00860FF2"/>
    <w:rsid w:val="00863DE5"/>
    <w:rsid w:val="00864DBD"/>
    <w:rsid w:val="0086578F"/>
    <w:rsid w:val="00865AEC"/>
    <w:rsid w:val="008737E0"/>
    <w:rsid w:val="00874245"/>
    <w:rsid w:val="00875D3D"/>
    <w:rsid w:val="008832C3"/>
    <w:rsid w:val="00884A5E"/>
    <w:rsid w:val="00893CBA"/>
    <w:rsid w:val="00897489"/>
    <w:rsid w:val="00897BE1"/>
    <w:rsid w:val="008A0660"/>
    <w:rsid w:val="008A186A"/>
    <w:rsid w:val="008A563A"/>
    <w:rsid w:val="008B0BB6"/>
    <w:rsid w:val="008B12B6"/>
    <w:rsid w:val="008B39C0"/>
    <w:rsid w:val="008B45A4"/>
    <w:rsid w:val="008B7D46"/>
    <w:rsid w:val="008C53D0"/>
    <w:rsid w:val="008C792C"/>
    <w:rsid w:val="008D11E0"/>
    <w:rsid w:val="008D5245"/>
    <w:rsid w:val="008D7ED7"/>
    <w:rsid w:val="008E0043"/>
    <w:rsid w:val="008E0285"/>
    <w:rsid w:val="008E0822"/>
    <w:rsid w:val="008E27EA"/>
    <w:rsid w:val="008E7C89"/>
    <w:rsid w:val="008E7D78"/>
    <w:rsid w:val="008F08A2"/>
    <w:rsid w:val="008F44B2"/>
    <w:rsid w:val="008F4606"/>
    <w:rsid w:val="008F4FA2"/>
    <w:rsid w:val="008F52B3"/>
    <w:rsid w:val="008F545B"/>
    <w:rsid w:val="008F5738"/>
    <w:rsid w:val="008F6FF0"/>
    <w:rsid w:val="0090252D"/>
    <w:rsid w:val="009105DF"/>
    <w:rsid w:val="00913226"/>
    <w:rsid w:val="00921CDB"/>
    <w:rsid w:val="009232FA"/>
    <w:rsid w:val="00923E10"/>
    <w:rsid w:val="00924401"/>
    <w:rsid w:val="009273C8"/>
    <w:rsid w:val="00927F21"/>
    <w:rsid w:val="009375E1"/>
    <w:rsid w:val="00937D2D"/>
    <w:rsid w:val="00943FB4"/>
    <w:rsid w:val="009502E4"/>
    <w:rsid w:val="00950A20"/>
    <w:rsid w:val="00950D38"/>
    <w:rsid w:val="00950FE5"/>
    <w:rsid w:val="00953780"/>
    <w:rsid w:val="009561FC"/>
    <w:rsid w:val="00957F7E"/>
    <w:rsid w:val="0096336F"/>
    <w:rsid w:val="00972D19"/>
    <w:rsid w:val="00973EF3"/>
    <w:rsid w:val="00974652"/>
    <w:rsid w:val="009778C5"/>
    <w:rsid w:val="009817CB"/>
    <w:rsid w:val="00990AC0"/>
    <w:rsid w:val="00994619"/>
    <w:rsid w:val="00994FE2"/>
    <w:rsid w:val="0099558F"/>
    <w:rsid w:val="009969D2"/>
    <w:rsid w:val="009970FF"/>
    <w:rsid w:val="009A5148"/>
    <w:rsid w:val="009B164F"/>
    <w:rsid w:val="009B38B5"/>
    <w:rsid w:val="009C1584"/>
    <w:rsid w:val="009C3A67"/>
    <w:rsid w:val="009C4825"/>
    <w:rsid w:val="009C6487"/>
    <w:rsid w:val="009E0B81"/>
    <w:rsid w:val="009E2801"/>
    <w:rsid w:val="009E565E"/>
    <w:rsid w:val="009E75F7"/>
    <w:rsid w:val="009F0E81"/>
    <w:rsid w:val="009F3472"/>
    <w:rsid w:val="00A03349"/>
    <w:rsid w:val="00A039F0"/>
    <w:rsid w:val="00A074AE"/>
    <w:rsid w:val="00A1091B"/>
    <w:rsid w:val="00A1283E"/>
    <w:rsid w:val="00A25934"/>
    <w:rsid w:val="00A27167"/>
    <w:rsid w:val="00A2731B"/>
    <w:rsid w:val="00A36BE5"/>
    <w:rsid w:val="00A37CF0"/>
    <w:rsid w:val="00A414D0"/>
    <w:rsid w:val="00A43FBF"/>
    <w:rsid w:val="00A443DB"/>
    <w:rsid w:val="00A45C7C"/>
    <w:rsid w:val="00A5265E"/>
    <w:rsid w:val="00A55F43"/>
    <w:rsid w:val="00A65B4F"/>
    <w:rsid w:val="00A6798A"/>
    <w:rsid w:val="00A7217F"/>
    <w:rsid w:val="00A74CA1"/>
    <w:rsid w:val="00A75697"/>
    <w:rsid w:val="00A75DD3"/>
    <w:rsid w:val="00A77087"/>
    <w:rsid w:val="00A770C9"/>
    <w:rsid w:val="00A775DA"/>
    <w:rsid w:val="00A83EAE"/>
    <w:rsid w:val="00A84944"/>
    <w:rsid w:val="00A9029F"/>
    <w:rsid w:val="00A908C5"/>
    <w:rsid w:val="00A964A4"/>
    <w:rsid w:val="00A97783"/>
    <w:rsid w:val="00AA1DF6"/>
    <w:rsid w:val="00AA4C83"/>
    <w:rsid w:val="00AA4F43"/>
    <w:rsid w:val="00AA664E"/>
    <w:rsid w:val="00AB401F"/>
    <w:rsid w:val="00AB45F5"/>
    <w:rsid w:val="00AB59C5"/>
    <w:rsid w:val="00AC4C0C"/>
    <w:rsid w:val="00AC52B5"/>
    <w:rsid w:val="00AC69C6"/>
    <w:rsid w:val="00AC7975"/>
    <w:rsid w:val="00AD0B31"/>
    <w:rsid w:val="00AD2D54"/>
    <w:rsid w:val="00AD36B5"/>
    <w:rsid w:val="00AD7057"/>
    <w:rsid w:val="00AE4CC3"/>
    <w:rsid w:val="00AE58A3"/>
    <w:rsid w:val="00AE6020"/>
    <w:rsid w:val="00AE696C"/>
    <w:rsid w:val="00AF163E"/>
    <w:rsid w:val="00AF44C9"/>
    <w:rsid w:val="00AF71A6"/>
    <w:rsid w:val="00B001BE"/>
    <w:rsid w:val="00B01548"/>
    <w:rsid w:val="00B067C3"/>
    <w:rsid w:val="00B070D9"/>
    <w:rsid w:val="00B12CEC"/>
    <w:rsid w:val="00B1605F"/>
    <w:rsid w:val="00B17E09"/>
    <w:rsid w:val="00B21EE0"/>
    <w:rsid w:val="00B228D3"/>
    <w:rsid w:val="00B238D6"/>
    <w:rsid w:val="00B25F43"/>
    <w:rsid w:val="00B2617A"/>
    <w:rsid w:val="00B265D5"/>
    <w:rsid w:val="00B31D6B"/>
    <w:rsid w:val="00B32BB1"/>
    <w:rsid w:val="00B3641C"/>
    <w:rsid w:val="00B36C7D"/>
    <w:rsid w:val="00B36E59"/>
    <w:rsid w:val="00B43C43"/>
    <w:rsid w:val="00B45A5F"/>
    <w:rsid w:val="00B46451"/>
    <w:rsid w:val="00B47A8D"/>
    <w:rsid w:val="00B52408"/>
    <w:rsid w:val="00B525BD"/>
    <w:rsid w:val="00B54E0E"/>
    <w:rsid w:val="00B574E9"/>
    <w:rsid w:val="00B6079D"/>
    <w:rsid w:val="00B64D9C"/>
    <w:rsid w:val="00B66C6D"/>
    <w:rsid w:val="00B7370A"/>
    <w:rsid w:val="00B73B13"/>
    <w:rsid w:val="00B747ED"/>
    <w:rsid w:val="00B755EE"/>
    <w:rsid w:val="00B7744B"/>
    <w:rsid w:val="00B8027F"/>
    <w:rsid w:val="00B80B28"/>
    <w:rsid w:val="00B8252F"/>
    <w:rsid w:val="00B91EDE"/>
    <w:rsid w:val="00B94875"/>
    <w:rsid w:val="00B95D60"/>
    <w:rsid w:val="00BA1BF8"/>
    <w:rsid w:val="00BA2AD8"/>
    <w:rsid w:val="00BA45BA"/>
    <w:rsid w:val="00BA5775"/>
    <w:rsid w:val="00BA6C5F"/>
    <w:rsid w:val="00BB219E"/>
    <w:rsid w:val="00BB21B0"/>
    <w:rsid w:val="00BB4787"/>
    <w:rsid w:val="00BC0354"/>
    <w:rsid w:val="00BC05F7"/>
    <w:rsid w:val="00BD0107"/>
    <w:rsid w:val="00BD3E7B"/>
    <w:rsid w:val="00BE0401"/>
    <w:rsid w:val="00BE1F84"/>
    <w:rsid w:val="00BE6135"/>
    <w:rsid w:val="00BE6676"/>
    <w:rsid w:val="00BE67C8"/>
    <w:rsid w:val="00BE7701"/>
    <w:rsid w:val="00BF101A"/>
    <w:rsid w:val="00BF1A61"/>
    <w:rsid w:val="00BF9259"/>
    <w:rsid w:val="00C00FE6"/>
    <w:rsid w:val="00C01967"/>
    <w:rsid w:val="00C03091"/>
    <w:rsid w:val="00C04F59"/>
    <w:rsid w:val="00C1618C"/>
    <w:rsid w:val="00C168AB"/>
    <w:rsid w:val="00C17757"/>
    <w:rsid w:val="00C17AFE"/>
    <w:rsid w:val="00C215FE"/>
    <w:rsid w:val="00C228FC"/>
    <w:rsid w:val="00C35130"/>
    <w:rsid w:val="00C368B2"/>
    <w:rsid w:val="00C37577"/>
    <w:rsid w:val="00C37F85"/>
    <w:rsid w:val="00C40614"/>
    <w:rsid w:val="00C523AA"/>
    <w:rsid w:val="00C532F8"/>
    <w:rsid w:val="00C53BC8"/>
    <w:rsid w:val="00C55B1C"/>
    <w:rsid w:val="00C5625C"/>
    <w:rsid w:val="00C63FDF"/>
    <w:rsid w:val="00C64DD3"/>
    <w:rsid w:val="00C679B1"/>
    <w:rsid w:val="00C70251"/>
    <w:rsid w:val="00C723D1"/>
    <w:rsid w:val="00C758E8"/>
    <w:rsid w:val="00C76344"/>
    <w:rsid w:val="00C802D4"/>
    <w:rsid w:val="00C805A0"/>
    <w:rsid w:val="00C8122A"/>
    <w:rsid w:val="00C823E7"/>
    <w:rsid w:val="00C84A88"/>
    <w:rsid w:val="00C85903"/>
    <w:rsid w:val="00C90D73"/>
    <w:rsid w:val="00C93C45"/>
    <w:rsid w:val="00C97017"/>
    <w:rsid w:val="00CA1618"/>
    <w:rsid w:val="00CA43B9"/>
    <w:rsid w:val="00CA588E"/>
    <w:rsid w:val="00CC0CD7"/>
    <w:rsid w:val="00CC2434"/>
    <w:rsid w:val="00CC26FC"/>
    <w:rsid w:val="00CC3541"/>
    <w:rsid w:val="00CC60F9"/>
    <w:rsid w:val="00CD290C"/>
    <w:rsid w:val="00CD6663"/>
    <w:rsid w:val="00CE2C0D"/>
    <w:rsid w:val="00CE46A5"/>
    <w:rsid w:val="00CE7021"/>
    <w:rsid w:val="00CE786D"/>
    <w:rsid w:val="00D0482D"/>
    <w:rsid w:val="00D12E68"/>
    <w:rsid w:val="00D13EA4"/>
    <w:rsid w:val="00D163F5"/>
    <w:rsid w:val="00D201FB"/>
    <w:rsid w:val="00D2156A"/>
    <w:rsid w:val="00D22591"/>
    <w:rsid w:val="00D23D5F"/>
    <w:rsid w:val="00D24383"/>
    <w:rsid w:val="00D25E0F"/>
    <w:rsid w:val="00D2607D"/>
    <w:rsid w:val="00D2771B"/>
    <w:rsid w:val="00D3116E"/>
    <w:rsid w:val="00D32212"/>
    <w:rsid w:val="00D32AD3"/>
    <w:rsid w:val="00D3561B"/>
    <w:rsid w:val="00D35686"/>
    <w:rsid w:val="00D409EB"/>
    <w:rsid w:val="00D45983"/>
    <w:rsid w:val="00D5145C"/>
    <w:rsid w:val="00D536C0"/>
    <w:rsid w:val="00D53F53"/>
    <w:rsid w:val="00D60DBA"/>
    <w:rsid w:val="00D621D6"/>
    <w:rsid w:val="00D639E8"/>
    <w:rsid w:val="00D706D8"/>
    <w:rsid w:val="00D70EFC"/>
    <w:rsid w:val="00D759DB"/>
    <w:rsid w:val="00D80812"/>
    <w:rsid w:val="00D84136"/>
    <w:rsid w:val="00D84F9B"/>
    <w:rsid w:val="00D873B4"/>
    <w:rsid w:val="00D91270"/>
    <w:rsid w:val="00D91BA9"/>
    <w:rsid w:val="00D92827"/>
    <w:rsid w:val="00D9386C"/>
    <w:rsid w:val="00D947B3"/>
    <w:rsid w:val="00D94FA5"/>
    <w:rsid w:val="00D9658B"/>
    <w:rsid w:val="00D97602"/>
    <w:rsid w:val="00DA1FB4"/>
    <w:rsid w:val="00DA33F8"/>
    <w:rsid w:val="00DA7BA2"/>
    <w:rsid w:val="00DB1B26"/>
    <w:rsid w:val="00DB4175"/>
    <w:rsid w:val="00DB5C68"/>
    <w:rsid w:val="00DB5DE3"/>
    <w:rsid w:val="00DC28AA"/>
    <w:rsid w:val="00DC461B"/>
    <w:rsid w:val="00DC6ECB"/>
    <w:rsid w:val="00DD1C40"/>
    <w:rsid w:val="00DD30A7"/>
    <w:rsid w:val="00DD3BD6"/>
    <w:rsid w:val="00DD41D8"/>
    <w:rsid w:val="00DD71A6"/>
    <w:rsid w:val="00DE0B8D"/>
    <w:rsid w:val="00DE1DD6"/>
    <w:rsid w:val="00DE4506"/>
    <w:rsid w:val="00DE5828"/>
    <w:rsid w:val="00DE736A"/>
    <w:rsid w:val="00DF0DC7"/>
    <w:rsid w:val="00DF2724"/>
    <w:rsid w:val="00DF3292"/>
    <w:rsid w:val="00DF3BAE"/>
    <w:rsid w:val="00DF5238"/>
    <w:rsid w:val="00DF65ED"/>
    <w:rsid w:val="00DF6836"/>
    <w:rsid w:val="00E00C20"/>
    <w:rsid w:val="00E00F70"/>
    <w:rsid w:val="00E028F4"/>
    <w:rsid w:val="00E10F46"/>
    <w:rsid w:val="00E14280"/>
    <w:rsid w:val="00E24EC3"/>
    <w:rsid w:val="00E25094"/>
    <w:rsid w:val="00E30F86"/>
    <w:rsid w:val="00E322AE"/>
    <w:rsid w:val="00E372D6"/>
    <w:rsid w:val="00E379FE"/>
    <w:rsid w:val="00E40101"/>
    <w:rsid w:val="00E41636"/>
    <w:rsid w:val="00E42B7C"/>
    <w:rsid w:val="00E4430F"/>
    <w:rsid w:val="00E47486"/>
    <w:rsid w:val="00E50F95"/>
    <w:rsid w:val="00E518F6"/>
    <w:rsid w:val="00E547CE"/>
    <w:rsid w:val="00E56234"/>
    <w:rsid w:val="00E603C2"/>
    <w:rsid w:val="00E60A43"/>
    <w:rsid w:val="00E61861"/>
    <w:rsid w:val="00E634AE"/>
    <w:rsid w:val="00E64404"/>
    <w:rsid w:val="00E71A5A"/>
    <w:rsid w:val="00E71E79"/>
    <w:rsid w:val="00E73441"/>
    <w:rsid w:val="00E77586"/>
    <w:rsid w:val="00E77B39"/>
    <w:rsid w:val="00E80F51"/>
    <w:rsid w:val="00E85505"/>
    <w:rsid w:val="00E86A11"/>
    <w:rsid w:val="00E912F1"/>
    <w:rsid w:val="00E92299"/>
    <w:rsid w:val="00E9778A"/>
    <w:rsid w:val="00EA3FE6"/>
    <w:rsid w:val="00EA67B6"/>
    <w:rsid w:val="00EB26AB"/>
    <w:rsid w:val="00EB3362"/>
    <w:rsid w:val="00EC0AE0"/>
    <w:rsid w:val="00EC2DCB"/>
    <w:rsid w:val="00EC3744"/>
    <w:rsid w:val="00EC637E"/>
    <w:rsid w:val="00EC7CF3"/>
    <w:rsid w:val="00EE1626"/>
    <w:rsid w:val="00EE2955"/>
    <w:rsid w:val="00EE4C2D"/>
    <w:rsid w:val="00EF027E"/>
    <w:rsid w:val="00EF4FF0"/>
    <w:rsid w:val="00EF5E8F"/>
    <w:rsid w:val="00EF6B5E"/>
    <w:rsid w:val="00EF6CFA"/>
    <w:rsid w:val="00EF6F61"/>
    <w:rsid w:val="00EF7CC0"/>
    <w:rsid w:val="00F03489"/>
    <w:rsid w:val="00F03E68"/>
    <w:rsid w:val="00F04695"/>
    <w:rsid w:val="00F0574F"/>
    <w:rsid w:val="00F06A09"/>
    <w:rsid w:val="00F101C5"/>
    <w:rsid w:val="00F108DD"/>
    <w:rsid w:val="00F11149"/>
    <w:rsid w:val="00F12FAD"/>
    <w:rsid w:val="00F16C49"/>
    <w:rsid w:val="00F221D3"/>
    <w:rsid w:val="00F221FB"/>
    <w:rsid w:val="00F254AB"/>
    <w:rsid w:val="00F25F57"/>
    <w:rsid w:val="00F2689D"/>
    <w:rsid w:val="00F333F4"/>
    <w:rsid w:val="00F4159B"/>
    <w:rsid w:val="00F43574"/>
    <w:rsid w:val="00F43BA3"/>
    <w:rsid w:val="00F5143F"/>
    <w:rsid w:val="00F53700"/>
    <w:rsid w:val="00F60AB2"/>
    <w:rsid w:val="00F64439"/>
    <w:rsid w:val="00F64DFC"/>
    <w:rsid w:val="00F6645F"/>
    <w:rsid w:val="00F706B4"/>
    <w:rsid w:val="00F739F4"/>
    <w:rsid w:val="00F761E5"/>
    <w:rsid w:val="00F81687"/>
    <w:rsid w:val="00F82653"/>
    <w:rsid w:val="00F82CEE"/>
    <w:rsid w:val="00F84323"/>
    <w:rsid w:val="00F843F4"/>
    <w:rsid w:val="00F877C1"/>
    <w:rsid w:val="00F90BC4"/>
    <w:rsid w:val="00F95A64"/>
    <w:rsid w:val="00F96742"/>
    <w:rsid w:val="00FA5422"/>
    <w:rsid w:val="00FA7E6F"/>
    <w:rsid w:val="00FB1B21"/>
    <w:rsid w:val="00FB5FF8"/>
    <w:rsid w:val="00FB648D"/>
    <w:rsid w:val="00FC11DD"/>
    <w:rsid w:val="00FC319C"/>
    <w:rsid w:val="00FC6D4D"/>
    <w:rsid w:val="00FC7395"/>
    <w:rsid w:val="00FD1DCE"/>
    <w:rsid w:val="00FD2FC2"/>
    <w:rsid w:val="00FD34E9"/>
    <w:rsid w:val="00FD558F"/>
    <w:rsid w:val="00FE0104"/>
    <w:rsid w:val="00FE36D4"/>
    <w:rsid w:val="00FE47CC"/>
    <w:rsid w:val="00FF2FF9"/>
    <w:rsid w:val="00FF61DF"/>
    <w:rsid w:val="011A3BD6"/>
    <w:rsid w:val="011BEF3D"/>
    <w:rsid w:val="01CB3FB8"/>
    <w:rsid w:val="01FE00D1"/>
    <w:rsid w:val="028EF3C7"/>
    <w:rsid w:val="02A6CC59"/>
    <w:rsid w:val="032656D5"/>
    <w:rsid w:val="043730C0"/>
    <w:rsid w:val="049C1018"/>
    <w:rsid w:val="04D62E4A"/>
    <w:rsid w:val="04F462F1"/>
    <w:rsid w:val="04FB3AD2"/>
    <w:rsid w:val="051117B4"/>
    <w:rsid w:val="0516D4B9"/>
    <w:rsid w:val="0535F8D3"/>
    <w:rsid w:val="05853804"/>
    <w:rsid w:val="0597F36B"/>
    <w:rsid w:val="05F29719"/>
    <w:rsid w:val="05F4B001"/>
    <w:rsid w:val="06289EA4"/>
    <w:rsid w:val="06A97A35"/>
    <w:rsid w:val="06B1C2C8"/>
    <w:rsid w:val="07197D14"/>
    <w:rsid w:val="072D3C42"/>
    <w:rsid w:val="072DB24C"/>
    <w:rsid w:val="07618EA7"/>
    <w:rsid w:val="07DAF13A"/>
    <w:rsid w:val="080BCEEB"/>
    <w:rsid w:val="08724B31"/>
    <w:rsid w:val="087D020E"/>
    <w:rsid w:val="08DF2FEF"/>
    <w:rsid w:val="08F3C760"/>
    <w:rsid w:val="090E7B50"/>
    <w:rsid w:val="0955344E"/>
    <w:rsid w:val="0963DF83"/>
    <w:rsid w:val="09EA0AB8"/>
    <w:rsid w:val="0A4C4EE1"/>
    <w:rsid w:val="0BED30E5"/>
    <w:rsid w:val="0C47114C"/>
    <w:rsid w:val="0CD68B3F"/>
    <w:rsid w:val="0D49B672"/>
    <w:rsid w:val="0D7769FA"/>
    <w:rsid w:val="0D940361"/>
    <w:rsid w:val="0E085B47"/>
    <w:rsid w:val="0E16335E"/>
    <w:rsid w:val="0E32D8E9"/>
    <w:rsid w:val="0EAACADF"/>
    <w:rsid w:val="0F2EC4D6"/>
    <w:rsid w:val="0FCB90E2"/>
    <w:rsid w:val="0FE78BDA"/>
    <w:rsid w:val="107F03E6"/>
    <w:rsid w:val="10B364C4"/>
    <w:rsid w:val="10E68EC7"/>
    <w:rsid w:val="11409080"/>
    <w:rsid w:val="1178AD89"/>
    <w:rsid w:val="11B8768F"/>
    <w:rsid w:val="1226DE60"/>
    <w:rsid w:val="1244A046"/>
    <w:rsid w:val="12714418"/>
    <w:rsid w:val="132B2949"/>
    <w:rsid w:val="1393108E"/>
    <w:rsid w:val="13A639F6"/>
    <w:rsid w:val="13D0B1BF"/>
    <w:rsid w:val="13EF4BCC"/>
    <w:rsid w:val="1405A8F9"/>
    <w:rsid w:val="141B2F50"/>
    <w:rsid w:val="14698CC6"/>
    <w:rsid w:val="14CB1522"/>
    <w:rsid w:val="15318DA4"/>
    <w:rsid w:val="1536B5CE"/>
    <w:rsid w:val="15905B23"/>
    <w:rsid w:val="162B84A6"/>
    <w:rsid w:val="1631DE4A"/>
    <w:rsid w:val="1633E747"/>
    <w:rsid w:val="1657B498"/>
    <w:rsid w:val="16C24DE2"/>
    <w:rsid w:val="16E4F384"/>
    <w:rsid w:val="16EFA0FF"/>
    <w:rsid w:val="173125D6"/>
    <w:rsid w:val="17E65747"/>
    <w:rsid w:val="18429FAF"/>
    <w:rsid w:val="18EAA96C"/>
    <w:rsid w:val="193C4896"/>
    <w:rsid w:val="196DA7EE"/>
    <w:rsid w:val="1984D618"/>
    <w:rsid w:val="19AEADE2"/>
    <w:rsid w:val="1A6F2C2A"/>
    <w:rsid w:val="1AD07984"/>
    <w:rsid w:val="1AF49F35"/>
    <w:rsid w:val="1B019C58"/>
    <w:rsid w:val="1B0B2AE4"/>
    <w:rsid w:val="1B4EDB62"/>
    <w:rsid w:val="1BC38F62"/>
    <w:rsid w:val="1C1D6F5E"/>
    <w:rsid w:val="1C2C9A42"/>
    <w:rsid w:val="1C6454AE"/>
    <w:rsid w:val="1CE53BEA"/>
    <w:rsid w:val="1CF43DB5"/>
    <w:rsid w:val="1D4F9293"/>
    <w:rsid w:val="1D5D2ED5"/>
    <w:rsid w:val="1DDA931A"/>
    <w:rsid w:val="1DFA8E87"/>
    <w:rsid w:val="1E542F72"/>
    <w:rsid w:val="1E7A56FE"/>
    <w:rsid w:val="1E999624"/>
    <w:rsid w:val="1EEAD015"/>
    <w:rsid w:val="1F360C1A"/>
    <w:rsid w:val="1F4AE468"/>
    <w:rsid w:val="1F9049AF"/>
    <w:rsid w:val="201A400C"/>
    <w:rsid w:val="206710BF"/>
    <w:rsid w:val="208A4D57"/>
    <w:rsid w:val="20BD8058"/>
    <w:rsid w:val="20D027D4"/>
    <w:rsid w:val="217092F4"/>
    <w:rsid w:val="21934F56"/>
    <w:rsid w:val="220D21BB"/>
    <w:rsid w:val="225F6668"/>
    <w:rsid w:val="227F9C10"/>
    <w:rsid w:val="22DA581C"/>
    <w:rsid w:val="231B42C3"/>
    <w:rsid w:val="2366D228"/>
    <w:rsid w:val="24B0213C"/>
    <w:rsid w:val="24BB6A13"/>
    <w:rsid w:val="2507F464"/>
    <w:rsid w:val="25650E0A"/>
    <w:rsid w:val="261A8D5A"/>
    <w:rsid w:val="26358538"/>
    <w:rsid w:val="26633C85"/>
    <w:rsid w:val="26671F74"/>
    <w:rsid w:val="26A0AC19"/>
    <w:rsid w:val="26B61625"/>
    <w:rsid w:val="26F65065"/>
    <w:rsid w:val="2755DF1F"/>
    <w:rsid w:val="27C2ACD1"/>
    <w:rsid w:val="27C94EAA"/>
    <w:rsid w:val="28FA4F6A"/>
    <w:rsid w:val="290F1180"/>
    <w:rsid w:val="2921B9C5"/>
    <w:rsid w:val="298E1E5C"/>
    <w:rsid w:val="29FC41C1"/>
    <w:rsid w:val="2A028158"/>
    <w:rsid w:val="2A3058FE"/>
    <w:rsid w:val="2A582693"/>
    <w:rsid w:val="2A698263"/>
    <w:rsid w:val="2ADA510C"/>
    <w:rsid w:val="2B43F320"/>
    <w:rsid w:val="2B63E0DF"/>
    <w:rsid w:val="2B73C55E"/>
    <w:rsid w:val="2B97E9AB"/>
    <w:rsid w:val="2BA623AE"/>
    <w:rsid w:val="2BB82F52"/>
    <w:rsid w:val="2BCAFB3F"/>
    <w:rsid w:val="2C34BD61"/>
    <w:rsid w:val="2C3F173B"/>
    <w:rsid w:val="2CFB172B"/>
    <w:rsid w:val="2D60F9FF"/>
    <w:rsid w:val="2D9F7E21"/>
    <w:rsid w:val="2DA623FC"/>
    <w:rsid w:val="2E0B8867"/>
    <w:rsid w:val="2E1ABF64"/>
    <w:rsid w:val="2F263294"/>
    <w:rsid w:val="2F408EF5"/>
    <w:rsid w:val="2FBA87E8"/>
    <w:rsid w:val="301E62FF"/>
    <w:rsid w:val="30957208"/>
    <w:rsid w:val="30BB811C"/>
    <w:rsid w:val="30C6FAE5"/>
    <w:rsid w:val="30E1B013"/>
    <w:rsid w:val="30E9FCE6"/>
    <w:rsid w:val="3163F9DF"/>
    <w:rsid w:val="31A19577"/>
    <w:rsid w:val="31AE5B5E"/>
    <w:rsid w:val="3206A8CA"/>
    <w:rsid w:val="32409488"/>
    <w:rsid w:val="32682F91"/>
    <w:rsid w:val="32799BD0"/>
    <w:rsid w:val="3386B542"/>
    <w:rsid w:val="33E30F1A"/>
    <w:rsid w:val="342BFDB8"/>
    <w:rsid w:val="344A1052"/>
    <w:rsid w:val="34AEF4A8"/>
    <w:rsid w:val="3508D64C"/>
    <w:rsid w:val="3515C1BF"/>
    <w:rsid w:val="3516A5CD"/>
    <w:rsid w:val="351B3109"/>
    <w:rsid w:val="35851742"/>
    <w:rsid w:val="35C0D798"/>
    <w:rsid w:val="3630A47E"/>
    <w:rsid w:val="364EFB54"/>
    <w:rsid w:val="3650497D"/>
    <w:rsid w:val="3660B18E"/>
    <w:rsid w:val="367D4C17"/>
    <w:rsid w:val="3685D3D7"/>
    <w:rsid w:val="36FC2581"/>
    <w:rsid w:val="36FD6099"/>
    <w:rsid w:val="37BC8E18"/>
    <w:rsid w:val="37DB29EC"/>
    <w:rsid w:val="37FC0C6D"/>
    <w:rsid w:val="38417D29"/>
    <w:rsid w:val="385EF890"/>
    <w:rsid w:val="38750349"/>
    <w:rsid w:val="38A7DE94"/>
    <w:rsid w:val="38BE4E10"/>
    <w:rsid w:val="38ED4AA7"/>
    <w:rsid w:val="3994EC61"/>
    <w:rsid w:val="39B57CAE"/>
    <w:rsid w:val="39EC0F01"/>
    <w:rsid w:val="3A0044C6"/>
    <w:rsid w:val="3A3902E3"/>
    <w:rsid w:val="3A77D1B4"/>
    <w:rsid w:val="3B0447F0"/>
    <w:rsid w:val="3BB3B569"/>
    <w:rsid w:val="3BBB1340"/>
    <w:rsid w:val="3BEF4A49"/>
    <w:rsid w:val="3C319F78"/>
    <w:rsid w:val="3C58E539"/>
    <w:rsid w:val="3C6D20D6"/>
    <w:rsid w:val="3C7CD2FD"/>
    <w:rsid w:val="3CFE5212"/>
    <w:rsid w:val="3D58D7CB"/>
    <w:rsid w:val="3DC30053"/>
    <w:rsid w:val="3DC8A2FC"/>
    <w:rsid w:val="3E223AE2"/>
    <w:rsid w:val="3EFAC35F"/>
    <w:rsid w:val="3EFCB629"/>
    <w:rsid w:val="3F17BB0A"/>
    <w:rsid w:val="3FA5769F"/>
    <w:rsid w:val="403E6281"/>
    <w:rsid w:val="406DEA36"/>
    <w:rsid w:val="409B7C4C"/>
    <w:rsid w:val="40DECD5F"/>
    <w:rsid w:val="41219D71"/>
    <w:rsid w:val="4168578D"/>
    <w:rsid w:val="41B39875"/>
    <w:rsid w:val="41B84A41"/>
    <w:rsid w:val="41EF56F5"/>
    <w:rsid w:val="42173CA9"/>
    <w:rsid w:val="4244D03B"/>
    <w:rsid w:val="42976F12"/>
    <w:rsid w:val="42D99476"/>
    <w:rsid w:val="43190AFE"/>
    <w:rsid w:val="435DD888"/>
    <w:rsid w:val="43F2D57B"/>
    <w:rsid w:val="446785DB"/>
    <w:rsid w:val="44765EF3"/>
    <w:rsid w:val="44A7D3E5"/>
    <w:rsid w:val="44B66695"/>
    <w:rsid w:val="44E9F213"/>
    <w:rsid w:val="452A5266"/>
    <w:rsid w:val="45418041"/>
    <w:rsid w:val="45BC36FD"/>
    <w:rsid w:val="45CAC2FB"/>
    <w:rsid w:val="460D8920"/>
    <w:rsid w:val="466C1B75"/>
    <w:rsid w:val="46CC2530"/>
    <w:rsid w:val="473B5571"/>
    <w:rsid w:val="474AC8E6"/>
    <w:rsid w:val="4777C56D"/>
    <w:rsid w:val="47B34BCA"/>
    <w:rsid w:val="47E2DF05"/>
    <w:rsid w:val="4848AE0D"/>
    <w:rsid w:val="493B9F56"/>
    <w:rsid w:val="4947DA66"/>
    <w:rsid w:val="49583AE1"/>
    <w:rsid w:val="495FCDDB"/>
    <w:rsid w:val="49C6C778"/>
    <w:rsid w:val="49DF7B05"/>
    <w:rsid w:val="4A5A176E"/>
    <w:rsid w:val="4A831D59"/>
    <w:rsid w:val="4AB0AD95"/>
    <w:rsid w:val="4AEEFB6A"/>
    <w:rsid w:val="4B2C5EC9"/>
    <w:rsid w:val="4B871720"/>
    <w:rsid w:val="4B8F1635"/>
    <w:rsid w:val="4BDEBFC6"/>
    <w:rsid w:val="4BEB80CC"/>
    <w:rsid w:val="4C17C501"/>
    <w:rsid w:val="4CC939C2"/>
    <w:rsid w:val="4CDC2FC8"/>
    <w:rsid w:val="4D05C43D"/>
    <w:rsid w:val="4D099AC3"/>
    <w:rsid w:val="4D6B7820"/>
    <w:rsid w:val="4DC47820"/>
    <w:rsid w:val="4E298790"/>
    <w:rsid w:val="4E2B9457"/>
    <w:rsid w:val="4E6C8B8D"/>
    <w:rsid w:val="4E862FB3"/>
    <w:rsid w:val="4EB45E66"/>
    <w:rsid w:val="4EC0928A"/>
    <w:rsid w:val="4F01B8BE"/>
    <w:rsid w:val="4F0442DE"/>
    <w:rsid w:val="4F396DDB"/>
    <w:rsid w:val="4F3B94B1"/>
    <w:rsid w:val="5005EC75"/>
    <w:rsid w:val="5042A154"/>
    <w:rsid w:val="504F3683"/>
    <w:rsid w:val="50D52718"/>
    <w:rsid w:val="50D82626"/>
    <w:rsid w:val="5106C990"/>
    <w:rsid w:val="5147B778"/>
    <w:rsid w:val="51576737"/>
    <w:rsid w:val="51645BF8"/>
    <w:rsid w:val="5175D475"/>
    <w:rsid w:val="5176ED07"/>
    <w:rsid w:val="51BD2BE7"/>
    <w:rsid w:val="51D18955"/>
    <w:rsid w:val="51FF882F"/>
    <w:rsid w:val="520872AF"/>
    <w:rsid w:val="5293EDD8"/>
    <w:rsid w:val="5293EE74"/>
    <w:rsid w:val="53EF729C"/>
    <w:rsid w:val="5473F506"/>
    <w:rsid w:val="54D9B1E9"/>
    <w:rsid w:val="54DBCE04"/>
    <w:rsid w:val="554F6887"/>
    <w:rsid w:val="555E6A76"/>
    <w:rsid w:val="5562013D"/>
    <w:rsid w:val="55A8DD19"/>
    <w:rsid w:val="55B44576"/>
    <w:rsid w:val="55E1417D"/>
    <w:rsid w:val="5601A95B"/>
    <w:rsid w:val="56023F45"/>
    <w:rsid w:val="5604D33B"/>
    <w:rsid w:val="563C0BB0"/>
    <w:rsid w:val="566D2BB9"/>
    <w:rsid w:val="5670318D"/>
    <w:rsid w:val="56905E5E"/>
    <w:rsid w:val="56DDC38A"/>
    <w:rsid w:val="56EE001E"/>
    <w:rsid w:val="57118268"/>
    <w:rsid w:val="576D0F4F"/>
    <w:rsid w:val="579FC1D7"/>
    <w:rsid w:val="57C14B58"/>
    <w:rsid w:val="57C234F1"/>
    <w:rsid w:val="57CEBA3F"/>
    <w:rsid w:val="57FE4182"/>
    <w:rsid w:val="584C089B"/>
    <w:rsid w:val="5869C386"/>
    <w:rsid w:val="587BC800"/>
    <w:rsid w:val="58BB8051"/>
    <w:rsid w:val="58BE74E3"/>
    <w:rsid w:val="58D98904"/>
    <w:rsid w:val="58F896F2"/>
    <w:rsid w:val="5918ADFC"/>
    <w:rsid w:val="595ACDD4"/>
    <w:rsid w:val="595EAA7F"/>
    <w:rsid w:val="59B25E06"/>
    <w:rsid w:val="59C264E2"/>
    <w:rsid w:val="59CFD5D4"/>
    <w:rsid w:val="5A7A0EDE"/>
    <w:rsid w:val="5A810359"/>
    <w:rsid w:val="5B20FA10"/>
    <w:rsid w:val="5B352A68"/>
    <w:rsid w:val="5B3AE8CB"/>
    <w:rsid w:val="5BC89FEF"/>
    <w:rsid w:val="5BCEE3C4"/>
    <w:rsid w:val="5BF647AA"/>
    <w:rsid w:val="5C473C64"/>
    <w:rsid w:val="5CAB79FD"/>
    <w:rsid w:val="5CD67312"/>
    <w:rsid w:val="5CE6993D"/>
    <w:rsid w:val="5D4E7A52"/>
    <w:rsid w:val="5D98057E"/>
    <w:rsid w:val="5DBCC8F2"/>
    <w:rsid w:val="5E03FFD1"/>
    <w:rsid w:val="5E07E4BA"/>
    <w:rsid w:val="5E08CC88"/>
    <w:rsid w:val="5E10AF24"/>
    <w:rsid w:val="5E775A31"/>
    <w:rsid w:val="5EA48646"/>
    <w:rsid w:val="5F2EF0CE"/>
    <w:rsid w:val="5F7BCF1C"/>
    <w:rsid w:val="5FD9E6F9"/>
    <w:rsid w:val="5FE649D7"/>
    <w:rsid w:val="605BBCA5"/>
    <w:rsid w:val="60824553"/>
    <w:rsid w:val="61070BE5"/>
    <w:rsid w:val="612152B9"/>
    <w:rsid w:val="613246EF"/>
    <w:rsid w:val="61CAD460"/>
    <w:rsid w:val="61D06372"/>
    <w:rsid w:val="621C97D0"/>
    <w:rsid w:val="622F8633"/>
    <w:rsid w:val="623E3EE0"/>
    <w:rsid w:val="62BB6C4E"/>
    <w:rsid w:val="62DAE650"/>
    <w:rsid w:val="638C8DD2"/>
    <w:rsid w:val="638E1A93"/>
    <w:rsid w:val="63B375AA"/>
    <w:rsid w:val="63D5DF55"/>
    <w:rsid w:val="64057116"/>
    <w:rsid w:val="64605E80"/>
    <w:rsid w:val="6476AC73"/>
    <w:rsid w:val="64E55E49"/>
    <w:rsid w:val="651AB9FA"/>
    <w:rsid w:val="65399EEB"/>
    <w:rsid w:val="65CC822C"/>
    <w:rsid w:val="65D6CC87"/>
    <w:rsid w:val="663B7931"/>
    <w:rsid w:val="664F817B"/>
    <w:rsid w:val="6666ADEF"/>
    <w:rsid w:val="666FB024"/>
    <w:rsid w:val="66994575"/>
    <w:rsid w:val="66D7C90C"/>
    <w:rsid w:val="674870C0"/>
    <w:rsid w:val="67512862"/>
    <w:rsid w:val="6759D2B1"/>
    <w:rsid w:val="675E7E28"/>
    <w:rsid w:val="678FA43A"/>
    <w:rsid w:val="67A38315"/>
    <w:rsid w:val="67A88BF3"/>
    <w:rsid w:val="67B76680"/>
    <w:rsid w:val="688A891C"/>
    <w:rsid w:val="68ADCB8C"/>
    <w:rsid w:val="691BB064"/>
    <w:rsid w:val="69934DD8"/>
    <w:rsid w:val="69A57D1D"/>
    <w:rsid w:val="69A770E2"/>
    <w:rsid w:val="69AC38C0"/>
    <w:rsid w:val="6A468BC7"/>
    <w:rsid w:val="6AAC920C"/>
    <w:rsid w:val="6B53EF85"/>
    <w:rsid w:val="6B6D613E"/>
    <w:rsid w:val="6BB5A672"/>
    <w:rsid w:val="6C1CA379"/>
    <w:rsid w:val="6C39D09A"/>
    <w:rsid w:val="6C75D719"/>
    <w:rsid w:val="6CD9D8F4"/>
    <w:rsid w:val="6DAF08B0"/>
    <w:rsid w:val="6DB606BD"/>
    <w:rsid w:val="6DC07CDB"/>
    <w:rsid w:val="6DF8D334"/>
    <w:rsid w:val="6E49B8CE"/>
    <w:rsid w:val="6EAF81C1"/>
    <w:rsid w:val="6F2A11DC"/>
    <w:rsid w:val="6F573364"/>
    <w:rsid w:val="6F6D21ED"/>
    <w:rsid w:val="70231D67"/>
    <w:rsid w:val="709D1725"/>
    <w:rsid w:val="70C5E0F4"/>
    <w:rsid w:val="70C6CD08"/>
    <w:rsid w:val="712472D9"/>
    <w:rsid w:val="71A55821"/>
    <w:rsid w:val="71D9E70C"/>
    <w:rsid w:val="72B3D817"/>
    <w:rsid w:val="738F00C9"/>
    <w:rsid w:val="73914417"/>
    <w:rsid w:val="73D45BFC"/>
    <w:rsid w:val="73F62A01"/>
    <w:rsid w:val="7475614E"/>
    <w:rsid w:val="74E9C869"/>
    <w:rsid w:val="74F62B24"/>
    <w:rsid w:val="74FEB829"/>
    <w:rsid w:val="75B090FE"/>
    <w:rsid w:val="75EA2918"/>
    <w:rsid w:val="75FB8189"/>
    <w:rsid w:val="761D6A59"/>
    <w:rsid w:val="765E6D10"/>
    <w:rsid w:val="77050FB4"/>
    <w:rsid w:val="7708573B"/>
    <w:rsid w:val="770F844E"/>
    <w:rsid w:val="77655F1E"/>
    <w:rsid w:val="77D98215"/>
    <w:rsid w:val="7802C15B"/>
    <w:rsid w:val="7807B1D9"/>
    <w:rsid w:val="781AB7DF"/>
    <w:rsid w:val="78396CFD"/>
    <w:rsid w:val="783D24B7"/>
    <w:rsid w:val="78578AE3"/>
    <w:rsid w:val="789D8019"/>
    <w:rsid w:val="79018B54"/>
    <w:rsid w:val="7921B5F9"/>
    <w:rsid w:val="79EA465F"/>
    <w:rsid w:val="7A14EE8A"/>
    <w:rsid w:val="7BACC205"/>
    <w:rsid w:val="7C1ACC05"/>
    <w:rsid w:val="7C582F43"/>
    <w:rsid w:val="7C91FCBD"/>
    <w:rsid w:val="7CE1E910"/>
    <w:rsid w:val="7D1BB8E3"/>
    <w:rsid w:val="7DEDD2D0"/>
    <w:rsid w:val="7E3B0846"/>
    <w:rsid w:val="7E43E5F3"/>
    <w:rsid w:val="7E52EEE6"/>
    <w:rsid w:val="7F0E6922"/>
    <w:rsid w:val="7F8CB833"/>
    <w:rsid w:val="7FBD39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47555"/>
  <w15:chartTrackingRefBased/>
  <w15:docId w15:val="{BB34A56E-A828-4DB0-97E7-CAD459E5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b/>
      <w:bCs/>
      <w:sz w:val="22"/>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01F1E"/>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customStyle="1" w:styleId="normaltextrun">
    <w:name w:val="normaltextrun"/>
    <w:basedOn w:val="Standaardalinea-lettertype"/>
    <w:rsid w:val="007D5F4F"/>
  </w:style>
  <w:style w:type="character" w:customStyle="1" w:styleId="eop">
    <w:name w:val="eop"/>
    <w:basedOn w:val="Standaardalinea-lettertype"/>
    <w:rsid w:val="007D5F4F"/>
  </w:style>
  <w:style w:type="character" w:customStyle="1" w:styleId="spellingerror">
    <w:name w:val="spellingerror"/>
    <w:basedOn w:val="Standaardalinea-lettertype"/>
    <w:rsid w:val="00FF2FF9"/>
  </w:style>
  <w:style w:type="paragraph" w:styleId="Geenafstand">
    <w:name w:val="No Spacing"/>
    <w:uiPriority w:val="1"/>
    <w:qFormat/>
    <w:rsid w:val="00092273"/>
    <w:rPr>
      <w:rFonts w:asciiTheme="minorHAnsi" w:eastAsiaTheme="minorHAnsi" w:hAnsiTheme="minorHAnsi" w:cstheme="minorBidi"/>
      <w:sz w:val="22"/>
      <w:szCs w:val="22"/>
      <w:lang w:eastAsia="en-US"/>
    </w:rPr>
  </w:style>
  <w:style w:type="paragraph" w:styleId="Revisie">
    <w:name w:val="Revision"/>
    <w:hidden/>
    <w:uiPriority w:val="99"/>
    <w:semiHidden/>
    <w:rsid w:val="008F4FA2"/>
    <w:rPr>
      <w:szCs w:val="22"/>
      <w:lang w:eastAsia="en-US"/>
    </w:rPr>
  </w:style>
  <w:style w:type="character" w:styleId="Vermelding">
    <w:name w:val="Mention"/>
    <w:basedOn w:val="Standaardalinea-lettertype"/>
    <w:uiPriority w:val="99"/>
    <w:unhideWhenUsed/>
    <w:rsid w:val="00291C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4251">
      <w:bodyDiv w:val="1"/>
      <w:marLeft w:val="0"/>
      <w:marRight w:val="0"/>
      <w:marTop w:val="0"/>
      <w:marBottom w:val="0"/>
      <w:divBdr>
        <w:top w:val="none" w:sz="0" w:space="0" w:color="auto"/>
        <w:left w:val="none" w:sz="0" w:space="0" w:color="auto"/>
        <w:bottom w:val="none" w:sz="0" w:space="0" w:color="auto"/>
        <w:right w:val="none" w:sz="0" w:space="0" w:color="auto"/>
      </w:divBdr>
    </w:div>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34364993">
      <w:bodyDiv w:val="1"/>
      <w:marLeft w:val="0"/>
      <w:marRight w:val="0"/>
      <w:marTop w:val="0"/>
      <w:marBottom w:val="0"/>
      <w:divBdr>
        <w:top w:val="none" w:sz="0" w:space="0" w:color="auto"/>
        <w:left w:val="none" w:sz="0" w:space="0" w:color="auto"/>
        <w:bottom w:val="none" w:sz="0" w:space="0" w:color="auto"/>
        <w:right w:val="none" w:sz="0" w:space="0" w:color="auto"/>
      </w:divBdr>
    </w:div>
    <w:div w:id="614563055">
      <w:bodyDiv w:val="1"/>
      <w:marLeft w:val="0"/>
      <w:marRight w:val="0"/>
      <w:marTop w:val="0"/>
      <w:marBottom w:val="0"/>
      <w:divBdr>
        <w:top w:val="none" w:sz="0" w:space="0" w:color="auto"/>
        <w:left w:val="none" w:sz="0" w:space="0" w:color="auto"/>
        <w:bottom w:val="none" w:sz="0" w:space="0" w:color="auto"/>
        <w:right w:val="none" w:sz="0" w:space="0" w:color="auto"/>
      </w:divBdr>
    </w:div>
    <w:div w:id="846480930">
      <w:bodyDiv w:val="1"/>
      <w:marLeft w:val="0"/>
      <w:marRight w:val="0"/>
      <w:marTop w:val="0"/>
      <w:marBottom w:val="0"/>
      <w:divBdr>
        <w:top w:val="none" w:sz="0" w:space="0" w:color="auto"/>
        <w:left w:val="none" w:sz="0" w:space="0" w:color="auto"/>
        <w:bottom w:val="none" w:sz="0" w:space="0" w:color="auto"/>
        <w:right w:val="none" w:sz="0" w:space="0" w:color="auto"/>
      </w:divBdr>
    </w:div>
    <w:div w:id="1022586696">
      <w:bodyDiv w:val="1"/>
      <w:marLeft w:val="0"/>
      <w:marRight w:val="0"/>
      <w:marTop w:val="0"/>
      <w:marBottom w:val="0"/>
      <w:divBdr>
        <w:top w:val="none" w:sz="0" w:space="0" w:color="auto"/>
        <w:left w:val="none" w:sz="0" w:space="0" w:color="auto"/>
        <w:bottom w:val="none" w:sz="0" w:space="0" w:color="auto"/>
        <w:right w:val="none" w:sz="0" w:space="0" w:color="auto"/>
      </w:divBdr>
    </w:div>
    <w:div w:id="1442528586">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547721400">
      <w:bodyDiv w:val="1"/>
      <w:marLeft w:val="0"/>
      <w:marRight w:val="0"/>
      <w:marTop w:val="0"/>
      <w:marBottom w:val="0"/>
      <w:divBdr>
        <w:top w:val="none" w:sz="0" w:space="0" w:color="auto"/>
        <w:left w:val="none" w:sz="0" w:space="0" w:color="auto"/>
        <w:bottom w:val="none" w:sz="0" w:space="0" w:color="auto"/>
        <w:right w:val="none" w:sz="0" w:space="0" w:color="auto"/>
      </w:divBdr>
    </w:div>
    <w:div w:id="1715691550">
      <w:bodyDiv w:val="1"/>
      <w:marLeft w:val="0"/>
      <w:marRight w:val="0"/>
      <w:marTop w:val="0"/>
      <w:marBottom w:val="0"/>
      <w:divBdr>
        <w:top w:val="none" w:sz="0" w:space="0" w:color="auto"/>
        <w:left w:val="none" w:sz="0" w:space="0" w:color="auto"/>
        <w:bottom w:val="none" w:sz="0" w:space="0" w:color="auto"/>
        <w:right w:val="none" w:sz="0" w:space="0" w:color="auto"/>
      </w:divBdr>
    </w:div>
    <w:div w:id="1734498931">
      <w:bodyDiv w:val="1"/>
      <w:marLeft w:val="0"/>
      <w:marRight w:val="0"/>
      <w:marTop w:val="0"/>
      <w:marBottom w:val="0"/>
      <w:divBdr>
        <w:top w:val="none" w:sz="0" w:space="0" w:color="auto"/>
        <w:left w:val="none" w:sz="0" w:space="0" w:color="auto"/>
        <w:bottom w:val="none" w:sz="0" w:space="0" w:color="auto"/>
        <w:right w:val="none" w:sz="0" w:space="0" w:color="auto"/>
      </w:divBdr>
    </w:div>
    <w:div w:id="178742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d45bdad-4c0d-4fc8-99d3-113449a3779c">
      <UserInfo>
        <DisplayName>Taflioglu, H. (Havva)</DisplayName>
        <AccountId>27</AccountId>
        <AccountType/>
      </UserInfo>
    </SharedWithUsers>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 A L G E M E E N ! 1 7 3 6 8 5 8 0 . 1 < / d o c u m e n t i d >  
     < s e n d e r i d > 3 0 1 7 < / s e n d e r i d >  
     < s e n d e r e m a i l > R U E R S @ V A N D O O R N E . C O M < / s e n d e r e m a i l >  
     < l a s t m o d i f i e d > 2 0 2 3 - 1 0 - 2 6 T 1 0 : 3 4 : 0 0 . 0 0 0 0 0 0 0 + 0 2 : 0 0 < / l a s t m o d i f i e d >  
     < d a t a b a s e > A L G E M E E N < / d a t a b a s e >  
 < / 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5" ma:contentTypeDescription="Een nieuw document maken." ma:contentTypeScope="" ma:versionID="978a688de49af65b699dd40702734394">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6d917740ddf8504538f48f7e16054d19"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A0449-7699-405B-A0EE-7664EEE4D2A0}">
  <ds:schemaRefs>
    <ds:schemaRef ds:uri="http://schemas.microsoft.com/office/2006/metadata/properties"/>
    <ds:schemaRef ds:uri="http://schemas.microsoft.com/office/infopath/2007/PartnerControls"/>
    <ds:schemaRef ds:uri="8d45bdad-4c0d-4fc8-99d3-113449a3779c"/>
    <ds:schemaRef ds:uri="2679ccb9-1d2e-4c68-82ee-7b600d4eb23b"/>
  </ds:schemaRefs>
</ds:datastoreItem>
</file>

<file path=customXml/itemProps2.xml><?xml version="1.0" encoding="utf-8"?>
<ds:datastoreItem xmlns:ds="http://schemas.openxmlformats.org/officeDocument/2006/customXml" ds:itemID="{D91992F4-92DE-47DD-9B07-C1B4A0E78C11}">
  <ds:schemaRefs>
    <ds:schemaRef ds:uri="http://schemas.microsoft.com/sharepoint/v3/contenttype/forms"/>
  </ds:schemaRefs>
</ds:datastoreItem>
</file>

<file path=customXml/itemProps3.xml><?xml version="1.0" encoding="utf-8"?>
<ds:datastoreItem xmlns:ds="http://schemas.openxmlformats.org/officeDocument/2006/customXml" ds:itemID="{44F31EE3-F253-485D-9705-5623DA2DF3A4}">
  <ds:schemaRefs>
    <ds:schemaRef ds:uri="http://www.imanage.com/work/xmlschema"/>
  </ds:schemaRefs>
</ds:datastoreItem>
</file>

<file path=customXml/itemProps4.xml><?xml version="1.0" encoding="utf-8"?>
<ds:datastoreItem xmlns:ds="http://schemas.openxmlformats.org/officeDocument/2006/customXml" ds:itemID="{5A6EF1B1-DFB2-4F97-9726-65743419AB61}">
  <ds:schemaRefs>
    <ds:schemaRef ds:uri="http://schemas.openxmlformats.org/officeDocument/2006/bibliography"/>
  </ds:schemaRefs>
</ds:datastoreItem>
</file>

<file path=customXml/itemProps5.xml><?xml version="1.0" encoding="utf-8"?>
<ds:datastoreItem xmlns:ds="http://schemas.openxmlformats.org/officeDocument/2006/customXml" ds:itemID="{D4BF3AAE-D86E-43FD-86B1-CBF2C7CA8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inhoudsopgave.dotm</Template>
  <TotalTime>4</TotalTime>
  <Pages>4</Pages>
  <Words>1220</Words>
  <Characters>6712</Characters>
  <Application>Microsoft Office Word</Application>
  <DocSecurity>0</DocSecurity>
  <Lines>55</Lines>
  <Paragraphs>15</Paragraphs>
  <ScaleCrop>false</ScaleCrop>
  <Company>Radboudumc</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
  <cp:lastModifiedBy>Goos, D.T.I.M. (Debbie)</cp:lastModifiedBy>
  <cp:revision>7</cp:revision>
  <cp:lastPrinted>2020-09-21T08:53:00Z</cp:lastPrinted>
  <dcterms:created xsi:type="dcterms:W3CDTF">2026-01-15T15:07:00Z</dcterms:created>
  <dcterms:modified xsi:type="dcterms:W3CDTF">2026-02-05T10:34:00Z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WorksiteDatabase">
    <vt:lpwstr>ALGEMEEN</vt:lpwstr>
  </property>
  <property fmtid="{D5CDD505-2E9C-101B-9397-08002B2CF9AE}" pid="4" name="WorksiteDocNumber">
    <vt:lpwstr>17368580</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y fmtid="{D5CDD505-2E9C-101B-9397-08002B2CF9AE}" pid="9" name="MediaServiceImageTags">
    <vt:lpwstr/>
  </property>
</Properties>
</file>