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5A38A" w14:textId="77775E47" w:rsidR="00DE6280" w:rsidRPr="00390BA7" w:rsidRDefault="00DE6280" w:rsidP="00A2359C">
      <w:pPr>
        <w:pStyle w:val="Titel"/>
        <w:spacing w:after="240"/>
      </w:pPr>
      <w:bookmarkStart w:id="0" w:name="_Toc69987160"/>
      <w:bookmarkStart w:id="1" w:name="_Toc98775520"/>
      <w:r w:rsidRPr="00E454FA">
        <w:t xml:space="preserve">Bijlage </w:t>
      </w:r>
      <w:r w:rsidR="008E5973">
        <w:t>6</w:t>
      </w:r>
      <w:r w:rsidR="00E454FA" w:rsidRPr="00E454FA">
        <w:t xml:space="preserve"> - Referentieblad selectie 'Asfaltwerkzaamheden in deelprojecten'</w:t>
      </w:r>
    </w:p>
    <w:bookmarkEnd w:id="0"/>
    <w:bookmarkEnd w:id="1"/>
    <w:p w14:paraId="4AE172F8" w14:textId="1B90ABAF" w:rsidR="00970C92" w:rsidRDefault="00970C92" w:rsidP="00970C92">
      <w:pPr>
        <w:rPr>
          <w:rFonts w:ascii="Bahnschrift Light SemiCondensed" w:hAnsi="Bahnschrift Light SemiCondensed" w:cstheme="minorBidi"/>
          <w:color w:val="009CDA"/>
          <w:spacing w:val="15"/>
          <w:sz w:val="32"/>
          <w:szCs w:val="32"/>
        </w:rPr>
      </w:pPr>
      <w:r w:rsidRPr="00970C92">
        <w:rPr>
          <w:rFonts w:ascii="Bahnschrift Light SemiCondensed" w:hAnsi="Bahnschrift Light SemiCondensed" w:cstheme="minorBidi"/>
          <w:color w:val="009CDA"/>
          <w:spacing w:val="15"/>
          <w:sz w:val="32"/>
          <w:szCs w:val="32"/>
        </w:rPr>
        <w:t>Door Gegadigde in te dienen bij de Europese niet openbare aanbesteding aangaande de Opdracht</w:t>
      </w:r>
      <w:r>
        <w:rPr>
          <w:rFonts w:ascii="Bahnschrift Light SemiCondensed" w:hAnsi="Bahnschrift Light SemiCondensed" w:cstheme="minorBidi"/>
          <w:color w:val="009CDA"/>
          <w:spacing w:val="15"/>
          <w:sz w:val="32"/>
          <w:szCs w:val="32"/>
        </w:rPr>
        <w:t>: Flankerende maatregelen</w:t>
      </w:r>
    </w:p>
    <w:p w14:paraId="758208CB" w14:textId="77777777" w:rsidR="00970C92" w:rsidRDefault="00970C92" w:rsidP="00970C92">
      <w:pPr>
        <w:rPr>
          <w:rFonts w:ascii="Bahnschrift Light SemiCondensed" w:hAnsi="Bahnschrift Light SemiCondensed" w:cstheme="minorBidi"/>
          <w:color w:val="009CDA"/>
          <w:spacing w:val="15"/>
          <w:sz w:val="32"/>
          <w:szCs w:val="32"/>
        </w:rPr>
      </w:pPr>
    </w:p>
    <w:p w14:paraId="5F3FF9B1" w14:textId="32A865AC" w:rsidR="00EC4F1C" w:rsidRDefault="00EC4F1C" w:rsidP="00EC4F1C">
      <w:r>
        <w:t>Gegadigde dient dit formulier te gebruiken voor het aanleveren van het referentieproject wat toeziet op het Selectiecriterium SC.</w:t>
      </w:r>
      <w:r w:rsidR="00517C8A">
        <w:t>1</w:t>
      </w:r>
      <w:r>
        <w:t xml:space="preserve"> ‘</w:t>
      </w:r>
      <w:r w:rsidR="00966E04" w:rsidRPr="00966E04">
        <w:t>'Asfaltwerkzaamheden in deelprojecten</w:t>
      </w:r>
      <w:r>
        <w:t xml:space="preserve">’ zoals opgenomen in de Selectieleidraad. </w:t>
      </w:r>
    </w:p>
    <w:p w14:paraId="2550E9DB" w14:textId="77777777" w:rsidR="00517C8A" w:rsidRDefault="00517C8A" w:rsidP="00EC4F1C"/>
    <w:p w14:paraId="345AF1D7" w14:textId="06E564C2" w:rsidR="00EC4F1C" w:rsidRDefault="00EC4F1C" w:rsidP="00EC4F1C">
      <w:r>
        <w:t>Direct bij Aanmelding dient Gegadigde</w:t>
      </w:r>
      <w:r w:rsidR="00686674">
        <w:t xml:space="preserve"> </w:t>
      </w:r>
      <w:r>
        <w:t>dit volledig ingevulde en ondertekende referentieblad in te dienen.</w:t>
      </w:r>
    </w:p>
    <w:p w14:paraId="1FFC8638" w14:textId="77777777" w:rsidR="00EC4F1C" w:rsidRDefault="00EC4F1C" w:rsidP="00EC4F1C">
      <w:r>
        <w:t>Gegadigde dient het referentieblad volledig in te vullen en te ondertekenen.</w:t>
      </w:r>
    </w:p>
    <w:p w14:paraId="35B5E644" w14:textId="77777777" w:rsidR="00EC4F1C" w:rsidRDefault="00EC4F1C" w:rsidP="00EC4F1C">
      <w:r>
        <w:t>Gegadigde dient het volledig ingevulde referentieblad tevens te laten ondertekenen door een bevoegde en/of relevante functionaris van de opdrachtgever waar het referentieproject voor is uitgevoerd.</w:t>
      </w:r>
    </w:p>
    <w:p w14:paraId="1E4F82F7" w14:textId="77777777" w:rsidR="00EC4F1C" w:rsidRDefault="00EC4F1C" w:rsidP="00EC4F1C"/>
    <w:p w14:paraId="6B600369" w14:textId="0573E7F3" w:rsidR="00EC4F1C" w:rsidRPr="00DC4FAB" w:rsidRDefault="00EC4F1C" w:rsidP="00D42B59">
      <w:pPr>
        <w:pStyle w:val="Kop1"/>
        <w:rPr>
          <w:rFonts w:ascii="Bahnschrift SemiBold SemiConden" w:hAnsi="Bahnschrift SemiBold SemiConden"/>
        </w:rPr>
      </w:pPr>
      <w:r w:rsidRPr="00D42B59">
        <w:t>Selectiecriterium SC.</w:t>
      </w:r>
      <w:r w:rsidR="00A13BFA">
        <w:t>1</w:t>
      </w:r>
      <w:r w:rsidRPr="00D42B59">
        <w:t xml:space="preserve"> ‘</w:t>
      </w:r>
      <w:r w:rsidR="00A13BFA" w:rsidRPr="00A13BFA">
        <w:t>'Asfaltwerkzaamheden in deelprojecten</w:t>
      </w:r>
      <w:r w:rsidRPr="00D42B59">
        <w:t>:</w:t>
      </w:r>
    </w:p>
    <w:p w14:paraId="1DD53BB3" w14:textId="77777777" w:rsidR="00807067" w:rsidRPr="00887843" w:rsidRDefault="00807067" w:rsidP="00887843">
      <w:r w:rsidRPr="00887843">
        <w:t xml:space="preserve">Onderneming van Gegadigde dient aantoonbaar ervaring te hebben met essentiële onderdelen van de te vergeven Opdracht. Aanbestedende dienst heeft voor deze Opdracht de volgende algemene kerncompetentie vastgesteld. </w:t>
      </w:r>
    </w:p>
    <w:p w14:paraId="185FF821" w14:textId="77777777" w:rsidR="00807067" w:rsidRDefault="00807067" w:rsidP="00807067">
      <w:pPr>
        <w:widowControl w:val="0"/>
        <w:rPr>
          <w:rFonts w:asciiTheme="minorHAnsi" w:hAnsiTheme="minorHAnsi"/>
          <w:sz w:val="20"/>
        </w:rPr>
      </w:pPr>
    </w:p>
    <w:p w14:paraId="34BEC302" w14:textId="77777777" w:rsidR="00807067" w:rsidRPr="00807067" w:rsidRDefault="00807067" w:rsidP="00807067">
      <w:pPr>
        <w:widowControl w:val="0"/>
      </w:pPr>
      <w:r w:rsidRPr="00807067">
        <w:t>Bij de uitvoering van de Opdracht is het voor Aanbestedende dienst van belang dat een Gegadigde aantoonbaar in staat is om in de context van binnenstedelijke asfaltwegen in een kort tijdsbestek meerdere deelprojecten uit te voeren. Aanbestedende dienst vraagt aan Gegadigde een referentieproject te overleggen de volgende kenmerken/onder de volgende omstandigheden:</w:t>
      </w:r>
    </w:p>
    <w:p w14:paraId="0465A2BB" w14:textId="77777777" w:rsidR="00A13BFA" w:rsidRPr="00F50541" w:rsidRDefault="00A13BFA" w:rsidP="00A13BFA">
      <w:pPr>
        <w:widowControl w:val="0"/>
        <w:rPr>
          <w:rFonts w:asciiTheme="minorHAnsi" w:hAnsiTheme="minorHAnsi"/>
          <w:sz w:val="20"/>
          <w:u w:val="single"/>
        </w:rPr>
      </w:pPr>
    </w:p>
    <w:p w14:paraId="4A209F3F" w14:textId="77777777" w:rsidR="00A13BFA" w:rsidRPr="00807067" w:rsidRDefault="00A13BFA" w:rsidP="00A13BFA">
      <w:pPr>
        <w:widowControl w:val="0"/>
        <w:rPr>
          <w:u w:val="single"/>
        </w:rPr>
      </w:pPr>
      <w:r w:rsidRPr="00807067">
        <w:rPr>
          <w:u w:val="single"/>
        </w:rPr>
        <w:t>Eisen aan het referentieproject:</w:t>
      </w:r>
    </w:p>
    <w:p w14:paraId="608A2062" w14:textId="77777777" w:rsidR="00A13BFA" w:rsidRPr="00807067" w:rsidRDefault="00A13BFA" w:rsidP="00807067">
      <w:pPr>
        <w:pStyle w:val="Lijstalinea"/>
        <w:widowControl w:val="0"/>
        <w:numPr>
          <w:ilvl w:val="0"/>
          <w:numId w:val="12"/>
        </w:numPr>
      </w:pPr>
      <w:r w:rsidRPr="00807067">
        <w:t>Het referentieproject (de genoemde deelprojecten) dienen te zijn afgerond;</w:t>
      </w:r>
    </w:p>
    <w:p w14:paraId="2E092A0B" w14:textId="77777777" w:rsidR="00A13BFA" w:rsidRPr="00807067" w:rsidRDefault="00A13BFA" w:rsidP="00807067">
      <w:pPr>
        <w:pStyle w:val="Lijstalinea"/>
        <w:widowControl w:val="0"/>
        <w:numPr>
          <w:ilvl w:val="0"/>
          <w:numId w:val="12"/>
        </w:numPr>
      </w:pPr>
      <w:r w:rsidRPr="00807067">
        <w:t>Het referentieproject dient te zijn uitgevoerd in de afgelopen 5 jaar, teruggerekend vanaf de datum van sluiting aanmeldtermijn;</w:t>
      </w:r>
    </w:p>
    <w:p w14:paraId="309EA4B0" w14:textId="77777777" w:rsidR="00A13BFA" w:rsidRPr="00807067" w:rsidRDefault="00A13BFA" w:rsidP="00807067">
      <w:pPr>
        <w:pStyle w:val="Lijstalinea"/>
        <w:widowControl w:val="0"/>
        <w:numPr>
          <w:ilvl w:val="0"/>
          <w:numId w:val="12"/>
        </w:numPr>
      </w:pPr>
      <w:r w:rsidRPr="00807067">
        <w:t>Het referentieproject betreft het op een vakkundige en regelmatige wijze, tot tevredenheid van Opdrachtgever, uitvoeren van civieltechnische werken betreffende asfaltwerkzaamheden (met verkeerskundige componenten);</w:t>
      </w:r>
    </w:p>
    <w:p w14:paraId="5120D2B9" w14:textId="77777777" w:rsidR="00A13BFA" w:rsidRPr="00807067" w:rsidRDefault="00A13BFA" w:rsidP="00807067">
      <w:pPr>
        <w:pStyle w:val="Lijstalinea"/>
        <w:widowControl w:val="0"/>
        <w:numPr>
          <w:ilvl w:val="0"/>
          <w:numId w:val="12"/>
        </w:numPr>
      </w:pPr>
      <w:r w:rsidRPr="00807067">
        <w:t>Het werk van het referentieproject is uitgevoerd in minimaal sterk stedelijk gebied (*);</w:t>
      </w:r>
    </w:p>
    <w:p w14:paraId="7340D46D" w14:textId="6E6AC3A0" w:rsidR="00A13BFA" w:rsidRPr="00807067" w:rsidRDefault="00A13BFA" w:rsidP="00807067">
      <w:pPr>
        <w:pStyle w:val="Lijstalinea"/>
        <w:widowControl w:val="0"/>
        <w:numPr>
          <w:ilvl w:val="0"/>
          <w:numId w:val="12"/>
        </w:numPr>
      </w:pPr>
      <w:r w:rsidRPr="00807067">
        <w:t xml:space="preserve">Het referentiewerk bestaat uit meerdere deelprojecten (minimaal </w:t>
      </w:r>
      <w:r w:rsidR="002A7B01">
        <w:t>4</w:t>
      </w:r>
      <w:r w:rsidRPr="00807067">
        <w:t>) met een cumulatieve aanneemsom gelijk aan of groter dan €10.000.000,- (zegge tien miljoen euro) exclusief btw.</w:t>
      </w:r>
    </w:p>
    <w:p w14:paraId="192255E8" w14:textId="77777777" w:rsidR="00A13BFA" w:rsidRPr="00807067" w:rsidRDefault="00A13BFA" w:rsidP="00807067">
      <w:pPr>
        <w:pStyle w:val="Lijstalinea"/>
        <w:widowControl w:val="0"/>
        <w:numPr>
          <w:ilvl w:val="0"/>
          <w:numId w:val="12"/>
        </w:numPr>
      </w:pPr>
      <w:r w:rsidRPr="00807067">
        <w:t>De verschillende deelprojecten zijn uitgevoerd binnen een termijn van 3 jaar.</w:t>
      </w:r>
    </w:p>
    <w:p w14:paraId="58CF122E" w14:textId="77777777" w:rsidR="00807067" w:rsidRPr="00807067" w:rsidRDefault="00807067" w:rsidP="00807067">
      <w:pPr>
        <w:widowControl w:val="0"/>
      </w:pPr>
    </w:p>
    <w:p w14:paraId="31EDE80F" w14:textId="77777777" w:rsidR="004F249D" w:rsidRDefault="004F249D" w:rsidP="004F249D">
      <w:r w:rsidRPr="00B14083">
        <w:rPr>
          <w:highlight w:val="cyan"/>
        </w:rPr>
        <w:t>[aankruisen door Gegadigde indien het referentieproject aan het genoemde voldoet.]</w:t>
      </w:r>
    </w:p>
    <w:p w14:paraId="2175A383" w14:textId="77777777" w:rsidR="00EC4F1C" w:rsidRDefault="00EC4F1C" w:rsidP="00EC4F1C"/>
    <w:p w14:paraId="0256295B" w14:textId="0D64FF97" w:rsidR="00EC4F1C" w:rsidRDefault="00EC4F1C" w:rsidP="00EC4F1C">
      <w:r>
        <w:t>⃝</w:t>
      </w:r>
      <w:r>
        <w:tab/>
        <w:t>Ja, voldoet</w:t>
      </w:r>
    </w:p>
    <w:p w14:paraId="7A41F773" w14:textId="77777777" w:rsidR="00EC4F1C" w:rsidRDefault="00EC4F1C" w:rsidP="00EC4F1C"/>
    <w:p w14:paraId="4FBEFD6C" w14:textId="77777777" w:rsidR="00EC4F1C" w:rsidRDefault="00EC4F1C" w:rsidP="00EC4F1C">
      <w:r>
        <w:t>⃝</w:t>
      </w:r>
      <w:r>
        <w:tab/>
        <w:t>Nee, voldoet niet</w:t>
      </w:r>
    </w:p>
    <w:p w14:paraId="6D0D01CE" w14:textId="1DB5A0F6" w:rsidR="00EC4F1C" w:rsidRPr="009E2D3B" w:rsidRDefault="009E2D3B" w:rsidP="009E2D3B">
      <w:pPr>
        <w:widowControl w:val="0"/>
        <w:rPr>
          <w:snapToGrid w:val="0"/>
          <w:sz w:val="20"/>
          <w:szCs w:val="20"/>
        </w:rPr>
      </w:pPr>
      <w:r>
        <w:rPr>
          <w:snapToGrid w:val="0"/>
          <w:sz w:val="20"/>
          <w:szCs w:val="20"/>
        </w:rPr>
        <w:t>(Het selectiecriterium is betiteld als Knock-out criterium.)</w:t>
      </w:r>
    </w:p>
    <w:p w14:paraId="270B396B" w14:textId="77777777" w:rsidR="00EC4F1C" w:rsidRDefault="00EC4F1C" w:rsidP="00EC4F1C"/>
    <w:p w14:paraId="74A681D4" w14:textId="77777777" w:rsidR="00EC4F1C" w:rsidRDefault="00EC4F1C" w:rsidP="00EC4F1C"/>
    <w:p w14:paraId="32CF988E" w14:textId="77777777" w:rsidR="00EC4F1C" w:rsidRDefault="00EC4F1C" w:rsidP="00EC4F1C"/>
    <w:p w14:paraId="173C1142" w14:textId="77777777" w:rsidR="009B76EB" w:rsidRDefault="009B76EB">
      <w:pPr>
        <w:spacing w:after="200" w:line="276" w:lineRule="auto"/>
      </w:pPr>
      <w:r>
        <w:br w:type="page"/>
      </w:r>
    </w:p>
    <w:p w14:paraId="13F0A6B1" w14:textId="48F6D624" w:rsidR="00EC4F1C" w:rsidRDefault="000F361A" w:rsidP="00EC4F1C">
      <w:r w:rsidRPr="000F361A">
        <w:lastRenderedPageBreak/>
        <w:t>KENMERKEN VAN HET REFERENTIEPROJECT EN DE ORGANISATIE OPDRACHTGEVER:</w:t>
      </w:r>
    </w:p>
    <w:p w14:paraId="17C825F6" w14:textId="12379052" w:rsidR="00EF134B" w:rsidRPr="00493279" w:rsidRDefault="00EC4F1C" w:rsidP="00EC4F1C">
      <w:r>
        <w:t> </w:t>
      </w:r>
    </w:p>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4116"/>
        <w:gridCol w:w="4961"/>
      </w:tblGrid>
      <w:tr w:rsidR="00EF134B" w:rsidRPr="00146F0D" w14:paraId="5F7C5818" w14:textId="77777777" w:rsidTr="00A85C98">
        <w:trPr>
          <w:trHeight w:val="20"/>
          <w:tblHeader/>
        </w:trPr>
        <w:tc>
          <w:tcPr>
            <w:tcW w:w="4116" w:type="dxa"/>
            <w:tcBorders>
              <w:top w:val="nil"/>
              <w:bottom w:val="nil"/>
            </w:tcBorders>
            <w:shd w:val="clear" w:color="auto" w:fill="009CDA"/>
            <w:tcMar>
              <w:top w:w="113" w:type="dxa"/>
              <w:left w:w="57" w:type="dxa"/>
              <w:bottom w:w="113" w:type="dxa"/>
              <w:right w:w="57" w:type="dxa"/>
            </w:tcMar>
            <w:hideMark/>
          </w:tcPr>
          <w:p w14:paraId="74650B0E" w14:textId="78DA643C" w:rsidR="00EF134B" w:rsidRPr="00146F0D" w:rsidRDefault="00F8507F" w:rsidP="00146F0D">
            <w:pPr>
              <w:pStyle w:val="Koptabel"/>
            </w:pPr>
            <w:r w:rsidRPr="00F8507F">
              <w:t>Kenmerken van het referentieproject en de organisatie opdrachtgever</w:t>
            </w:r>
          </w:p>
        </w:tc>
        <w:tc>
          <w:tcPr>
            <w:tcW w:w="4961" w:type="dxa"/>
            <w:tcBorders>
              <w:top w:val="nil"/>
              <w:bottom w:val="nil"/>
            </w:tcBorders>
            <w:shd w:val="clear" w:color="auto" w:fill="009CDA"/>
            <w:tcMar>
              <w:top w:w="113" w:type="dxa"/>
              <w:left w:w="57" w:type="dxa"/>
              <w:bottom w:w="113" w:type="dxa"/>
              <w:right w:w="57" w:type="dxa"/>
            </w:tcMar>
            <w:hideMark/>
          </w:tcPr>
          <w:p w14:paraId="63661D3B" w14:textId="25320B89" w:rsidR="00EF134B" w:rsidRPr="00146F0D" w:rsidRDefault="00464F2D" w:rsidP="00146F0D">
            <w:pPr>
              <w:pStyle w:val="Koptabel"/>
            </w:pPr>
            <w:r>
              <w:t>Invulvelden</w:t>
            </w:r>
          </w:p>
        </w:tc>
      </w:tr>
      <w:tr w:rsidR="002E16C9" w:rsidRPr="006A597C" w14:paraId="3177BFAB" w14:textId="77777777" w:rsidTr="00A85C98">
        <w:trPr>
          <w:trHeight w:val="20"/>
        </w:trPr>
        <w:tc>
          <w:tcPr>
            <w:tcW w:w="4116" w:type="dxa"/>
            <w:tcBorders>
              <w:top w:val="nil"/>
            </w:tcBorders>
            <w:tcMar>
              <w:top w:w="113" w:type="dxa"/>
              <w:left w:w="57" w:type="dxa"/>
              <w:bottom w:w="113" w:type="dxa"/>
              <w:right w:w="57" w:type="dxa"/>
            </w:tcMar>
            <w:hideMark/>
          </w:tcPr>
          <w:p w14:paraId="2DD7A549" w14:textId="77777777" w:rsidR="002E16C9" w:rsidRDefault="002E16C9" w:rsidP="002E16C9">
            <w:pPr>
              <w:rPr>
                <w:bCs/>
              </w:rPr>
            </w:pPr>
            <w:r w:rsidRPr="009C010D">
              <w:rPr>
                <w:bCs/>
              </w:rPr>
              <w:t xml:space="preserve">Naam </w:t>
            </w:r>
            <w:r>
              <w:rPr>
                <w:bCs/>
              </w:rPr>
              <w:t>Gegadigde</w:t>
            </w:r>
            <w:r w:rsidRPr="009C010D">
              <w:rPr>
                <w:bCs/>
              </w:rPr>
              <w:t>:</w:t>
            </w:r>
          </w:p>
          <w:p w14:paraId="404C6DA1" w14:textId="37114D84" w:rsidR="002E16C9" w:rsidRPr="006A597C" w:rsidRDefault="002E16C9" w:rsidP="002E16C9"/>
        </w:tc>
        <w:tc>
          <w:tcPr>
            <w:tcW w:w="4961" w:type="dxa"/>
            <w:tcBorders>
              <w:top w:val="nil"/>
            </w:tcBorders>
            <w:noWrap/>
            <w:tcMar>
              <w:top w:w="113" w:type="dxa"/>
              <w:left w:w="57" w:type="dxa"/>
              <w:bottom w:w="113" w:type="dxa"/>
              <w:right w:w="57" w:type="dxa"/>
            </w:tcMar>
            <w:hideMark/>
          </w:tcPr>
          <w:p w14:paraId="4F169C51" w14:textId="44EC9D50" w:rsidR="002E16C9" w:rsidRPr="006A597C" w:rsidRDefault="002E16C9" w:rsidP="002E16C9"/>
        </w:tc>
      </w:tr>
      <w:tr w:rsidR="002E16C9" w:rsidRPr="006A597C" w14:paraId="56EE568E" w14:textId="77777777" w:rsidTr="00A85C98">
        <w:trPr>
          <w:trHeight w:val="20"/>
        </w:trPr>
        <w:tc>
          <w:tcPr>
            <w:tcW w:w="4116" w:type="dxa"/>
            <w:tcBorders>
              <w:top w:val="nil"/>
            </w:tcBorders>
            <w:tcMar>
              <w:top w:w="113" w:type="dxa"/>
              <w:left w:w="57" w:type="dxa"/>
              <w:bottom w:w="113" w:type="dxa"/>
              <w:right w:w="57" w:type="dxa"/>
            </w:tcMar>
            <w:hideMark/>
          </w:tcPr>
          <w:p w14:paraId="135EB5F5" w14:textId="77777777" w:rsidR="002E16C9" w:rsidRDefault="002E16C9" w:rsidP="002E16C9">
            <w:pPr>
              <w:rPr>
                <w:bCs/>
              </w:rPr>
            </w:pPr>
            <w:r>
              <w:rPr>
                <w:bCs/>
              </w:rPr>
              <w:t>Aanduiding referentieopdracht:</w:t>
            </w:r>
          </w:p>
          <w:p w14:paraId="5A00E0B5" w14:textId="445BDDF4" w:rsidR="002E16C9" w:rsidRPr="006A597C" w:rsidRDefault="002E16C9" w:rsidP="002E16C9"/>
        </w:tc>
        <w:tc>
          <w:tcPr>
            <w:tcW w:w="4961" w:type="dxa"/>
            <w:tcBorders>
              <w:top w:val="nil"/>
            </w:tcBorders>
            <w:noWrap/>
            <w:tcMar>
              <w:top w:w="113" w:type="dxa"/>
              <w:left w:w="57" w:type="dxa"/>
              <w:bottom w:w="113" w:type="dxa"/>
              <w:right w:w="57" w:type="dxa"/>
            </w:tcMar>
            <w:hideMark/>
          </w:tcPr>
          <w:p w14:paraId="6EB95492" w14:textId="33772317" w:rsidR="002E16C9" w:rsidRPr="006A597C" w:rsidRDefault="002E16C9" w:rsidP="002E16C9"/>
        </w:tc>
      </w:tr>
      <w:tr w:rsidR="002E16C9" w:rsidRPr="006A597C" w14:paraId="09E0A7F7" w14:textId="77777777" w:rsidTr="00A85C98">
        <w:trPr>
          <w:trHeight w:val="20"/>
        </w:trPr>
        <w:tc>
          <w:tcPr>
            <w:tcW w:w="4116" w:type="dxa"/>
            <w:tcBorders>
              <w:top w:val="nil"/>
            </w:tcBorders>
            <w:tcMar>
              <w:top w:w="113" w:type="dxa"/>
              <w:left w:w="57" w:type="dxa"/>
              <w:bottom w:w="113" w:type="dxa"/>
              <w:right w:w="57" w:type="dxa"/>
            </w:tcMar>
            <w:hideMark/>
          </w:tcPr>
          <w:p w14:paraId="107B669F" w14:textId="52762BB1" w:rsidR="002E16C9" w:rsidRPr="006A597C" w:rsidRDefault="002E16C9" w:rsidP="002E16C9">
            <w:r>
              <w:rPr>
                <w:rFonts w:cstheme="minorHAnsi"/>
              </w:rPr>
              <w:t>Korte beschrijving van de referentieopdracht en uitgevoerde werkzaamheden waaruit duidelijk blijkt dat aan de ervaringseisen wordt voldaan:</w:t>
            </w:r>
          </w:p>
        </w:tc>
        <w:tc>
          <w:tcPr>
            <w:tcW w:w="4961" w:type="dxa"/>
            <w:tcBorders>
              <w:top w:val="nil"/>
            </w:tcBorders>
            <w:noWrap/>
            <w:tcMar>
              <w:top w:w="113" w:type="dxa"/>
              <w:left w:w="57" w:type="dxa"/>
              <w:bottom w:w="113" w:type="dxa"/>
              <w:right w:w="57" w:type="dxa"/>
            </w:tcMar>
            <w:hideMark/>
          </w:tcPr>
          <w:p w14:paraId="691C9DDA" w14:textId="1A77165F" w:rsidR="002E16C9" w:rsidRPr="006A597C" w:rsidRDefault="002E16C9" w:rsidP="002E16C9"/>
        </w:tc>
      </w:tr>
      <w:tr w:rsidR="002E16C9" w:rsidRPr="006A597C" w14:paraId="69166FEE" w14:textId="77777777" w:rsidTr="00A85C98">
        <w:trPr>
          <w:trHeight w:val="20"/>
        </w:trPr>
        <w:tc>
          <w:tcPr>
            <w:tcW w:w="4116" w:type="dxa"/>
            <w:tcBorders>
              <w:top w:val="nil"/>
            </w:tcBorders>
            <w:tcMar>
              <w:top w:w="113" w:type="dxa"/>
              <w:left w:w="57" w:type="dxa"/>
              <w:bottom w:w="113" w:type="dxa"/>
              <w:right w:w="57" w:type="dxa"/>
            </w:tcMar>
            <w:hideMark/>
          </w:tcPr>
          <w:p w14:paraId="10C0AE40" w14:textId="77777777" w:rsidR="002E16C9" w:rsidRPr="009C010D" w:rsidRDefault="002E16C9" w:rsidP="002E16C9">
            <w:pPr>
              <w:autoSpaceDE w:val="0"/>
              <w:autoSpaceDN w:val="0"/>
              <w:adjustRightInd w:val="0"/>
              <w:rPr>
                <w:bCs/>
              </w:rPr>
            </w:pPr>
            <w:r w:rsidRPr="009C010D">
              <w:rPr>
                <w:bCs/>
              </w:rPr>
              <w:t xml:space="preserve">Datum aanvang + looptijd van </w:t>
            </w:r>
            <w:r>
              <w:rPr>
                <w:bCs/>
              </w:rPr>
              <w:t>het</w:t>
            </w:r>
          </w:p>
          <w:p w14:paraId="0A985433" w14:textId="4AE97629" w:rsidR="002E16C9" w:rsidRPr="006A597C" w:rsidRDefault="002E16C9" w:rsidP="002E16C9">
            <w:r>
              <w:rPr>
                <w:bCs/>
              </w:rPr>
              <w:t>referentieproject:</w:t>
            </w:r>
          </w:p>
        </w:tc>
        <w:tc>
          <w:tcPr>
            <w:tcW w:w="4961" w:type="dxa"/>
            <w:tcBorders>
              <w:top w:val="nil"/>
            </w:tcBorders>
            <w:noWrap/>
            <w:tcMar>
              <w:top w:w="113" w:type="dxa"/>
              <w:left w:w="57" w:type="dxa"/>
              <w:bottom w:w="113" w:type="dxa"/>
              <w:right w:w="57" w:type="dxa"/>
            </w:tcMar>
            <w:hideMark/>
          </w:tcPr>
          <w:p w14:paraId="10E2D51D" w14:textId="7966E379" w:rsidR="002E16C9" w:rsidRPr="006A597C" w:rsidRDefault="002E16C9" w:rsidP="002E16C9"/>
        </w:tc>
      </w:tr>
      <w:tr w:rsidR="002E16C9" w:rsidRPr="006A597C" w14:paraId="66E0EC91" w14:textId="77777777" w:rsidTr="00A85C98">
        <w:trPr>
          <w:trHeight w:val="20"/>
        </w:trPr>
        <w:tc>
          <w:tcPr>
            <w:tcW w:w="4116" w:type="dxa"/>
            <w:tcBorders>
              <w:top w:val="nil"/>
            </w:tcBorders>
            <w:tcMar>
              <w:top w:w="113" w:type="dxa"/>
              <w:left w:w="57" w:type="dxa"/>
              <w:bottom w:w="113" w:type="dxa"/>
              <w:right w:w="57" w:type="dxa"/>
            </w:tcMar>
            <w:hideMark/>
          </w:tcPr>
          <w:p w14:paraId="3993E2A5" w14:textId="77777777" w:rsidR="002E16C9" w:rsidRPr="009C010D" w:rsidRDefault="002E16C9" w:rsidP="002E16C9">
            <w:pPr>
              <w:autoSpaceDE w:val="0"/>
              <w:autoSpaceDN w:val="0"/>
              <w:adjustRightInd w:val="0"/>
              <w:rPr>
                <w:bCs/>
              </w:rPr>
            </w:pPr>
            <w:r w:rsidRPr="009C010D">
              <w:rPr>
                <w:bCs/>
              </w:rPr>
              <w:t xml:space="preserve">Datum </w:t>
            </w:r>
            <w:r>
              <w:rPr>
                <w:bCs/>
              </w:rPr>
              <w:t>oplevering</w:t>
            </w:r>
            <w:r w:rsidRPr="009C010D">
              <w:rPr>
                <w:bCs/>
              </w:rPr>
              <w:t xml:space="preserve"> van </w:t>
            </w:r>
            <w:r>
              <w:rPr>
                <w:bCs/>
              </w:rPr>
              <w:t>het</w:t>
            </w:r>
          </w:p>
          <w:p w14:paraId="1CD0F8B8" w14:textId="796A9D98" w:rsidR="002E16C9" w:rsidRPr="006A597C" w:rsidRDefault="002E16C9" w:rsidP="002E16C9">
            <w:r>
              <w:rPr>
                <w:bCs/>
              </w:rPr>
              <w:t>referentieproject:</w:t>
            </w:r>
          </w:p>
        </w:tc>
        <w:tc>
          <w:tcPr>
            <w:tcW w:w="4961" w:type="dxa"/>
            <w:tcBorders>
              <w:top w:val="nil"/>
            </w:tcBorders>
            <w:noWrap/>
            <w:tcMar>
              <w:top w:w="113" w:type="dxa"/>
              <w:left w:w="57" w:type="dxa"/>
              <w:bottom w:w="113" w:type="dxa"/>
              <w:right w:w="57" w:type="dxa"/>
            </w:tcMar>
            <w:hideMark/>
          </w:tcPr>
          <w:p w14:paraId="17E27CF8" w14:textId="0A2CBF44" w:rsidR="002E16C9" w:rsidRPr="006A597C" w:rsidRDefault="002E16C9" w:rsidP="002E16C9"/>
        </w:tc>
      </w:tr>
      <w:tr w:rsidR="002E16C9" w:rsidRPr="006A597C" w14:paraId="28306B7E" w14:textId="77777777" w:rsidTr="00A85C98">
        <w:trPr>
          <w:trHeight w:val="20"/>
        </w:trPr>
        <w:tc>
          <w:tcPr>
            <w:tcW w:w="4116" w:type="dxa"/>
            <w:tcBorders>
              <w:top w:val="nil"/>
            </w:tcBorders>
            <w:tcMar>
              <w:top w:w="113" w:type="dxa"/>
              <w:left w:w="57" w:type="dxa"/>
              <w:bottom w:w="113" w:type="dxa"/>
              <w:right w:w="57" w:type="dxa"/>
            </w:tcMar>
          </w:tcPr>
          <w:p w14:paraId="5C6A95DA" w14:textId="71B24EAB" w:rsidR="002E16C9" w:rsidRDefault="002E16C9" w:rsidP="002E16C9">
            <w:r>
              <w:rPr>
                <w:bCs/>
              </w:rPr>
              <w:t>Aannemingssom van het referentieproject (exclusief btw):</w:t>
            </w:r>
          </w:p>
        </w:tc>
        <w:tc>
          <w:tcPr>
            <w:tcW w:w="4961" w:type="dxa"/>
            <w:tcBorders>
              <w:top w:val="nil"/>
            </w:tcBorders>
            <w:noWrap/>
            <w:tcMar>
              <w:top w:w="113" w:type="dxa"/>
              <w:left w:w="57" w:type="dxa"/>
              <w:bottom w:w="113" w:type="dxa"/>
              <w:right w:w="57" w:type="dxa"/>
            </w:tcMar>
          </w:tcPr>
          <w:p w14:paraId="0003ADD5" w14:textId="77777777" w:rsidR="002E16C9" w:rsidRDefault="002E16C9" w:rsidP="002E16C9"/>
        </w:tc>
      </w:tr>
      <w:tr w:rsidR="002E16C9" w:rsidRPr="006A597C" w14:paraId="6C265198" w14:textId="77777777" w:rsidTr="00A85C98">
        <w:trPr>
          <w:trHeight w:val="20"/>
        </w:trPr>
        <w:tc>
          <w:tcPr>
            <w:tcW w:w="4116" w:type="dxa"/>
            <w:tcBorders>
              <w:top w:val="nil"/>
            </w:tcBorders>
            <w:tcMar>
              <w:top w:w="113" w:type="dxa"/>
              <w:left w:w="57" w:type="dxa"/>
              <w:bottom w:w="113" w:type="dxa"/>
              <w:right w:w="57" w:type="dxa"/>
            </w:tcMar>
          </w:tcPr>
          <w:p w14:paraId="64989392" w14:textId="6080F473" w:rsidR="002E16C9" w:rsidRDefault="002E16C9" w:rsidP="002E16C9">
            <w:r>
              <w:rPr>
                <w:bCs/>
              </w:rPr>
              <w:t>Gefactureerd bedrag van het referentieproject (exclusief btw):</w:t>
            </w:r>
          </w:p>
        </w:tc>
        <w:tc>
          <w:tcPr>
            <w:tcW w:w="4961" w:type="dxa"/>
            <w:tcBorders>
              <w:top w:val="nil"/>
            </w:tcBorders>
            <w:noWrap/>
            <w:tcMar>
              <w:top w:w="113" w:type="dxa"/>
              <w:left w:w="57" w:type="dxa"/>
              <w:bottom w:w="113" w:type="dxa"/>
              <w:right w:w="57" w:type="dxa"/>
            </w:tcMar>
          </w:tcPr>
          <w:p w14:paraId="4C6224B0" w14:textId="77777777" w:rsidR="002E16C9" w:rsidRDefault="002E16C9" w:rsidP="002E16C9"/>
        </w:tc>
      </w:tr>
      <w:tr w:rsidR="002E16C9" w:rsidRPr="006A597C" w14:paraId="76EC12B2" w14:textId="77777777" w:rsidTr="00A85C98">
        <w:trPr>
          <w:trHeight w:val="20"/>
        </w:trPr>
        <w:tc>
          <w:tcPr>
            <w:tcW w:w="4116" w:type="dxa"/>
            <w:tcBorders>
              <w:top w:val="nil"/>
            </w:tcBorders>
            <w:tcMar>
              <w:top w:w="113" w:type="dxa"/>
              <w:left w:w="57" w:type="dxa"/>
              <w:bottom w:w="113" w:type="dxa"/>
              <w:right w:w="57" w:type="dxa"/>
            </w:tcMar>
          </w:tcPr>
          <w:p w14:paraId="1515365F" w14:textId="4E2EC335" w:rsidR="002E16C9" w:rsidRDefault="002E16C9" w:rsidP="002E16C9">
            <w:r>
              <w:rPr>
                <w:rFonts w:cstheme="minorHAnsi"/>
              </w:rPr>
              <w:t>Is het referentieproject uitgevoerd in Combinatie?</w:t>
            </w:r>
          </w:p>
        </w:tc>
        <w:tc>
          <w:tcPr>
            <w:tcW w:w="4961" w:type="dxa"/>
            <w:tcBorders>
              <w:top w:val="nil"/>
            </w:tcBorders>
            <w:noWrap/>
            <w:tcMar>
              <w:top w:w="113" w:type="dxa"/>
              <w:left w:w="57" w:type="dxa"/>
              <w:bottom w:w="113" w:type="dxa"/>
              <w:right w:w="57" w:type="dxa"/>
            </w:tcMar>
          </w:tcPr>
          <w:p w14:paraId="7303A384" w14:textId="77777777" w:rsidR="002E16C9" w:rsidRDefault="002E16C9" w:rsidP="002E16C9">
            <w:pPr>
              <w:suppressAutoHyphens/>
              <w:jc w:val="both"/>
              <w:rPr>
                <w:rFonts w:cstheme="minorHAnsi"/>
              </w:rPr>
            </w:pPr>
            <w:r>
              <w:rPr>
                <w:rFonts w:cstheme="minorHAnsi"/>
              </w:rPr>
              <w:t>Ja / Nee</w:t>
            </w:r>
          </w:p>
          <w:p w14:paraId="6DA4E1EE" w14:textId="77777777" w:rsidR="002E16C9" w:rsidRDefault="002E16C9" w:rsidP="002E16C9">
            <w:pPr>
              <w:pStyle w:val="Lijstalinea"/>
              <w:widowControl w:val="0"/>
              <w:ind w:left="0"/>
              <w:rPr>
                <w:rFonts w:asciiTheme="minorHAnsi" w:hAnsiTheme="minorHAnsi" w:cstheme="minorHAnsi"/>
                <w:sz w:val="20"/>
              </w:rPr>
            </w:pPr>
            <w:r w:rsidRPr="009F0B7C">
              <w:rPr>
                <w:rFonts w:asciiTheme="minorHAnsi" w:hAnsiTheme="minorHAnsi" w:cstheme="minorHAnsi"/>
                <w:sz w:val="20"/>
                <w:highlight w:val="cyan"/>
              </w:rPr>
              <w:t>[doorhalen wat niet van toepassing is]</w:t>
            </w:r>
          </w:p>
          <w:p w14:paraId="697C65B7" w14:textId="77777777" w:rsidR="002E16C9" w:rsidRDefault="002E16C9" w:rsidP="002E16C9">
            <w:pPr>
              <w:pStyle w:val="Lijstalinea"/>
              <w:widowControl w:val="0"/>
              <w:ind w:left="0"/>
              <w:rPr>
                <w:rFonts w:asciiTheme="minorHAnsi" w:hAnsiTheme="minorHAnsi" w:cstheme="minorHAnsi"/>
                <w:sz w:val="20"/>
              </w:rPr>
            </w:pPr>
          </w:p>
          <w:p w14:paraId="6456F9DD" w14:textId="77777777" w:rsidR="002E16C9" w:rsidRDefault="002E16C9" w:rsidP="002E16C9">
            <w:pPr>
              <w:pStyle w:val="Lijstalinea"/>
              <w:widowControl w:val="0"/>
              <w:ind w:left="0"/>
              <w:rPr>
                <w:rFonts w:cstheme="minorHAnsi"/>
                <w:sz w:val="20"/>
                <w:szCs w:val="20"/>
              </w:rPr>
            </w:pPr>
            <w:r w:rsidRPr="00262356">
              <w:rPr>
                <w:rFonts w:asciiTheme="minorHAnsi" w:hAnsiTheme="minorHAnsi" w:cstheme="minorHAnsi"/>
                <w:sz w:val="20"/>
              </w:rPr>
              <w:t xml:space="preserve">Indien het </w:t>
            </w:r>
            <w:r w:rsidRPr="00547118">
              <w:rPr>
                <w:rFonts w:asciiTheme="minorHAnsi" w:hAnsiTheme="minorHAnsi" w:cstheme="minorHAnsi"/>
                <w:sz w:val="20"/>
                <w:szCs w:val="20"/>
              </w:rPr>
              <w:t>werk is uitgevoerd in Combinatie</w:t>
            </w:r>
            <w:r>
              <w:rPr>
                <w:rFonts w:asciiTheme="minorHAnsi" w:hAnsiTheme="minorHAnsi" w:cstheme="minorHAnsi"/>
                <w:sz w:val="20"/>
                <w:szCs w:val="20"/>
              </w:rPr>
              <w:t>, invullen w</w:t>
            </w:r>
            <w:r w:rsidRPr="00547118">
              <w:rPr>
                <w:rFonts w:cstheme="minorHAnsi"/>
                <w:sz w:val="20"/>
                <w:szCs w:val="20"/>
              </w:rPr>
              <w:t>elke onderdelen van het referentieproject daadwerkelijk door Gegadigde zijn uitgevoerd:</w:t>
            </w:r>
          </w:p>
          <w:p w14:paraId="69D3A19E" w14:textId="77777777" w:rsidR="002E16C9" w:rsidRDefault="002E16C9" w:rsidP="002E16C9"/>
        </w:tc>
      </w:tr>
      <w:tr w:rsidR="002E16C9" w:rsidRPr="006A597C" w14:paraId="62EB4FCB" w14:textId="77777777" w:rsidTr="00A85C98">
        <w:trPr>
          <w:trHeight w:val="20"/>
        </w:trPr>
        <w:tc>
          <w:tcPr>
            <w:tcW w:w="4116" w:type="dxa"/>
            <w:tcBorders>
              <w:top w:val="nil"/>
            </w:tcBorders>
            <w:tcMar>
              <w:top w:w="113" w:type="dxa"/>
              <w:left w:w="57" w:type="dxa"/>
              <w:bottom w:w="113" w:type="dxa"/>
              <w:right w:w="57" w:type="dxa"/>
            </w:tcMar>
          </w:tcPr>
          <w:p w14:paraId="599630DF" w14:textId="77BC9210" w:rsidR="002E16C9" w:rsidRDefault="002E16C9" w:rsidP="002E16C9">
            <w:r>
              <w:rPr>
                <w:rFonts w:cstheme="minorHAnsi"/>
              </w:rPr>
              <w:t>Doet Gegadigde voor het referentieproject een beroep op een Derde?</w:t>
            </w:r>
          </w:p>
        </w:tc>
        <w:tc>
          <w:tcPr>
            <w:tcW w:w="4961" w:type="dxa"/>
            <w:tcBorders>
              <w:top w:val="nil"/>
            </w:tcBorders>
            <w:noWrap/>
            <w:tcMar>
              <w:top w:w="113" w:type="dxa"/>
              <w:left w:w="57" w:type="dxa"/>
              <w:bottom w:w="113" w:type="dxa"/>
              <w:right w:w="57" w:type="dxa"/>
            </w:tcMar>
          </w:tcPr>
          <w:p w14:paraId="183C568B" w14:textId="77777777" w:rsidR="002E16C9" w:rsidRDefault="002E16C9" w:rsidP="002E16C9">
            <w:pPr>
              <w:suppressAutoHyphens/>
              <w:jc w:val="both"/>
              <w:rPr>
                <w:rFonts w:cstheme="minorHAnsi"/>
              </w:rPr>
            </w:pPr>
            <w:r>
              <w:rPr>
                <w:rFonts w:cstheme="minorHAnsi"/>
              </w:rPr>
              <w:t>Ja / Nee</w:t>
            </w:r>
          </w:p>
          <w:p w14:paraId="71DDBEBD" w14:textId="5DD0C72B" w:rsidR="002E16C9" w:rsidRDefault="002E16C9" w:rsidP="002E16C9">
            <w:r w:rsidRPr="00CA7261">
              <w:rPr>
                <w:rFonts w:asciiTheme="minorHAnsi" w:hAnsiTheme="minorHAnsi" w:cstheme="minorHAnsi"/>
                <w:sz w:val="20"/>
                <w:highlight w:val="cyan"/>
              </w:rPr>
              <w:t>[doorhalen wat niet van toepassing is]</w:t>
            </w:r>
          </w:p>
        </w:tc>
      </w:tr>
      <w:tr w:rsidR="002E16C9" w:rsidRPr="006A597C" w14:paraId="09D48B51" w14:textId="77777777" w:rsidTr="00A85C98">
        <w:trPr>
          <w:trHeight w:val="20"/>
        </w:trPr>
        <w:tc>
          <w:tcPr>
            <w:tcW w:w="4116" w:type="dxa"/>
            <w:tcBorders>
              <w:top w:val="nil"/>
            </w:tcBorders>
            <w:tcMar>
              <w:top w:w="113" w:type="dxa"/>
              <w:left w:w="57" w:type="dxa"/>
              <w:bottom w:w="113" w:type="dxa"/>
              <w:right w:w="57" w:type="dxa"/>
            </w:tcMar>
          </w:tcPr>
          <w:p w14:paraId="786117C1" w14:textId="2D75B110" w:rsidR="002E16C9" w:rsidRDefault="002E16C9" w:rsidP="002E16C9">
            <w:r w:rsidRPr="009C010D">
              <w:rPr>
                <w:bCs/>
              </w:rPr>
              <w:t>Naam organisatie</w:t>
            </w:r>
            <w:r>
              <w:rPr>
                <w:bCs/>
              </w:rPr>
              <w:t xml:space="preserve"> opdrachtgever van het referentieproject</w:t>
            </w:r>
            <w:r w:rsidRPr="009C010D">
              <w:rPr>
                <w:bCs/>
              </w:rPr>
              <w:t>:</w:t>
            </w:r>
          </w:p>
        </w:tc>
        <w:tc>
          <w:tcPr>
            <w:tcW w:w="4961" w:type="dxa"/>
            <w:tcBorders>
              <w:top w:val="nil"/>
            </w:tcBorders>
            <w:noWrap/>
            <w:tcMar>
              <w:top w:w="113" w:type="dxa"/>
              <w:left w:w="57" w:type="dxa"/>
              <w:bottom w:w="113" w:type="dxa"/>
              <w:right w:w="57" w:type="dxa"/>
            </w:tcMar>
          </w:tcPr>
          <w:p w14:paraId="3FD92E5D" w14:textId="77777777" w:rsidR="002E16C9" w:rsidRDefault="002E16C9" w:rsidP="002E16C9"/>
        </w:tc>
      </w:tr>
      <w:tr w:rsidR="002E16C9" w:rsidRPr="006A597C" w14:paraId="01E0618A" w14:textId="77777777" w:rsidTr="00A85C98">
        <w:trPr>
          <w:trHeight w:val="20"/>
        </w:trPr>
        <w:tc>
          <w:tcPr>
            <w:tcW w:w="4116" w:type="dxa"/>
            <w:tcBorders>
              <w:top w:val="nil"/>
            </w:tcBorders>
            <w:tcMar>
              <w:top w:w="113" w:type="dxa"/>
              <w:left w:w="57" w:type="dxa"/>
              <w:bottom w:w="113" w:type="dxa"/>
              <w:right w:w="57" w:type="dxa"/>
            </w:tcMar>
          </w:tcPr>
          <w:p w14:paraId="3E69995B" w14:textId="171670A2" w:rsidR="002E16C9" w:rsidRDefault="002E16C9" w:rsidP="002E16C9">
            <w:r w:rsidRPr="009C010D">
              <w:rPr>
                <w:bCs/>
              </w:rPr>
              <w:t>Type organisatie</w:t>
            </w:r>
            <w:r>
              <w:rPr>
                <w:bCs/>
              </w:rPr>
              <w:t xml:space="preserve"> opdrachtgever van het referentieproject</w:t>
            </w:r>
            <w:r w:rsidRPr="009C010D">
              <w:rPr>
                <w:bCs/>
              </w:rPr>
              <w:t>:</w:t>
            </w:r>
          </w:p>
        </w:tc>
        <w:tc>
          <w:tcPr>
            <w:tcW w:w="4961" w:type="dxa"/>
            <w:tcBorders>
              <w:top w:val="nil"/>
            </w:tcBorders>
            <w:noWrap/>
            <w:tcMar>
              <w:top w:w="113" w:type="dxa"/>
              <w:left w:w="57" w:type="dxa"/>
              <w:bottom w:w="113" w:type="dxa"/>
              <w:right w:w="57" w:type="dxa"/>
            </w:tcMar>
          </w:tcPr>
          <w:p w14:paraId="742D1DE2" w14:textId="77777777" w:rsidR="002E16C9" w:rsidRDefault="002E16C9" w:rsidP="002E16C9"/>
        </w:tc>
      </w:tr>
      <w:tr w:rsidR="002E16C9" w:rsidRPr="006A597C" w14:paraId="5C26FB4B" w14:textId="77777777" w:rsidTr="00A85C98">
        <w:trPr>
          <w:trHeight w:val="20"/>
        </w:trPr>
        <w:tc>
          <w:tcPr>
            <w:tcW w:w="4116" w:type="dxa"/>
            <w:tcBorders>
              <w:top w:val="nil"/>
            </w:tcBorders>
            <w:tcMar>
              <w:top w:w="113" w:type="dxa"/>
              <w:left w:w="57" w:type="dxa"/>
              <w:bottom w:w="113" w:type="dxa"/>
              <w:right w:w="57" w:type="dxa"/>
            </w:tcMar>
          </w:tcPr>
          <w:p w14:paraId="180A971E" w14:textId="52EBA4B5" w:rsidR="002E16C9" w:rsidRDefault="002E16C9" w:rsidP="002E16C9">
            <w:r w:rsidRPr="009C010D">
              <w:rPr>
                <w:bCs/>
              </w:rPr>
              <w:t>Adres &amp; vestigingsplaats organisatie</w:t>
            </w:r>
            <w:r>
              <w:rPr>
                <w:bCs/>
              </w:rPr>
              <w:t xml:space="preserve"> opdrachtgever van het referentieproject</w:t>
            </w:r>
            <w:r w:rsidRPr="009C010D">
              <w:rPr>
                <w:bCs/>
              </w:rPr>
              <w:t>:</w:t>
            </w:r>
          </w:p>
        </w:tc>
        <w:tc>
          <w:tcPr>
            <w:tcW w:w="4961" w:type="dxa"/>
            <w:tcBorders>
              <w:top w:val="nil"/>
            </w:tcBorders>
            <w:noWrap/>
            <w:tcMar>
              <w:top w:w="113" w:type="dxa"/>
              <w:left w:w="57" w:type="dxa"/>
              <w:bottom w:w="113" w:type="dxa"/>
              <w:right w:w="57" w:type="dxa"/>
            </w:tcMar>
          </w:tcPr>
          <w:p w14:paraId="69542547" w14:textId="77777777" w:rsidR="002E16C9" w:rsidRDefault="002E16C9" w:rsidP="002E16C9"/>
        </w:tc>
      </w:tr>
      <w:tr w:rsidR="002E16C9" w:rsidRPr="006A597C" w14:paraId="02456709" w14:textId="77777777" w:rsidTr="00A85C98">
        <w:trPr>
          <w:trHeight w:val="20"/>
        </w:trPr>
        <w:tc>
          <w:tcPr>
            <w:tcW w:w="4116" w:type="dxa"/>
            <w:tcBorders>
              <w:top w:val="nil"/>
            </w:tcBorders>
            <w:tcMar>
              <w:top w:w="113" w:type="dxa"/>
              <w:left w:w="57" w:type="dxa"/>
              <w:bottom w:w="113" w:type="dxa"/>
              <w:right w:w="57" w:type="dxa"/>
            </w:tcMar>
          </w:tcPr>
          <w:p w14:paraId="5E8358AA" w14:textId="351A93E3" w:rsidR="002E16C9" w:rsidRDefault="002E16C9" w:rsidP="002E16C9">
            <w:r w:rsidRPr="009C010D">
              <w:rPr>
                <w:bCs/>
              </w:rPr>
              <w:t>Naam contactpersoon</w:t>
            </w:r>
            <w:r>
              <w:rPr>
                <w:bCs/>
              </w:rPr>
              <w:t xml:space="preserve"> van de opdrachtgever van het referentieproject</w:t>
            </w:r>
            <w:r w:rsidRPr="009C010D">
              <w:rPr>
                <w:bCs/>
              </w:rPr>
              <w:t>:</w:t>
            </w:r>
          </w:p>
        </w:tc>
        <w:tc>
          <w:tcPr>
            <w:tcW w:w="4961" w:type="dxa"/>
            <w:tcBorders>
              <w:top w:val="nil"/>
            </w:tcBorders>
            <w:noWrap/>
            <w:tcMar>
              <w:top w:w="113" w:type="dxa"/>
              <w:left w:w="57" w:type="dxa"/>
              <w:bottom w:w="113" w:type="dxa"/>
              <w:right w:w="57" w:type="dxa"/>
            </w:tcMar>
          </w:tcPr>
          <w:p w14:paraId="6FED6B97" w14:textId="77777777" w:rsidR="002E16C9" w:rsidRDefault="002E16C9" w:rsidP="002E16C9"/>
        </w:tc>
      </w:tr>
      <w:tr w:rsidR="002E16C9" w:rsidRPr="006A597C" w14:paraId="0EA75111" w14:textId="77777777" w:rsidTr="00A85C98">
        <w:trPr>
          <w:trHeight w:val="20"/>
        </w:trPr>
        <w:tc>
          <w:tcPr>
            <w:tcW w:w="4116" w:type="dxa"/>
            <w:tcBorders>
              <w:top w:val="nil"/>
            </w:tcBorders>
            <w:tcMar>
              <w:top w:w="113" w:type="dxa"/>
              <w:left w:w="57" w:type="dxa"/>
              <w:bottom w:w="113" w:type="dxa"/>
              <w:right w:w="57" w:type="dxa"/>
            </w:tcMar>
          </w:tcPr>
          <w:p w14:paraId="3B8E7C64" w14:textId="57A84707" w:rsidR="002E16C9" w:rsidRDefault="002E16C9" w:rsidP="002E16C9">
            <w:r w:rsidRPr="009C010D">
              <w:rPr>
                <w:bCs/>
              </w:rPr>
              <w:t>Telefoonnummer contactpersoon</w:t>
            </w:r>
            <w:r>
              <w:rPr>
                <w:bCs/>
              </w:rPr>
              <w:t xml:space="preserve"> van de opdrachtgever van het referentieproject</w:t>
            </w:r>
            <w:r w:rsidRPr="009C010D">
              <w:rPr>
                <w:bCs/>
              </w:rPr>
              <w:t>:</w:t>
            </w:r>
          </w:p>
        </w:tc>
        <w:tc>
          <w:tcPr>
            <w:tcW w:w="4961" w:type="dxa"/>
            <w:tcBorders>
              <w:top w:val="nil"/>
            </w:tcBorders>
            <w:noWrap/>
            <w:tcMar>
              <w:top w:w="113" w:type="dxa"/>
              <w:left w:w="57" w:type="dxa"/>
              <w:bottom w:w="113" w:type="dxa"/>
              <w:right w:w="57" w:type="dxa"/>
            </w:tcMar>
          </w:tcPr>
          <w:p w14:paraId="6446E40A" w14:textId="77777777" w:rsidR="002E16C9" w:rsidRDefault="002E16C9" w:rsidP="002E16C9"/>
        </w:tc>
      </w:tr>
    </w:tbl>
    <w:p w14:paraId="504E63A8" w14:textId="77777777" w:rsidR="00EF134B" w:rsidRDefault="00EF134B" w:rsidP="00096F21"/>
    <w:p w14:paraId="0473836E" w14:textId="77777777" w:rsidR="00A85C98" w:rsidRDefault="00A85C98" w:rsidP="00096F21"/>
    <w:p w14:paraId="4D9622CC" w14:textId="77777777" w:rsidR="00A85C98" w:rsidRDefault="00A85C98" w:rsidP="00096F21"/>
    <w:p w14:paraId="0DF31483" w14:textId="77777777" w:rsidR="00A85C98" w:rsidRDefault="00A85C98" w:rsidP="00096F21"/>
    <w:p w14:paraId="163C27AC" w14:textId="77777777" w:rsidR="00A85C98" w:rsidRDefault="00A85C98" w:rsidP="00096F21"/>
    <w:p w14:paraId="6271F49A" w14:textId="040318C4" w:rsidR="00A85C98" w:rsidRPr="00F93857" w:rsidRDefault="005A0BAF" w:rsidP="00F93857">
      <w:pPr>
        <w:pStyle w:val="Lijstalinea"/>
        <w:widowControl w:val="0"/>
        <w:ind w:left="0"/>
        <w:rPr>
          <w:rFonts w:asciiTheme="minorHAnsi" w:hAnsiTheme="minorHAnsi"/>
          <w:sz w:val="20"/>
          <w:u w:val="single"/>
        </w:rPr>
      </w:pPr>
      <w:r w:rsidRPr="00221943">
        <w:rPr>
          <w:rFonts w:asciiTheme="minorHAnsi" w:hAnsiTheme="minorHAnsi"/>
          <w:sz w:val="20"/>
          <w:u w:val="single"/>
        </w:rPr>
        <w:lastRenderedPageBreak/>
        <w:t>ONDERTEKENING DOOR GEGADIGDE:</w:t>
      </w:r>
    </w:p>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4116"/>
        <w:gridCol w:w="4961"/>
      </w:tblGrid>
      <w:tr w:rsidR="00A85C98" w:rsidRPr="00146F0D" w14:paraId="53048492" w14:textId="77777777" w:rsidTr="00456E2B">
        <w:trPr>
          <w:trHeight w:val="20"/>
          <w:tblHeader/>
        </w:trPr>
        <w:tc>
          <w:tcPr>
            <w:tcW w:w="4116" w:type="dxa"/>
            <w:tcBorders>
              <w:top w:val="nil"/>
              <w:bottom w:val="nil"/>
            </w:tcBorders>
            <w:shd w:val="clear" w:color="auto" w:fill="009CDA"/>
            <w:tcMar>
              <w:top w:w="113" w:type="dxa"/>
              <w:left w:w="57" w:type="dxa"/>
              <w:bottom w:w="113" w:type="dxa"/>
              <w:right w:w="57" w:type="dxa"/>
            </w:tcMar>
            <w:hideMark/>
          </w:tcPr>
          <w:p w14:paraId="48C19F92" w14:textId="1BE75A9E" w:rsidR="00A85C98" w:rsidRPr="00146F0D" w:rsidRDefault="004A1A41" w:rsidP="00456E2B">
            <w:pPr>
              <w:pStyle w:val="Koptabel"/>
            </w:pPr>
            <w:r>
              <w:t>Gegevens Gegadigde</w:t>
            </w:r>
          </w:p>
        </w:tc>
        <w:tc>
          <w:tcPr>
            <w:tcW w:w="4961" w:type="dxa"/>
            <w:tcBorders>
              <w:top w:val="nil"/>
              <w:bottom w:val="nil"/>
            </w:tcBorders>
            <w:shd w:val="clear" w:color="auto" w:fill="009CDA"/>
            <w:tcMar>
              <w:top w:w="113" w:type="dxa"/>
              <w:left w:w="57" w:type="dxa"/>
              <w:bottom w:w="113" w:type="dxa"/>
              <w:right w:w="57" w:type="dxa"/>
            </w:tcMar>
            <w:hideMark/>
          </w:tcPr>
          <w:p w14:paraId="471385E5" w14:textId="77777777" w:rsidR="00A85C98" w:rsidRPr="00146F0D" w:rsidRDefault="00A85C98" w:rsidP="00456E2B">
            <w:pPr>
              <w:pStyle w:val="Koptabel"/>
            </w:pPr>
            <w:r>
              <w:t>Invulvelden</w:t>
            </w:r>
          </w:p>
        </w:tc>
      </w:tr>
      <w:tr w:rsidR="00A85C98" w:rsidRPr="006A597C" w14:paraId="6D87912A" w14:textId="77777777" w:rsidTr="00456E2B">
        <w:trPr>
          <w:trHeight w:val="20"/>
        </w:trPr>
        <w:tc>
          <w:tcPr>
            <w:tcW w:w="4116" w:type="dxa"/>
            <w:tcBorders>
              <w:top w:val="nil"/>
            </w:tcBorders>
            <w:tcMar>
              <w:top w:w="113" w:type="dxa"/>
              <w:left w:w="57" w:type="dxa"/>
              <w:bottom w:w="113" w:type="dxa"/>
              <w:right w:w="57" w:type="dxa"/>
            </w:tcMar>
            <w:hideMark/>
          </w:tcPr>
          <w:p w14:paraId="6F5EC1D5" w14:textId="77777777" w:rsidR="00A85C98" w:rsidRDefault="00A85C98" w:rsidP="00456E2B">
            <w:pPr>
              <w:rPr>
                <w:bCs/>
              </w:rPr>
            </w:pPr>
            <w:r w:rsidRPr="009C010D">
              <w:rPr>
                <w:bCs/>
              </w:rPr>
              <w:t xml:space="preserve">Naam </w:t>
            </w:r>
            <w:r>
              <w:rPr>
                <w:bCs/>
              </w:rPr>
              <w:t>Gegadigde</w:t>
            </w:r>
            <w:r w:rsidRPr="009C010D">
              <w:rPr>
                <w:bCs/>
              </w:rPr>
              <w:t>:</w:t>
            </w:r>
          </w:p>
          <w:p w14:paraId="213EFEB1" w14:textId="77777777" w:rsidR="00A85C98" w:rsidRPr="006A597C" w:rsidRDefault="00A85C98" w:rsidP="00456E2B"/>
        </w:tc>
        <w:tc>
          <w:tcPr>
            <w:tcW w:w="4961" w:type="dxa"/>
            <w:tcBorders>
              <w:top w:val="nil"/>
            </w:tcBorders>
            <w:noWrap/>
            <w:tcMar>
              <w:top w:w="113" w:type="dxa"/>
              <w:left w:w="57" w:type="dxa"/>
              <w:bottom w:w="113" w:type="dxa"/>
              <w:right w:w="57" w:type="dxa"/>
            </w:tcMar>
            <w:hideMark/>
          </w:tcPr>
          <w:p w14:paraId="08BD9EF3" w14:textId="77777777" w:rsidR="00A85C98" w:rsidRPr="006A597C" w:rsidRDefault="00A85C98" w:rsidP="00456E2B"/>
        </w:tc>
      </w:tr>
      <w:tr w:rsidR="00A85C98" w:rsidRPr="006A597C" w14:paraId="13568735" w14:textId="77777777" w:rsidTr="00456E2B">
        <w:trPr>
          <w:trHeight w:val="20"/>
        </w:trPr>
        <w:tc>
          <w:tcPr>
            <w:tcW w:w="4116" w:type="dxa"/>
            <w:tcBorders>
              <w:top w:val="nil"/>
            </w:tcBorders>
            <w:tcMar>
              <w:top w:w="113" w:type="dxa"/>
              <w:left w:w="57" w:type="dxa"/>
              <w:bottom w:w="113" w:type="dxa"/>
              <w:right w:w="57" w:type="dxa"/>
            </w:tcMar>
            <w:hideMark/>
          </w:tcPr>
          <w:p w14:paraId="04D8DDA4" w14:textId="77777777" w:rsidR="00A85C98" w:rsidRDefault="00A85C98" w:rsidP="00456E2B">
            <w:pPr>
              <w:rPr>
                <w:bCs/>
              </w:rPr>
            </w:pPr>
            <w:r>
              <w:rPr>
                <w:bCs/>
              </w:rPr>
              <w:t>Aanduiding referentieopdracht:</w:t>
            </w:r>
          </w:p>
          <w:p w14:paraId="0EBB86EA" w14:textId="77777777" w:rsidR="00A85C98" w:rsidRPr="006A597C" w:rsidRDefault="00A85C98" w:rsidP="00456E2B"/>
        </w:tc>
        <w:tc>
          <w:tcPr>
            <w:tcW w:w="4961" w:type="dxa"/>
            <w:tcBorders>
              <w:top w:val="nil"/>
            </w:tcBorders>
            <w:noWrap/>
            <w:tcMar>
              <w:top w:w="113" w:type="dxa"/>
              <w:left w:w="57" w:type="dxa"/>
              <w:bottom w:w="113" w:type="dxa"/>
              <w:right w:w="57" w:type="dxa"/>
            </w:tcMar>
            <w:hideMark/>
          </w:tcPr>
          <w:p w14:paraId="4B338A89" w14:textId="77777777" w:rsidR="00A85C98" w:rsidRPr="006A597C" w:rsidRDefault="00A85C98" w:rsidP="00456E2B"/>
        </w:tc>
      </w:tr>
      <w:tr w:rsidR="00F37FFE" w:rsidRPr="006A597C" w14:paraId="7F5A10F1" w14:textId="77777777" w:rsidTr="00456E2B">
        <w:trPr>
          <w:trHeight w:val="20"/>
        </w:trPr>
        <w:tc>
          <w:tcPr>
            <w:tcW w:w="4116" w:type="dxa"/>
            <w:tcBorders>
              <w:top w:val="nil"/>
            </w:tcBorders>
            <w:tcMar>
              <w:top w:w="113" w:type="dxa"/>
              <w:left w:w="57" w:type="dxa"/>
              <w:bottom w:w="113" w:type="dxa"/>
              <w:right w:w="57" w:type="dxa"/>
            </w:tcMar>
          </w:tcPr>
          <w:p w14:paraId="05A1AC72" w14:textId="15ECF2C7" w:rsidR="00F37FFE" w:rsidRDefault="00F37FFE" w:rsidP="00F37FFE">
            <w:pPr>
              <w:rPr>
                <w:bCs/>
              </w:rPr>
            </w:pPr>
            <w:r>
              <w:rPr>
                <w:rFonts w:cstheme="minorHAnsi"/>
              </w:rPr>
              <w:t>Korte beschrijving van de referentieopdracht en uitgevoerde werkzaamheden waaruit duidelijk blijkt dat aan de ervaringseisen wordt voldaan:</w:t>
            </w:r>
          </w:p>
        </w:tc>
        <w:tc>
          <w:tcPr>
            <w:tcW w:w="4961" w:type="dxa"/>
            <w:tcBorders>
              <w:top w:val="nil"/>
            </w:tcBorders>
            <w:noWrap/>
            <w:tcMar>
              <w:top w:w="113" w:type="dxa"/>
              <w:left w:w="57" w:type="dxa"/>
              <w:bottom w:w="113" w:type="dxa"/>
              <w:right w:w="57" w:type="dxa"/>
            </w:tcMar>
          </w:tcPr>
          <w:p w14:paraId="2661572D" w14:textId="77777777" w:rsidR="00F37FFE" w:rsidRPr="006A597C" w:rsidRDefault="00F37FFE" w:rsidP="00F37FFE"/>
        </w:tc>
      </w:tr>
      <w:tr w:rsidR="00F37FFE" w:rsidRPr="006A597C" w14:paraId="3592B775" w14:textId="77777777" w:rsidTr="00F37FFE">
        <w:trPr>
          <w:trHeight w:val="20"/>
        </w:trPr>
        <w:tc>
          <w:tcPr>
            <w:tcW w:w="4116" w:type="dxa"/>
            <w:tcBorders>
              <w:top w:val="nil"/>
            </w:tcBorders>
            <w:tcMar>
              <w:top w:w="113" w:type="dxa"/>
              <w:left w:w="57" w:type="dxa"/>
              <w:bottom w:w="113" w:type="dxa"/>
              <w:right w:w="57" w:type="dxa"/>
            </w:tcMar>
          </w:tcPr>
          <w:p w14:paraId="3E2A838D" w14:textId="77777777" w:rsidR="00F37FFE" w:rsidRPr="009C010D" w:rsidRDefault="00F37FFE" w:rsidP="00F37FFE">
            <w:pPr>
              <w:autoSpaceDE w:val="0"/>
              <w:autoSpaceDN w:val="0"/>
              <w:adjustRightInd w:val="0"/>
              <w:rPr>
                <w:bCs/>
              </w:rPr>
            </w:pPr>
            <w:r w:rsidRPr="009C010D">
              <w:rPr>
                <w:bCs/>
              </w:rPr>
              <w:t xml:space="preserve">Datum aanvang + looptijd van </w:t>
            </w:r>
            <w:r>
              <w:rPr>
                <w:bCs/>
              </w:rPr>
              <w:t>het</w:t>
            </w:r>
          </w:p>
          <w:p w14:paraId="798DC322" w14:textId="0005881A" w:rsidR="00F37FFE" w:rsidRPr="006A597C" w:rsidRDefault="00F37FFE" w:rsidP="00F37FFE">
            <w:r>
              <w:rPr>
                <w:bCs/>
              </w:rPr>
              <w:t>referentieproject:</w:t>
            </w:r>
          </w:p>
        </w:tc>
        <w:tc>
          <w:tcPr>
            <w:tcW w:w="4961" w:type="dxa"/>
            <w:tcBorders>
              <w:top w:val="nil"/>
            </w:tcBorders>
            <w:noWrap/>
            <w:tcMar>
              <w:top w:w="113" w:type="dxa"/>
              <w:left w:w="57" w:type="dxa"/>
              <w:bottom w:w="113" w:type="dxa"/>
              <w:right w:w="57" w:type="dxa"/>
            </w:tcMar>
            <w:hideMark/>
          </w:tcPr>
          <w:p w14:paraId="4E83E91C" w14:textId="77777777" w:rsidR="00F37FFE" w:rsidRPr="006A597C" w:rsidRDefault="00F37FFE" w:rsidP="00F37FFE"/>
        </w:tc>
      </w:tr>
      <w:tr w:rsidR="00F37FFE" w:rsidRPr="006A597C" w14:paraId="063760E2" w14:textId="77777777" w:rsidTr="004A1A41">
        <w:trPr>
          <w:trHeight w:val="1261"/>
        </w:trPr>
        <w:tc>
          <w:tcPr>
            <w:tcW w:w="4116" w:type="dxa"/>
            <w:tcBorders>
              <w:top w:val="nil"/>
            </w:tcBorders>
            <w:tcMar>
              <w:top w:w="113" w:type="dxa"/>
              <w:left w:w="57" w:type="dxa"/>
              <w:bottom w:w="113" w:type="dxa"/>
              <w:right w:w="57" w:type="dxa"/>
            </w:tcMar>
          </w:tcPr>
          <w:p w14:paraId="5E9551D3" w14:textId="6A71071B" w:rsidR="00F37FFE" w:rsidRPr="006A597C" w:rsidRDefault="00F37FFE" w:rsidP="00F37FFE">
            <w:r>
              <w:t>Handtekening</w:t>
            </w:r>
            <w:r w:rsidR="004A1A41">
              <w:t>:</w:t>
            </w:r>
          </w:p>
        </w:tc>
        <w:tc>
          <w:tcPr>
            <w:tcW w:w="4961" w:type="dxa"/>
            <w:tcBorders>
              <w:top w:val="nil"/>
            </w:tcBorders>
            <w:noWrap/>
            <w:tcMar>
              <w:top w:w="113" w:type="dxa"/>
              <w:left w:w="57" w:type="dxa"/>
              <w:bottom w:w="113" w:type="dxa"/>
              <w:right w:w="57" w:type="dxa"/>
            </w:tcMar>
            <w:hideMark/>
          </w:tcPr>
          <w:p w14:paraId="2170FA19" w14:textId="77777777" w:rsidR="00F37FFE" w:rsidRPr="006A597C" w:rsidRDefault="00F37FFE" w:rsidP="00F37FFE"/>
        </w:tc>
      </w:tr>
    </w:tbl>
    <w:p w14:paraId="3DB1ED88" w14:textId="77777777" w:rsidR="00E92C66" w:rsidRDefault="00E92C66" w:rsidP="00636E8B">
      <w:pPr>
        <w:pStyle w:val="Lijstalinea"/>
        <w:widowControl w:val="0"/>
        <w:ind w:left="0"/>
        <w:rPr>
          <w:rFonts w:asciiTheme="minorHAnsi" w:hAnsiTheme="minorHAnsi"/>
          <w:sz w:val="20"/>
          <w:u w:val="single"/>
        </w:rPr>
      </w:pPr>
    </w:p>
    <w:p w14:paraId="0C9AE568" w14:textId="77777777" w:rsidR="00F93857" w:rsidRDefault="00F93857" w:rsidP="00636E8B">
      <w:pPr>
        <w:pStyle w:val="Lijstalinea"/>
        <w:widowControl w:val="0"/>
        <w:ind w:left="0"/>
        <w:rPr>
          <w:rFonts w:asciiTheme="minorHAnsi" w:hAnsiTheme="minorHAnsi"/>
          <w:sz w:val="20"/>
          <w:u w:val="single"/>
        </w:rPr>
      </w:pPr>
    </w:p>
    <w:p w14:paraId="7D840AF0" w14:textId="77777777" w:rsidR="00F93857" w:rsidRDefault="00F93857" w:rsidP="00636E8B">
      <w:pPr>
        <w:pStyle w:val="Lijstalinea"/>
        <w:widowControl w:val="0"/>
        <w:ind w:left="0"/>
        <w:rPr>
          <w:rFonts w:asciiTheme="minorHAnsi" w:hAnsiTheme="minorHAnsi"/>
          <w:sz w:val="20"/>
          <w:u w:val="single"/>
        </w:rPr>
      </w:pPr>
    </w:p>
    <w:p w14:paraId="13DC6B86" w14:textId="304260B0" w:rsidR="00636E8B" w:rsidRPr="00221943" w:rsidRDefault="00636E8B" w:rsidP="00636E8B">
      <w:pPr>
        <w:pStyle w:val="Lijstalinea"/>
        <w:widowControl w:val="0"/>
        <w:ind w:left="0"/>
        <w:rPr>
          <w:rFonts w:asciiTheme="minorHAnsi" w:hAnsiTheme="minorHAnsi"/>
          <w:sz w:val="20"/>
          <w:u w:val="single"/>
        </w:rPr>
      </w:pPr>
      <w:r w:rsidRPr="00221943">
        <w:rPr>
          <w:rFonts w:asciiTheme="minorHAnsi" w:hAnsiTheme="minorHAnsi"/>
          <w:sz w:val="20"/>
          <w:u w:val="single"/>
        </w:rPr>
        <w:t>ONDERTEKENING DOOR ORGANISATIE OPDRACHTGEVER VAN HET REFERENTIEPROJECT:</w:t>
      </w:r>
    </w:p>
    <w:p w14:paraId="24589196" w14:textId="77777777" w:rsidR="00A85C98" w:rsidRDefault="00A85C98" w:rsidP="00096F21"/>
    <w:p w14:paraId="1582CD08" w14:textId="77777777" w:rsidR="00966E04" w:rsidRDefault="00966E04" w:rsidP="00966E04">
      <w:r>
        <w:t>Onderstaande velden dienen te worden ingevuld en ondertekend door relevante en/of bevoegde functionaris(sen) van de organisatie opdrachtgever van het referentieproject zoals hierboven beschreven:</w:t>
      </w:r>
    </w:p>
    <w:p w14:paraId="679D012B" w14:textId="77777777" w:rsidR="00966E04" w:rsidRDefault="00966E04" w:rsidP="00966E04"/>
    <w:p w14:paraId="0D42B833" w14:textId="77777777" w:rsidR="00966E04" w:rsidRDefault="00966E04" w:rsidP="00966E04">
      <w:r>
        <w:t xml:space="preserve">Ondergetekende  verklaart dat de opdracht - het referentieproject - zoals hierboven beschreven door </w:t>
      </w:r>
    </w:p>
    <w:p w14:paraId="6956CC8F" w14:textId="71E3136F" w:rsidR="00966E04" w:rsidRDefault="000518EE" w:rsidP="00966E04">
      <w:r>
        <w:br/>
      </w:r>
      <w:r w:rsidR="00966E04">
        <w:t>…………………………………. (naam Gegadigde) naar behoren is uitgevoerd.</w:t>
      </w:r>
    </w:p>
    <w:p w14:paraId="41F2807C" w14:textId="77777777" w:rsidR="00966E04" w:rsidRDefault="00966E04" w:rsidP="00966E04">
      <w:r>
        <w:t>Ten aanzien van de uitgevoerde opdracht zijn de navolgende bijzonderheden te noemen:</w:t>
      </w:r>
    </w:p>
    <w:p w14:paraId="71DF7499" w14:textId="3A9C41C6" w:rsidR="00966E04" w:rsidRDefault="000518EE" w:rsidP="00966E04">
      <w:r>
        <w:br/>
      </w:r>
      <w:r w:rsidR="00966E04">
        <w:t>………………………………….</w:t>
      </w:r>
      <w:r w:rsidR="00F93857">
        <w:t xml:space="preserve"> </w:t>
      </w:r>
      <w:r w:rsidR="00966E04">
        <w:t xml:space="preserve">[enkel in te vullen indien er bijzonderheden zijn en enkel door functionaris(sen) van organisatie opdrachtgever]. </w:t>
      </w:r>
    </w:p>
    <w:p w14:paraId="36404303" w14:textId="77777777" w:rsidR="00966E04" w:rsidRDefault="00966E04" w:rsidP="00966E04"/>
    <w:p w14:paraId="5A57A80C" w14:textId="77777777" w:rsidR="00966E04" w:rsidRDefault="00966E04" w:rsidP="00966E04">
      <w:r>
        <w:t>Aldus naar waarheid ondertekend</w:t>
      </w:r>
    </w:p>
    <w:p w14:paraId="6FD6CC04" w14:textId="77777777" w:rsidR="00966E04" w:rsidRDefault="00966E04" w:rsidP="00966E04"/>
    <w:p w14:paraId="1E5DB8BB" w14:textId="7570F90B" w:rsidR="00966E04" w:rsidRDefault="00E92C66" w:rsidP="00966E04">
      <w:r>
        <w:t>Datum</w:t>
      </w:r>
      <w:r w:rsidR="00484C7F">
        <w:tab/>
      </w:r>
      <w:r w:rsidR="00484C7F">
        <w:tab/>
      </w:r>
      <w:r w:rsidR="00484C7F">
        <w:tab/>
      </w:r>
      <w:r w:rsidR="00484C7F">
        <w:tab/>
      </w:r>
      <w:r>
        <w:t xml:space="preserve"> </w:t>
      </w:r>
      <w:r w:rsidR="00966E04">
        <w:t xml:space="preserve">…………………………………. </w:t>
      </w:r>
    </w:p>
    <w:p w14:paraId="0C849A67" w14:textId="77777777" w:rsidR="00966E04" w:rsidRDefault="00966E04" w:rsidP="00966E04"/>
    <w:p w14:paraId="56242B4C" w14:textId="5EAEECC0" w:rsidR="00966E04" w:rsidRDefault="00E92C66" w:rsidP="00966E04">
      <w:r>
        <w:t>Plaats</w:t>
      </w:r>
      <w:r w:rsidR="00484C7F">
        <w:tab/>
      </w:r>
      <w:r w:rsidR="00484C7F">
        <w:tab/>
      </w:r>
      <w:r w:rsidR="00484C7F">
        <w:tab/>
      </w:r>
      <w:r w:rsidR="00484C7F">
        <w:tab/>
      </w:r>
      <w:r w:rsidR="00966E04">
        <w:t xml:space="preserve"> ………………………………….</w:t>
      </w:r>
    </w:p>
    <w:p w14:paraId="449DE032" w14:textId="77777777" w:rsidR="00966E04" w:rsidRDefault="00966E04" w:rsidP="00966E04"/>
    <w:p w14:paraId="77AEB2FB" w14:textId="551673E5" w:rsidR="00966E04" w:rsidRDefault="00E92C66" w:rsidP="00966E04">
      <w:r>
        <w:t xml:space="preserve">Naam/namen relevante </w:t>
      </w:r>
      <w:r w:rsidR="00484C7F">
        <w:br/>
      </w:r>
      <w:r>
        <w:t>e/o bevoegde functionaris(sen)</w:t>
      </w:r>
      <w:r w:rsidR="00484C7F">
        <w:t xml:space="preserve"> </w:t>
      </w:r>
      <w:r w:rsidR="00484C7F">
        <w:tab/>
        <w:t xml:space="preserve"> </w:t>
      </w:r>
      <w:r w:rsidR="00966E04">
        <w:t xml:space="preserve">…………………………………. </w:t>
      </w:r>
    </w:p>
    <w:p w14:paraId="041538B4" w14:textId="77777777" w:rsidR="00966E04" w:rsidRDefault="00966E04" w:rsidP="00966E04"/>
    <w:p w14:paraId="3D2D0C0F" w14:textId="0AEFF430" w:rsidR="00966E04" w:rsidRDefault="00E92C66" w:rsidP="00966E04">
      <w:r>
        <w:t>Functie</w:t>
      </w:r>
      <w:r w:rsidR="00484C7F">
        <w:t xml:space="preserve"> </w:t>
      </w:r>
      <w:r w:rsidR="00484C7F">
        <w:tab/>
      </w:r>
      <w:r w:rsidR="00484C7F">
        <w:tab/>
      </w:r>
      <w:r w:rsidR="00484C7F">
        <w:tab/>
      </w:r>
      <w:r w:rsidR="00484C7F">
        <w:tab/>
        <w:t xml:space="preserve"> </w:t>
      </w:r>
      <w:r w:rsidR="00966E04">
        <w:t>………………………………….</w:t>
      </w:r>
    </w:p>
    <w:p w14:paraId="37FCC46E" w14:textId="77777777" w:rsidR="00E92C66" w:rsidRDefault="00E92C66" w:rsidP="00966E04"/>
    <w:p w14:paraId="6CCEFAAE" w14:textId="03A2F2A1" w:rsidR="00966E04" w:rsidRDefault="00E92C66" w:rsidP="00966E04">
      <w:r>
        <w:t xml:space="preserve">Organisatie opdrachtgever </w:t>
      </w:r>
      <w:r w:rsidR="00484C7F">
        <w:br/>
      </w:r>
      <w:r>
        <w:t xml:space="preserve">van het referentieproject </w:t>
      </w:r>
      <w:r w:rsidR="00484C7F">
        <w:tab/>
        <w:t xml:space="preserve"> </w:t>
      </w:r>
      <w:r w:rsidR="00966E04">
        <w:t xml:space="preserve">…………………………………. </w:t>
      </w:r>
    </w:p>
    <w:p w14:paraId="5B73D766" w14:textId="77777777" w:rsidR="00966E04" w:rsidRDefault="00966E04" w:rsidP="00966E04"/>
    <w:p w14:paraId="1EF3B1B9" w14:textId="77777777" w:rsidR="000518EE" w:rsidRDefault="000518EE" w:rsidP="00966E04"/>
    <w:p w14:paraId="27C79F98" w14:textId="77777777" w:rsidR="00F93857" w:rsidRDefault="00F93857" w:rsidP="00966E04"/>
    <w:p w14:paraId="62D9958B" w14:textId="77777777" w:rsidR="00966E04" w:rsidRDefault="00966E04" w:rsidP="00966E04"/>
    <w:p w14:paraId="4BB461CC" w14:textId="6056270F" w:rsidR="00096F21" w:rsidRDefault="00E92C66" w:rsidP="00966E04">
      <w:r>
        <w:t>…………………………………. H</w:t>
      </w:r>
      <w:r w:rsidR="00966E04">
        <w:t>andtekening(en) relevante e/o bevoegde functionaris(sen) van organisatie opdrachtgever waar het referentieproject voor is uitgevoerd</w:t>
      </w:r>
    </w:p>
    <w:sectPr w:rsidR="00096F21" w:rsidSect="00493279">
      <w:headerReference w:type="default" r:id="rId10"/>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B0503" w14:textId="77777777" w:rsidR="00C14D54" w:rsidRDefault="00C14D54" w:rsidP="00096F21">
      <w:r>
        <w:separator/>
      </w:r>
    </w:p>
  </w:endnote>
  <w:endnote w:type="continuationSeparator" w:id="0">
    <w:p w14:paraId="2E771382" w14:textId="77777777" w:rsidR="00C14D54" w:rsidRDefault="00C14D54" w:rsidP="00096F21">
      <w:r>
        <w:continuationSeparator/>
      </w:r>
    </w:p>
  </w:endnote>
  <w:endnote w:type="continuationNotice" w:id="1">
    <w:p w14:paraId="52225EAB" w14:textId="77777777" w:rsidR="00C14D54" w:rsidRDefault="00C14D54" w:rsidP="00096F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utiger Light">
    <w:altName w:val="Corbel"/>
    <w:charset w:val="00"/>
    <w:family w:val="auto"/>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hnschrift SemiCondensed">
    <w:panose1 w:val="020B0502040204020203"/>
    <w:charset w:val="00"/>
    <w:family w:val="swiss"/>
    <w:pitch w:val="variable"/>
    <w:sig w:usb0="A00002C7" w:usb1="00000002" w:usb2="00000000" w:usb3="00000000" w:csb0="0000019F" w:csb1="00000000"/>
  </w:font>
  <w:font w:name="Bahnschrift Condensed">
    <w:panose1 w:val="020B0502040204020203"/>
    <w:charset w:val="00"/>
    <w:family w:val="swiss"/>
    <w:pitch w:val="variable"/>
    <w:sig w:usb0="A00002C7" w:usb1="00000002" w:usb2="00000000" w:usb3="00000000" w:csb0="0000019F" w:csb1="00000000"/>
  </w:font>
  <w:font w:name="Lucida Til Sans VL">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Bahnschrift Light SemiCondensed">
    <w:panose1 w:val="020B0502040204020203"/>
    <w:charset w:val="00"/>
    <w:family w:val="swiss"/>
    <w:pitch w:val="variable"/>
    <w:sig w:usb0="A00002C7" w:usb1="00000002" w:usb2="0000000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430B" w14:textId="77777777" w:rsidR="005210FE" w:rsidRDefault="005210FE" w:rsidP="00096F21">
    <w:pPr>
      <w:pStyle w:val="Voettekst"/>
      <w:rPr>
        <w:lang w:bidi="nl-NL"/>
      </w:rPr>
    </w:pPr>
  </w:p>
  <w:p w14:paraId="6B7BE106" w14:textId="6CDBB414" w:rsidR="005D4FDD" w:rsidRPr="00146F0D" w:rsidRDefault="005210FE" w:rsidP="0081395B">
    <w:pPr>
      <w:pStyle w:val="Voettekst"/>
      <w:tabs>
        <w:tab w:val="center" w:pos="4536"/>
      </w:tabs>
      <w:spacing w:line="240" w:lineRule="auto"/>
      <w:rPr>
        <w:rFonts w:ascii="Bahnschrift Light SemiCondensed" w:hAnsi="Bahnschrift Light SemiCondensed"/>
        <w:i w:val="0"/>
        <w:color w:val="003867"/>
        <w:sz w:val="18"/>
        <w:szCs w:val="18"/>
        <w:lang w:bidi="nl-NL"/>
      </w:rPr>
    </w:pPr>
    <w:r w:rsidRPr="00146F0D">
      <w:rPr>
        <w:rFonts w:ascii="Bahnschrift Light SemiCondensed" w:hAnsi="Bahnschrift Light SemiCondensed"/>
        <w:i w:val="0"/>
        <w:color w:val="003867"/>
        <w:sz w:val="18"/>
        <w:szCs w:val="18"/>
        <w:highlight w:val="yellow"/>
        <w:lang w:bidi="nl-NL"/>
      </w:rPr>
      <w:t xml:space="preserve">Bijlage </w:t>
    </w:r>
    <w:r w:rsidR="00347915" w:rsidRPr="00146F0D">
      <w:rPr>
        <w:rFonts w:ascii="Bahnschrift Light SemiCondensed" w:hAnsi="Bahnschrift Light SemiCondensed"/>
        <w:i w:val="0"/>
        <w:color w:val="003867"/>
        <w:sz w:val="18"/>
        <w:szCs w:val="18"/>
        <w:highlight w:val="yellow"/>
        <w:lang w:bidi="nl-NL"/>
      </w:rPr>
      <w:t>X</w:t>
    </w:r>
    <w:r w:rsidR="008F54BE" w:rsidRPr="00146F0D">
      <w:rPr>
        <w:rFonts w:ascii="Bahnschrift Light SemiCondensed" w:hAnsi="Bahnschrift Light SemiCondensed"/>
        <w:i w:val="0"/>
        <w:color w:val="003867"/>
        <w:sz w:val="18"/>
        <w:szCs w:val="18"/>
        <w:highlight w:val="yellow"/>
        <w:lang w:bidi="nl-NL"/>
      </w:rPr>
      <w:t xml:space="preserve"> </w:t>
    </w:r>
    <w:r w:rsidR="0081395B" w:rsidRPr="00146F0D">
      <w:rPr>
        <w:rFonts w:ascii="Bahnschrift Light SemiCondensed" w:hAnsi="Bahnschrift Light SemiCondensed"/>
        <w:i w:val="0"/>
        <w:color w:val="003867"/>
        <w:sz w:val="18"/>
        <w:szCs w:val="18"/>
        <w:highlight w:val="yellow"/>
        <w:lang w:bidi="nl-NL"/>
      </w:rPr>
      <w:t>–</w:t>
    </w:r>
    <w:r w:rsidRPr="00146F0D">
      <w:rPr>
        <w:rFonts w:ascii="Bahnschrift Light SemiCondensed" w:hAnsi="Bahnschrift Light SemiCondensed"/>
        <w:i w:val="0"/>
        <w:color w:val="003867"/>
        <w:sz w:val="18"/>
        <w:szCs w:val="18"/>
        <w:highlight w:val="yellow"/>
        <w:lang w:bidi="nl-NL"/>
      </w:rPr>
      <w:t xml:space="preserve"> </w:t>
    </w:r>
    <w:r w:rsidR="00966E04" w:rsidRPr="00966E04">
      <w:rPr>
        <w:rFonts w:ascii="Bahnschrift Light SemiCondensed" w:hAnsi="Bahnschrift Light SemiCondensed"/>
        <w:i w:val="0"/>
        <w:color w:val="003867"/>
        <w:sz w:val="18"/>
        <w:szCs w:val="18"/>
        <w:lang w:bidi="nl-NL"/>
      </w:rPr>
      <w:t>Referentieblad selectie 'Asfaltwerkzaamheden in deelprojecten</w:t>
    </w:r>
    <w:r w:rsidR="0081395B" w:rsidRPr="00966E04">
      <w:rPr>
        <w:rFonts w:ascii="Bahnschrift Light SemiCondensed" w:hAnsi="Bahnschrift Light SemiCondensed"/>
        <w:i w:val="0"/>
        <w:color w:val="003867"/>
        <w:sz w:val="18"/>
        <w:szCs w:val="18"/>
        <w:lang w:bidi="nl-NL"/>
      </w:rPr>
      <w:tab/>
    </w:r>
    <w:r w:rsidR="003A0789" w:rsidRPr="00966E04">
      <w:rPr>
        <w:rFonts w:ascii="Bahnschrift Light SemiCondensed" w:hAnsi="Bahnschrift Light SemiCondensed"/>
        <w:i w:val="0"/>
        <w:color w:val="003867"/>
        <w:sz w:val="18"/>
        <w:szCs w:val="18"/>
        <w:lang w:bidi="nl-NL"/>
      </w:rPr>
      <w:t xml:space="preserve">Pagina </w:t>
    </w:r>
    <w:r w:rsidR="003A0789" w:rsidRPr="00966E04">
      <w:rPr>
        <w:rFonts w:ascii="Bahnschrift Light SemiCondensed" w:hAnsi="Bahnschrift Light SemiCondensed"/>
        <w:i w:val="0"/>
        <w:color w:val="003867"/>
        <w:sz w:val="18"/>
        <w:szCs w:val="18"/>
        <w:lang w:bidi="nl-NL"/>
      </w:rPr>
      <w:fldChar w:fldCharType="begin"/>
    </w:r>
    <w:r w:rsidR="003A0789" w:rsidRPr="00966E04">
      <w:rPr>
        <w:rFonts w:ascii="Bahnschrift Light SemiCondensed" w:hAnsi="Bahnschrift Light SemiCondensed"/>
        <w:i w:val="0"/>
        <w:color w:val="003867"/>
        <w:sz w:val="18"/>
        <w:szCs w:val="18"/>
        <w:lang w:bidi="nl-NL"/>
      </w:rPr>
      <w:instrText>PAGE  \* Arabic  \* MERGEFORMAT</w:instrText>
    </w:r>
    <w:r w:rsidR="003A0789" w:rsidRPr="00966E04">
      <w:rPr>
        <w:rFonts w:ascii="Bahnschrift Light SemiCondensed" w:hAnsi="Bahnschrift Light SemiCondensed"/>
        <w:i w:val="0"/>
        <w:color w:val="003867"/>
        <w:sz w:val="18"/>
        <w:szCs w:val="18"/>
        <w:lang w:bidi="nl-NL"/>
      </w:rPr>
      <w:fldChar w:fldCharType="separate"/>
    </w:r>
    <w:r w:rsidR="003A0789" w:rsidRPr="00966E04">
      <w:rPr>
        <w:rFonts w:ascii="Bahnschrift Light SemiCondensed" w:hAnsi="Bahnschrift Light SemiCondensed"/>
        <w:i w:val="0"/>
        <w:color w:val="003867"/>
        <w:sz w:val="18"/>
        <w:szCs w:val="18"/>
        <w:lang w:bidi="nl-NL"/>
      </w:rPr>
      <w:t>2</w:t>
    </w:r>
    <w:r w:rsidR="003A0789" w:rsidRPr="00966E04">
      <w:rPr>
        <w:rFonts w:ascii="Bahnschrift Light SemiCondensed" w:hAnsi="Bahnschrift Light SemiCondensed"/>
        <w:i w:val="0"/>
        <w:color w:val="003867"/>
        <w:sz w:val="18"/>
        <w:szCs w:val="18"/>
        <w:lang w:bidi="nl-NL"/>
      </w:rPr>
      <w:fldChar w:fldCharType="end"/>
    </w:r>
    <w:r w:rsidR="003A0789" w:rsidRPr="00966E04">
      <w:rPr>
        <w:rFonts w:ascii="Bahnschrift Light SemiCondensed" w:hAnsi="Bahnschrift Light SemiCondensed"/>
        <w:i w:val="0"/>
        <w:color w:val="003867"/>
        <w:sz w:val="18"/>
        <w:szCs w:val="18"/>
        <w:lang w:bidi="nl-NL"/>
      </w:rPr>
      <w:t xml:space="preserve"> van </w:t>
    </w:r>
    <w:r w:rsidR="003A0789" w:rsidRPr="00966E04">
      <w:rPr>
        <w:rFonts w:ascii="Bahnschrift Light SemiCondensed" w:hAnsi="Bahnschrift Light SemiCondensed"/>
        <w:i w:val="0"/>
        <w:color w:val="003867"/>
        <w:sz w:val="18"/>
        <w:szCs w:val="18"/>
        <w:lang w:bidi="nl-NL"/>
      </w:rPr>
      <w:fldChar w:fldCharType="begin"/>
    </w:r>
    <w:r w:rsidR="003A0789" w:rsidRPr="00966E04">
      <w:rPr>
        <w:rFonts w:ascii="Bahnschrift Light SemiCondensed" w:hAnsi="Bahnschrift Light SemiCondensed"/>
        <w:i w:val="0"/>
        <w:color w:val="003867"/>
        <w:sz w:val="18"/>
        <w:szCs w:val="18"/>
        <w:lang w:bidi="nl-NL"/>
      </w:rPr>
      <w:instrText>NUMPAGES  \* Arabic  \* MERGEFORMAT</w:instrText>
    </w:r>
    <w:r w:rsidR="003A0789" w:rsidRPr="00966E04">
      <w:rPr>
        <w:rFonts w:ascii="Bahnschrift Light SemiCondensed" w:hAnsi="Bahnschrift Light SemiCondensed"/>
        <w:i w:val="0"/>
        <w:color w:val="003867"/>
        <w:sz w:val="18"/>
        <w:szCs w:val="18"/>
        <w:lang w:bidi="nl-NL"/>
      </w:rPr>
      <w:fldChar w:fldCharType="separate"/>
    </w:r>
    <w:r w:rsidR="003A0789" w:rsidRPr="00966E04">
      <w:rPr>
        <w:rFonts w:ascii="Bahnschrift Light SemiCondensed" w:hAnsi="Bahnschrift Light SemiCondensed"/>
        <w:i w:val="0"/>
        <w:color w:val="003867"/>
        <w:sz w:val="18"/>
        <w:szCs w:val="18"/>
        <w:lang w:bidi="nl-NL"/>
      </w:rPr>
      <w:t>24</w:t>
    </w:r>
    <w:r w:rsidR="003A0789" w:rsidRPr="00966E04">
      <w:rPr>
        <w:rFonts w:ascii="Bahnschrift Light SemiCondensed" w:hAnsi="Bahnschrift Light SemiCondensed"/>
        <w:i w:val="0"/>
        <w:color w:val="003867"/>
        <w:sz w:val="18"/>
        <w:szCs w:val="18"/>
        <w:lang w:bidi="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51AEF" w14:textId="77777777" w:rsidR="00C14D54" w:rsidRDefault="00C14D54" w:rsidP="00096F21">
      <w:r>
        <w:separator/>
      </w:r>
    </w:p>
  </w:footnote>
  <w:footnote w:type="continuationSeparator" w:id="0">
    <w:p w14:paraId="14E2FB0E" w14:textId="77777777" w:rsidR="00C14D54" w:rsidRDefault="00C14D54" w:rsidP="00096F21">
      <w:r>
        <w:continuationSeparator/>
      </w:r>
    </w:p>
  </w:footnote>
  <w:footnote w:type="continuationNotice" w:id="1">
    <w:p w14:paraId="604AD53E" w14:textId="77777777" w:rsidR="00C14D54" w:rsidRDefault="00C14D54" w:rsidP="00096F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B1301" w14:textId="77777777" w:rsidR="000A1756" w:rsidRDefault="000A1756" w:rsidP="00096F21">
    <w:pPr>
      <w:pStyle w:val="Koptekst"/>
    </w:pPr>
  </w:p>
  <w:p w14:paraId="7A84F463" w14:textId="77777777" w:rsidR="000A1756" w:rsidRDefault="000A1756" w:rsidP="00096F21">
    <w:pPr>
      <w:pStyle w:val="Koptekst"/>
    </w:pPr>
  </w:p>
  <w:p w14:paraId="59A070CD" w14:textId="77777777" w:rsidR="00F91A8A" w:rsidRPr="000A1756" w:rsidRDefault="00F91A8A" w:rsidP="00096F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7472"/>
    <w:multiLevelType w:val="hybridMultilevel"/>
    <w:tmpl w:val="F2C64E6A"/>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DB1749"/>
    <w:multiLevelType w:val="multilevel"/>
    <w:tmpl w:val="6E9A8B64"/>
    <w:lvl w:ilvl="0">
      <w:start w:val="1"/>
      <w:numFmt w:val="decimal"/>
      <w:lvlText w:val="%1"/>
      <w:lvlJc w:val="right"/>
      <w:pPr>
        <w:tabs>
          <w:tab w:val="num" w:pos="1985"/>
        </w:tabs>
        <w:ind w:left="360" w:firstLine="1341"/>
      </w:pPr>
      <w:rPr>
        <w:rFonts w:hint="default"/>
      </w:rPr>
    </w:lvl>
    <w:lvl w:ilvl="1">
      <w:start w:val="1"/>
      <w:numFmt w:val="decimal"/>
      <w:lvlText w:val="%1.%2"/>
      <w:lvlJc w:val="right"/>
      <w:pPr>
        <w:tabs>
          <w:tab w:val="num" w:pos="1418"/>
        </w:tabs>
        <w:ind w:left="225" w:firstLine="909"/>
      </w:pPr>
      <w:rPr>
        <w:rFonts w:hint="default"/>
      </w:rPr>
    </w:lvl>
    <w:lvl w:ilvl="2">
      <w:start w:val="1"/>
      <w:numFmt w:val="decimal"/>
      <w:lvlText w:val="%1.%2.%3"/>
      <w:lvlJc w:val="right"/>
      <w:pPr>
        <w:tabs>
          <w:tab w:val="num" w:pos="1985"/>
        </w:tabs>
        <w:ind w:left="1224" w:firstLine="477"/>
      </w:pPr>
      <w:rPr>
        <w:rFonts w:hint="default"/>
      </w:rPr>
    </w:lvl>
    <w:lvl w:ilvl="3">
      <w:start w:val="1"/>
      <w:numFmt w:val="decimal"/>
      <w:lvlText w:val="%1.%2.%3.%4."/>
      <w:lvlJc w:val="right"/>
      <w:pPr>
        <w:tabs>
          <w:tab w:val="num" w:pos="1985"/>
        </w:tabs>
        <w:ind w:left="1985" w:hanging="284"/>
      </w:pPr>
      <w:rPr>
        <w:rFonts w:hint="default"/>
      </w:rPr>
    </w:lvl>
    <w:lvl w:ilvl="4">
      <w:start w:val="1"/>
      <w:numFmt w:val="decimal"/>
      <w:lvlText w:val="%1.%2.%3.%4.%5."/>
      <w:lvlJc w:val="left"/>
      <w:pPr>
        <w:tabs>
          <w:tab w:val="num" w:pos="2232"/>
        </w:tabs>
        <w:ind w:left="2232" w:hanging="792"/>
      </w:pPr>
      <w:rPr>
        <w:rFonts w:hint="default"/>
      </w:rPr>
    </w:lvl>
    <w:lvl w:ilvl="5">
      <w:start w:val="1"/>
      <w:numFmt w:val="none"/>
      <w:lvlText w:val="COLOFON"/>
      <w:lvlJc w:val="left"/>
      <w:pPr>
        <w:tabs>
          <w:tab w:val="num" w:pos="0"/>
        </w:tabs>
        <w:ind w:left="0" w:hanging="2268"/>
      </w:pPr>
      <w:rPr>
        <w:rFonts w:ascii="Frutiger Light" w:hAnsi="Frutiger Light" w:hint="default"/>
        <w:b w:val="0"/>
        <w:i w:val="0"/>
        <w:color w:val="BE8214"/>
        <w:sz w:val="28"/>
        <w:u w:val="none"/>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29265A3B"/>
    <w:multiLevelType w:val="hybridMultilevel"/>
    <w:tmpl w:val="BAA6F868"/>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33CF4704"/>
    <w:multiLevelType w:val="hybridMultilevel"/>
    <w:tmpl w:val="544EC2A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37CC4F97"/>
    <w:multiLevelType w:val="hybridMultilevel"/>
    <w:tmpl w:val="16983F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4786148"/>
    <w:multiLevelType w:val="hybridMultilevel"/>
    <w:tmpl w:val="D438207A"/>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 w15:restartNumberingAfterBreak="0">
    <w:nsid w:val="47681B4D"/>
    <w:multiLevelType w:val="hybridMultilevel"/>
    <w:tmpl w:val="3B0CB4C4"/>
    <w:lvl w:ilvl="0" w:tplc="3F3433F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CD35B77"/>
    <w:multiLevelType w:val="multilevel"/>
    <w:tmpl w:val="3AD09A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64C10DF2"/>
    <w:multiLevelType w:val="hybridMultilevel"/>
    <w:tmpl w:val="04882A9E"/>
    <w:lvl w:ilvl="0" w:tplc="5F4EC44A">
      <w:start w:val="1"/>
      <w:numFmt w:val="upperLetter"/>
      <w:lvlText w:val="%1."/>
      <w:lvlJc w:val="left"/>
      <w:pPr>
        <w:ind w:left="2345" w:hanging="360"/>
      </w:pPr>
      <w:rPr>
        <w:rFonts w:hint="default"/>
      </w:r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abstractNum w:abstractNumId="9" w15:restartNumberingAfterBreak="0">
    <w:nsid w:val="76E321C6"/>
    <w:multiLevelType w:val="hybridMultilevel"/>
    <w:tmpl w:val="9C8C5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AE1681F"/>
    <w:multiLevelType w:val="hybridMultilevel"/>
    <w:tmpl w:val="804EC5EE"/>
    <w:lvl w:ilvl="0" w:tplc="3F3433F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B584351"/>
    <w:multiLevelType w:val="hybridMultilevel"/>
    <w:tmpl w:val="9D0ECBD4"/>
    <w:lvl w:ilvl="0" w:tplc="0413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30711176">
    <w:abstractNumId w:val="1"/>
  </w:num>
  <w:num w:numId="2" w16cid:durableId="1852404849">
    <w:abstractNumId w:val="8"/>
  </w:num>
  <w:num w:numId="3" w16cid:durableId="994452798">
    <w:abstractNumId w:val="7"/>
  </w:num>
  <w:num w:numId="4" w16cid:durableId="222568843">
    <w:abstractNumId w:val="0"/>
  </w:num>
  <w:num w:numId="5" w16cid:durableId="996541991">
    <w:abstractNumId w:val="11"/>
  </w:num>
  <w:num w:numId="6" w16cid:durableId="7829336">
    <w:abstractNumId w:val="3"/>
  </w:num>
  <w:num w:numId="7" w16cid:durableId="1526214007">
    <w:abstractNumId w:val="5"/>
  </w:num>
  <w:num w:numId="8" w16cid:durableId="2072462316">
    <w:abstractNumId w:val="9"/>
  </w:num>
  <w:num w:numId="9" w16cid:durableId="2112627514">
    <w:abstractNumId w:val="2"/>
  </w:num>
  <w:num w:numId="10" w16cid:durableId="465321562">
    <w:abstractNumId w:val="6"/>
  </w:num>
  <w:num w:numId="11" w16cid:durableId="432627292">
    <w:abstractNumId w:val="4"/>
  </w:num>
  <w:num w:numId="12" w16cid:durableId="20231198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527"/>
    <w:rsid w:val="00004D4D"/>
    <w:rsid w:val="000146FF"/>
    <w:rsid w:val="000518EE"/>
    <w:rsid w:val="00054C83"/>
    <w:rsid w:val="0006313F"/>
    <w:rsid w:val="00064EE2"/>
    <w:rsid w:val="00067527"/>
    <w:rsid w:val="00081722"/>
    <w:rsid w:val="00096F21"/>
    <w:rsid w:val="000A1756"/>
    <w:rsid w:val="000A5B84"/>
    <w:rsid w:val="000B584E"/>
    <w:rsid w:val="000D6EDF"/>
    <w:rsid w:val="000E27D1"/>
    <w:rsid w:val="000F361A"/>
    <w:rsid w:val="001316C4"/>
    <w:rsid w:val="001349CF"/>
    <w:rsid w:val="001413FF"/>
    <w:rsid w:val="00143268"/>
    <w:rsid w:val="00146F0D"/>
    <w:rsid w:val="00147804"/>
    <w:rsid w:val="00162534"/>
    <w:rsid w:val="00177541"/>
    <w:rsid w:val="00183BFF"/>
    <w:rsid w:val="00186254"/>
    <w:rsid w:val="00190480"/>
    <w:rsid w:val="001A2FD8"/>
    <w:rsid w:val="001B7CF4"/>
    <w:rsid w:val="0020054C"/>
    <w:rsid w:val="00222E47"/>
    <w:rsid w:val="00237DB5"/>
    <w:rsid w:val="002562C9"/>
    <w:rsid w:val="00272634"/>
    <w:rsid w:val="00285CE3"/>
    <w:rsid w:val="002A4BBC"/>
    <w:rsid w:val="002A7B01"/>
    <w:rsid w:val="002A7F1D"/>
    <w:rsid w:val="002B0B3D"/>
    <w:rsid w:val="002B10AC"/>
    <w:rsid w:val="002E16C9"/>
    <w:rsid w:val="002F6B67"/>
    <w:rsid w:val="00342C06"/>
    <w:rsid w:val="00347915"/>
    <w:rsid w:val="00353C82"/>
    <w:rsid w:val="003608C7"/>
    <w:rsid w:val="00387E3A"/>
    <w:rsid w:val="00390BA7"/>
    <w:rsid w:val="003A0789"/>
    <w:rsid w:val="003B5F51"/>
    <w:rsid w:val="003C7FC4"/>
    <w:rsid w:val="003D38B0"/>
    <w:rsid w:val="00430E8D"/>
    <w:rsid w:val="004318AD"/>
    <w:rsid w:val="00433757"/>
    <w:rsid w:val="00443ED6"/>
    <w:rsid w:val="00446363"/>
    <w:rsid w:val="004520F9"/>
    <w:rsid w:val="00464F2D"/>
    <w:rsid w:val="004741DD"/>
    <w:rsid w:val="00475026"/>
    <w:rsid w:val="00484C7F"/>
    <w:rsid w:val="00493279"/>
    <w:rsid w:val="004941C4"/>
    <w:rsid w:val="00497A3C"/>
    <w:rsid w:val="004A1A41"/>
    <w:rsid w:val="004F249D"/>
    <w:rsid w:val="00504B5B"/>
    <w:rsid w:val="00517C8A"/>
    <w:rsid w:val="005210FE"/>
    <w:rsid w:val="005227EC"/>
    <w:rsid w:val="0052709D"/>
    <w:rsid w:val="005355A5"/>
    <w:rsid w:val="005905E2"/>
    <w:rsid w:val="00591C18"/>
    <w:rsid w:val="00592D2F"/>
    <w:rsid w:val="005A0BAF"/>
    <w:rsid w:val="005D4FDD"/>
    <w:rsid w:val="005D514E"/>
    <w:rsid w:val="00620679"/>
    <w:rsid w:val="0062450A"/>
    <w:rsid w:val="0063116B"/>
    <w:rsid w:val="0063599E"/>
    <w:rsid w:val="00636E8B"/>
    <w:rsid w:val="00660714"/>
    <w:rsid w:val="00666809"/>
    <w:rsid w:val="006720D9"/>
    <w:rsid w:val="0068035D"/>
    <w:rsid w:val="00683EA8"/>
    <w:rsid w:val="00686674"/>
    <w:rsid w:val="006A597C"/>
    <w:rsid w:val="006E1D74"/>
    <w:rsid w:val="006E20C5"/>
    <w:rsid w:val="006E648A"/>
    <w:rsid w:val="006F2E06"/>
    <w:rsid w:val="00747D8B"/>
    <w:rsid w:val="007674AD"/>
    <w:rsid w:val="007707A7"/>
    <w:rsid w:val="0077443E"/>
    <w:rsid w:val="0078076D"/>
    <w:rsid w:val="007968AF"/>
    <w:rsid w:val="007C2BF1"/>
    <w:rsid w:val="007D034A"/>
    <w:rsid w:val="007E1231"/>
    <w:rsid w:val="007E186E"/>
    <w:rsid w:val="00807067"/>
    <w:rsid w:val="0081395B"/>
    <w:rsid w:val="00834A89"/>
    <w:rsid w:val="00867998"/>
    <w:rsid w:val="00877749"/>
    <w:rsid w:val="00880D35"/>
    <w:rsid w:val="008865E5"/>
    <w:rsid w:val="00887843"/>
    <w:rsid w:val="008D7B23"/>
    <w:rsid w:val="008E5973"/>
    <w:rsid w:val="008F3366"/>
    <w:rsid w:val="008F54BE"/>
    <w:rsid w:val="00917B12"/>
    <w:rsid w:val="00966E04"/>
    <w:rsid w:val="00970C92"/>
    <w:rsid w:val="00980653"/>
    <w:rsid w:val="00986568"/>
    <w:rsid w:val="009A1D64"/>
    <w:rsid w:val="009B76EB"/>
    <w:rsid w:val="009D38FA"/>
    <w:rsid w:val="009E1740"/>
    <w:rsid w:val="009E2D3B"/>
    <w:rsid w:val="009E4B92"/>
    <w:rsid w:val="009E5869"/>
    <w:rsid w:val="00A0655B"/>
    <w:rsid w:val="00A13BFA"/>
    <w:rsid w:val="00A2359C"/>
    <w:rsid w:val="00A60AD7"/>
    <w:rsid w:val="00A81A62"/>
    <w:rsid w:val="00A85C98"/>
    <w:rsid w:val="00A9240F"/>
    <w:rsid w:val="00A9425F"/>
    <w:rsid w:val="00A96490"/>
    <w:rsid w:val="00AA25AB"/>
    <w:rsid w:val="00AD3D3E"/>
    <w:rsid w:val="00B03C19"/>
    <w:rsid w:val="00B14083"/>
    <w:rsid w:val="00B14C2C"/>
    <w:rsid w:val="00B517B1"/>
    <w:rsid w:val="00B553F7"/>
    <w:rsid w:val="00B71F24"/>
    <w:rsid w:val="00B9116C"/>
    <w:rsid w:val="00B96834"/>
    <w:rsid w:val="00BA1B56"/>
    <w:rsid w:val="00BA6AFD"/>
    <w:rsid w:val="00BB78B3"/>
    <w:rsid w:val="00BE72C1"/>
    <w:rsid w:val="00BF60FD"/>
    <w:rsid w:val="00C02263"/>
    <w:rsid w:val="00C14D54"/>
    <w:rsid w:val="00C41EE5"/>
    <w:rsid w:val="00C4694D"/>
    <w:rsid w:val="00C469B0"/>
    <w:rsid w:val="00C47376"/>
    <w:rsid w:val="00C92197"/>
    <w:rsid w:val="00CA3B48"/>
    <w:rsid w:val="00CC5CE3"/>
    <w:rsid w:val="00CD57BC"/>
    <w:rsid w:val="00D42B59"/>
    <w:rsid w:val="00D73415"/>
    <w:rsid w:val="00D77E24"/>
    <w:rsid w:val="00D96EF2"/>
    <w:rsid w:val="00DA059E"/>
    <w:rsid w:val="00DC2B0D"/>
    <w:rsid w:val="00DC4FAB"/>
    <w:rsid w:val="00DD348B"/>
    <w:rsid w:val="00DD3E69"/>
    <w:rsid w:val="00DE1A21"/>
    <w:rsid w:val="00DE6280"/>
    <w:rsid w:val="00E41861"/>
    <w:rsid w:val="00E451DB"/>
    <w:rsid w:val="00E454FA"/>
    <w:rsid w:val="00E92C66"/>
    <w:rsid w:val="00EC4F1C"/>
    <w:rsid w:val="00EF134B"/>
    <w:rsid w:val="00F235D2"/>
    <w:rsid w:val="00F37FFE"/>
    <w:rsid w:val="00F413D8"/>
    <w:rsid w:val="00F530C4"/>
    <w:rsid w:val="00F533DD"/>
    <w:rsid w:val="00F67765"/>
    <w:rsid w:val="00F70036"/>
    <w:rsid w:val="00F73E65"/>
    <w:rsid w:val="00F8507F"/>
    <w:rsid w:val="00F91A8A"/>
    <w:rsid w:val="00F93857"/>
    <w:rsid w:val="00FB1D99"/>
    <w:rsid w:val="00FC22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E0B5F"/>
  <w15:chartTrackingRefBased/>
  <w15:docId w15:val="{4389320F-13DA-4A28-BB39-204D35A4E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5C98"/>
    <w:pPr>
      <w:spacing w:after="0" w:line="240" w:lineRule="atLeast"/>
    </w:pPr>
    <w:rPr>
      <w:rFonts w:ascii="Calibri" w:eastAsia="Times New Roman" w:hAnsi="Calibri" w:cs="Times New Roman"/>
      <w:sz w:val="21"/>
      <w:szCs w:val="21"/>
      <w:lang w:eastAsia="nl-NL"/>
    </w:rPr>
  </w:style>
  <w:style w:type="paragraph" w:styleId="Kop1">
    <w:name w:val="heading 1"/>
    <w:basedOn w:val="Standaard"/>
    <w:next w:val="Standaard"/>
    <w:link w:val="Kop1Char"/>
    <w:uiPriority w:val="9"/>
    <w:qFormat/>
    <w:rsid w:val="00390BA7"/>
    <w:pPr>
      <w:keepNext/>
      <w:keepLines/>
      <w:spacing w:line="240" w:lineRule="auto"/>
      <w:ind w:left="360" w:hanging="360"/>
      <w:outlineLvl w:val="0"/>
    </w:pPr>
    <w:rPr>
      <w:rFonts w:ascii="Bahnschrift SemiCondensed" w:eastAsiaTheme="majorEastAsia" w:hAnsi="Bahnschrift SemiCondensed" w:cstheme="majorBidi"/>
      <w:color w:val="003867"/>
      <w:kern w:val="2"/>
      <w:lang w:eastAsia="en-US"/>
      <w14:ligatures w14:val="standardContextual"/>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096F21"/>
    <w:pPr>
      <w:keepNext/>
      <w:keepLines/>
      <w:spacing w:before="80" w:after="40" w:line="240" w:lineRule="auto"/>
      <w:outlineLvl w:val="3"/>
    </w:pPr>
    <w:rPr>
      <w:rFonts w:ascii="Bahnschrift Condensed" w:eastAsiaTheme="majorEastAsia" w:hAnsi="Bahnschrift Condensed" w:cstheme="majorBidi"/>
      <w:color w:val="003867"/>
      <w:kern w:val="2"/>
      <w:lang w:eastAsia="en-US"/>
      <w14:ligatures w14:val="standardContextual"/>
    </w:rPr>
  </w:style>
  <w:style w:type="paragraph" w:styleId="Kop6">
    <w:name w:val="heading 6"/>
    <w:basedOn w:val="Standaard"/>
    <w:next w:val="Standaard"/>
    <w:link w:val="Kop6Char"/>
    <w:qFormat/>
    <w:rsid w:val="00591C18"/>
    <w:pPr>
      <w:tabs>
        <w:tab w:val="num" w:pos="0"/>
      </w:tabs>
      <w:spacing w:before="240" w:after="60"/>
      <w:ind w:hanging="2268"/>
      <w:outlineLvl w:val="5"/>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0BA7"/>
    <w:rPr>
      <w:rFonts w:ascii="Bahnschrift SemiCondensed" w:eastAsiaTheme="majorEastAsia" w:hAnsi="Bahnschrift SemiCondensed" w:cstheme="majorBidi"/>
      <w:color w:val="003867"/>
      <w:kern w:val="2"/>
      <w:sz w:val="21"/>
      <w:szCs w:val="21"/>
      <w14:ligatures w14:val="standardContextual"/>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096F21"/>
    <w:rPr>
      <w:rFonts w:ascii="Bahnschrift Condensed" w:eastAsiaTheme="majorEastAsia" w:hAnsi="Bahnschrift Condensed" w:cstheme="majorBidi"/>
      <w:color w:val="003867"/>
      <w:kern w:val="2"/>
      <w:sz w:val="21"/>
      <w:szCs w:val="21"/>
      <w14:ligatures w14:val="standardContextual"/>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6Char">
    <w:name w:val="Kop 6 Char"/>
    <w:basedOn w:val="Standaardalinea-lettertype"/>
    <w:link w:val="Kop6"/>
    <w:rsid w:val="00591C18"/>
    <w:rPr>
      <w:rFonts w:ascii="Lucida Til Sans VL" w:eastAsia="Times New Roman" w:hAnsi="Lucida Til Sans VL" w:cs="Times New Roman"/>
      <w:b/>
      <w:bCs/>
      <w:spacing w:val="4"/>
      <w:lang w:eastAsia="nl-NL"/>
    </w:rPr>
  </w:style>
  <w:style w:type="paragraph" w:styleId="Lijstalinea">
    <w:name w:val="List Paragraph"/>
    <w:aliases w:val="Reference List,Opsomming,DVT lijst,3 *-,opsomming 1,2,paginanummer,List Paragraph1,lp1,-_BOMW,Lijst punten,Colofon,Opsomblokjes en substreepjes,Lijst meerdere niveaus,Dot pt,F5 List Paragraph,No Spacing1,List Paragraph Char Char Char"/>
    <w:basedOn w:val="Standaard"/>
    <w:link w:val="LijstalineaChar"/>
    <w:uiPriority w:val="34"/>
    <w:qFormat/>
    <w:rsid w:val="00591C18"/>
    <w:pPr>
      <w:ind w:left="708"/>
    </w:pPr>
  </w:style>
  <w:style w:type="character" w:customStyle="1" w:styleId="LijstalineaChar">
    <w:name w:val="Lijstalinea Char"/>
    <w:aliases w:val="Reference List Char,Opsomming Char,DVT lijst Char,3 *- Char,opsomming 1 Char,2 Char,paginanummer Char,List Paragraph1 Char,lp1 Char,-_BOMW Char,Lijst punten Char,Colofon Char,Opsomblokjes en substreepjes Char,Lijst meerdere niveaus Char"/>
    <w:link w:val="Lijstalinea"/>
    <w:uiPriority w:val="34"/>
    <w:rsid w:val="00591C18"/>
    <w:rPr>
      <w:rFonts w:ascii="Lucida Til Sans VL" w:eastAsia="Times New Roman" w:hAnsi="Lucida Til Sans VL" w:cs="Times New Roman"/>
      <w:spacing w:val="4"/>
      <w:sz w:val="17"/>
      <w:szCs w:val="20"/>
      <w:lang w:eastAsia="nl-NL"/>
    </w:rPr>
  </w:style>
  <w:style w:type="paragraph" w:styleId="Duidelijkcitaat">
    <w:name w:val="Intense Quote"/>
    <w:basedOn w:val="Standaard"/>
    <w:next w:val="Standaard"/>
    <w:link w:val="DuidelijkcitaatChar"/>
    <w:uiPriority w:val="30"/>
    <w:qFormat/>
    <w:rsid w:val="00CC5CE3"/>
    <w:pPr>
      <w:pBdr>
        <w:top w:val="single" w:sz="4" w:space="10" w:color="4F81BD" w:themeColor="accent1"/>
        <w:bottom w:val="single" w:sz="4" w:space="10" w:color="4F81BD" w:themeColor="accent1"/>
      </w:pBdr>
      <w:spacing w:before="360" w:after="360" w:line="240" w:lineRule="auto"/>
      <w:ind w:left="864" w:right="864"/>
      <w:jc w:val="center"/>
    </w:pPr>
    <w:rPr>
      <w:rFonts w:eastAsiaTheme="minorHAnsi" w:cs="Calibri"/>
      <w:i/>
      <w:iCs/>
      <w:color w:val="00B0F0"/>
      <w:sz w:val="20"/>
      <w:szCs w:val="22"/>
      <w:lang w:eastAsia="en-US"/>
    </w:rPr>
  </w:style>
  <w:style w:type="character" w:customStyle="1" w:styleId="DuidelijkcitaatChar">
    <w:name w:val="Duidelijk citaat Char"/>
    <w:basedOn w:val="Standaardalinea-lettertype"/>
    <w:link w:val="Duidelijkcitaat"/>
    <w:uiPriority w:val="30"/>
    <w:rsid w:val="00CC5CE3"/>
    <w:rPr>
      <w:rFonts w:ascii="Calibri" w:hAnsi="Calibri" w:cs="Calibri"/>
      <w:i/>
      <w:iCs/>
      <w:color w:val="00B0F0"/>
      <w:sz w:val="20"/>
    </w:rPr>
  </w:style>
  <w:style w:type="paragraph" w:customStyle="1" w:styleId="Kop1-Ab">
    <w:name w:val="Kop 1 - Ab"/>
    <w:basedOn w:val="Kop1"/>
    <w:link w:val="Kop1-AbChar"/>
    <w:qFormat/>
    <w:rsid w:val="0077443E"/>
  </w:style>
  <w:style w:type="character" w:customStyle="1" w:styleId="Kop1-AbChar">
    <w:name w:val="Kop 1 - Ab Char"/>
    <w:basedOn w:val="Standaardalinea-lettertype"/>
    <w:link w:val="Kop1-Ab"/>
    <w:rsid w:val="0077443E"/>
    <w:rPr>
      <w:rFonts w:ascii="Bahnschrift SemiCondensed" w:eastAsiaTheme="majorEastAsia" w:hAnsi="Bahnschrift SemiCondensed" w:cstheme="majorBidi"/>
      <w:color w:val="003867"/>
      <w:kern w:val="2"/>
      <w:sz w:val="21"/>
      <w:szCs w:val="21"/>
      <w14:ligatures w14:val="standardContextual"/>
    </w:rPr>
  </w:style>
  <w:style w:type="character" w:styleId="Paginanummer">
    <w:name w:val="page number"/>
    <w:basedOn w:val="Standaardalinea-lettertype"/>
    <w:uiPriority w:val="99"/>
    <w:semiHidden/>
    <w:unhideWhenUsed/>
    <w:rsid w:val="000A1756"/>
  </w:style>
  <w:style w:type="character" w:styleId="Verwijzingopmerking">
    <w:name w:val="annotation reference"/>
    <w:basedOn w:val="Standaardalinea-lettertype"/>
    <w:uiPriority w:val="99"/>
    <w:semiHidden/>
    <w:unhideWhenUsed/>
    <w:rsid w:val="00347915"/>
    <w:rPr>
      <w:sz w:val="16"/>
      <w:szCs w:val="16"/>
    </w:rPr>
  </w:style>
  <w:style w:type="paragraph" w:styleId="Tekstopmerking">
    <w:name w:val="annotation text"/>
    <w:basedOn w:val="Standaard"/>
    <w:link w:val="TekstopmerkingChar"/>
    <w:uiPriority w:val="99"/>
    <w:unhideWhenUsed/>
    <w:rsid w:val="00347915"/>
    <w:pPr>
      <w:spacing w:line="240" w:lineRule="auto"/>
    </w:pPr>
    <w:rPr>
      <w:sz w:val="20"/>
    </w:rPr>
  </w:style>
  <w:style w:type="character" w:customStyle="1" w:styleId="TekstopmerkingChar">
    <w:name w:val="Tekst opmerking Char"/>
    <w:basedOn w:val="Standaardalinea-lettertype"/>
    <w:link w:val="Tekstopmerking"/>
    <w:uiPriority w:val="99"/>
    <w:rsid w:val="00347915"/>
    <w:rPr>
      <w:rFonts w:ascii="Lucida Til Sans VL" w:eastAsia="Times New Roman" w:hAnsi="Lucida Til Sans VL" w:cs="Times New Roman"/>
      <w:spacing w:val="4"/>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47915"/>
    <w:rPr>
      <w:b/>
      <w:bCs/>
    </w:rPr>
  </w:style>
  <w:style w:type="character" w:customStyle="1" w:styleId="OnderwerpvanopmerkingChar">
    <w:name w:val="Onderwerp van opmerking Char"/>
    <w:basedOn w:val="TekstopmerkingChar"/>
    <w:link w:val="Onderwerpvanopmerking"/>
    <w:uiPriority w:val="99"/>
    <w:semiHidden/>
    <w:rsid w:val="00347915"/>
    <w:rPr>
      <w:rFonts w:ascii="Lucida Til Sans VL" w:eastAsia="Times New Roman" w:hAnsi="Lucida Til Sans VL" w:cs="Times New Roman"/>
      <w:b/>
      <w:bCs/>
      <w:spacing w:val="4"/>
      <w:sz w:val="20"/>
      <w:szCs w:val="20"/>
      <w:lang w:eastAsia="nl-NL"/>
    </w:rPr>
  </w:style>
  <w:style w:type="table" w:styleId="Tabelraster">
    <w:name w:val="Table Grid"/>
    <w:basedOn w:val="Standaardtabel"/>
    <w:rsid w:val="006A597C"/>
    <w:pPr>
      <w:spacing w:after="0" w:line="240" w:lineRule="auto"/>
    </w:pPr>
    <w:rPr>
      <w:rFonts w:ascii="Arial" w:eastAsia="Calibr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390BA7"/>
    <w:pPr>
      <w:spacing w:line="240" w:lineRule="auto"/>
      <w:contextualSpacing/>
    </w:pPr>
    <w:rPr>
      <w:rFonts w:ascii="Bahnschrift SemiBold" w:eastAsiaTheme="majorEastAsia" w:hAnsi="Bahnschrift SemiBold" w:cstheme="majorBidi"/>
      <w:color w:val="003867"/>
      <w:spacing w:val="-10"/>
      <w:kern w:val="28"/>
      <w:sz w:val="44"/>
      <w:szCs w:val="44"/>
    </w:rPr>
  </w:style>
  <w:style w:type="character" w:customStyle="1" w:styleId="TitelChar">
    <w:name w:val="Titel Char"/>
    <w:basedOn w:val="Standaardalinea-lettertype"/>
    <w:link w:val="Titel"/>
    <w:uiPriority w:val="10"/>
    <w:rsid w:val="00390BA7"/>
    <w:rPr>
      <w:rFonts w:ascii="Bahnschrift SemiBold" w:eastAsiaTheme="majorEastAsia" w:hAnsi="Bahnschrift SemiBold" w:cstheme="majorBidi"/>
      <w:color w:val="003867"/>
      <w:spacing w:val="-10"/>
      <w:kern w:val="28"/>
      <w:sz w:val="44"/>
      <w:szCs w:val="44"/>
      <w:lang w:eastAsia="nl-NL"/>
    </w:rPr>
  </w:style>
  <w:style w:type="paragraph" w:styleId="Ondertitel">
    <w:name w:val="Subtitle"/>
    <w:basedOn w:val="Standaard"/>
    <w:next w:val="Standaard"/>
    <w:link w:val="OndertitelChar"/>
    <w:uiPriority w:val="11"/>
    <w:qFormat/>
    <w:rsid w:val="00390BA7"/>
    <w:pPr>
      <w:numPr>
        <w:ilvl w:val="1"/>
      </w:numPr>
    </w:pPr>
    <w:rPr>
      <w:rFonts w:ascii="Bahnschrift Light SemiCondensed" w:hAnsi="Bahnschrift Light SemiCondensed" w:cstheme="minorBidi"/>
      <w:color w:val="009CDA"/>
      <w:spacing w:val="15"/>
      <w:sz w:val="32"/>
      <w:szCs w:val="32"/>
    </w:rPr>
  </w:style>
  <w:style w:type="character" w:customStyle="1" w:styleId="OndertitelChar">
    <w:name w:val="Ondertitel Char"/>
    <w:basedOn w:val="Standaardalinea-lettertype"/>
    <w:link w:val="Ondertitel"/>
    <w:uiPriority w:val="11"/>
    <w:rsid w:val="00390BA7"/>
    <w:rPr>
      <w:rFonts w:ascii="Bahnschrift Light SemiCondensed" w:eastAsia="Times New Roman" w:hAnsi="Bahnschrift Light SemiCondensed"/>
      <w:color w:val="009CDA"/>
      <w:spacing w:val="15"/>
      <w:sz w:val="32"/>
      <w:szCs w:val="32"/>
      <w:lang w:eastAsia="nl-NL"/>
    </w:rPr>
  </w:style>
  <w:style w:type="paragraph" w:customStyle="1" w:styleId="Koptabel">
    <w:name w:val="Kop tabel"/>
    <w:basedOn w:val="Standaard"/>
    <w:link w:val="KoptabelChar"/>
    <w:qFormat/>
    <w:rsid w:val="00146F0D"/>
    <w:rPr>
      <w:rFonts w:ascii="Bahnschrift SemiBold SemiConden" w:hAnsi="Bahnschrift SemiBold SemiConden" w:cs="Calibri"/>
      <w:b/>
      <w:bCs/>
      <w:color w:val="FFFFFF" w:themeColor="background1"/>
    </w:rPr>
  </w:style>
  <w:style w:type="character" w:customStyle="1" w:styleId="KoptabelChar">
    <w:name w:val="Kop tabel Char"/>
    <w:basedOn w:val="Standaardalinea-lettertype"/>
    <w:link w:val="Koptabel"/>
    <w:rsid w:val="00146F0D"/>
    <w:rPr>
      <w:rFonts w:ascii="Bahnschrift SemiBold SemiConden" w:eastAsia="Times New Roman" w:hAnsi="Bahnschrift SemiBold SemiConden" w:cs="Calibri"/>
      <w:b/>
      <w:bCs/>
      <w:color w:val="FFFFFF" w:themeColor="background1"/>
      <w:sz w:val="21"/>
      <w:szCs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cf0202-a5c5-484a-8f56-a5c31f00845a">
      <UserInfo>
        <DisplayName/>
        <AccountId xsi:nil="true"/>
        <AccountType/>
      </UserInfo>
    </SharedWithUsers>
    <lcf76f155ced4ddcb4097134ff3c332f xmlns="f7f8b349-3925-43c0-afb0-a9f218744f17">
      <Terms xmlns="http://schemas.microsoft.com/office/infopath/2007/PartnerControls"/>
    </lcf76f155ced4ddcb4097134ff3c332f>
    <TaxCatchAll xmlns="968092ac-094d-4b25-8875-bf4b9d8d8c13">
      <Value>3</Value>
    </TaxCatchAll>
    <h2344027f68a4e9eb4a04d2b019ff848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h2344027f68a4e9eb4a04d2b019ff848>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29" ma:contentTypeDescription="Een nieuw document maken." ma:contentTypeScope="" ma:versionID="76681c62a12e6475b367f194bccf8877">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6bed846ccdd0c447033635c36d135887"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h2344027f68a4e9eb4a04d2b019ff848" minOccurs="0"/>
                <xsd:element ref="ns4:MediaServiceMetadata" minOccurs="0"/>
                <xsd:element ref="ns4:MediaServiceFastMetadata" minOccurs="0"/>
                <xsd:element ref="ns4:MediaServiceObjectDetectorVersions"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4:MediaServiceOCR"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7f66d7-f626-4620-9924-d3adaa5c29d3}"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h2344027f68a4e9eb4a04d2b019ff848" ma:index="12" nillable="true" ma:taxonomy="true" ma:internalName="h2344027f68a4e9eb4a04d2b019ff848" ma:taxonomyFieldName="Afdeling" ma:displayName="Afdeling" ma:default="3;#JUR|c13dae60-aece-4cd4-a722-d80de7d0f43c" ma:fieldId="{12344027-f68a-4e9e-b4a0-4d2b019ff848}"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835267-5C13-4959-918C-F46E97CFA947}">
  <ds:schemaRefs>
    <ds:schemaRef ds:uri="http://schemas.microsoft.com/office/2006/metadata/properties"/>
    <ds:schemaRef ds:uri="http://schemas.microsoft.com/office/infopath/2007/PartnerControls"/>
    <ds:schemaRef ds:uri="a0cf0202-a5c5-484a-8f56-a5c31f00845a"/>
    <ds:schemaRef ds:uri="f7f8b349-3925-43c0-afb0-a9f218744f17"/>
    <ds:schemaRef ds:uri="968092ac-094d-4b25-8875-bf4b9d8d8c13"/>
  </ds:schemaRefs>
</ds:datastoreItem>
</file>

<file path=customXml/itemProps2.xml><?xml version="1.0" encoding="utf-8"?>
<ds:datastoreItem xmlns:ds="http://schemas.openxmlformats.org/officeDocument/2006/customXml" ds:itemID="{05928667-B993-4D0F-8E05-8BF8EC6E9EA2}">
  <ds:schemaRefs>
    <ds:schemaRef ds:uri="http://schemas.microsoft.com/sharepoint/v3/contenttype/forms"/>
  </ds:schemaRefs>
</ds:datastoreItem>
</file>

<file path=customXml/itemProps3.xml><?xml version="1.0" encoding="utf-8"?>
<ds:datastoreItem xmlns:ds="http://schemas.openxmlformats.org/officeDocument/2006/customXml" ds:itemID="{A6C595C7-6FAC-4078-A141-D53015CE6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092ac-094d-4b25-8875-bf4b9d8d8c13"/>
    <ds:schemaRef ds:uri="a0cf0202-a5c5-484a-8f56-a5c31f00845a"/>
    <ds:schemaRef ds:uri="f7f8b349-3925-43c0-afb0-a9f218744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50</TotalTime>
  <Pages>3</Pages>
  <Words>784</Words>
  <Characters>4312</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Furster, Sifra</dc:creator>
  <cp:keywords/>
  <dc:description/>
  <cp:lastModifiedBy>Overeem, Rens</cp:lastModifiedBy>
  <cp:revision>47</cp:revision>
  <cp:lastPrinted>2026-01-16T08:20:00Z</cp:lastPrinted>
  <dcterms:created xsi:type="dcterms:W3CDTF">2026-02-03T15:37:00Z</dcterms:created>
  <dcterms:modified xsi:type="dcterms:W3CDTF">2026-02-06T10:09:00Z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
    <vt:lpwstr>3;#JUR|c13dae60-aece-4cd4-a722-d80de7d0f43c</vt:lpwstr>
  </property>
  <property fmtid="{D5CDD505-2E9C-101B-9397-08002B2CF9AE}" pid="4" name="MediaServiceImageTags">
    <vt:lpwstr/>
  </property>
  <property fmtid="{D5CDD505-2E9C-101B-9397-08002B2CF9AE}" pid="5" name="Order">
    <vt:r8>4559600</vt:r8>
  </property>
  <property fmtid="{D5CDD505-2E9C-101B-9397-08002B2CF9AE}" pid="6" name="xd_Signature">
    <vt:bool>false</vt:bool>
  </property>
  <property fmtid="{D5CDD505-2E9C-101B-9397-08002B2CF9AE}" pid="7" name="xd_ProgID">
    <vt:lpwstr/>
  </property>
  <property fmtid="{D5CDD505-2E9C-101B-9397-08002B2CF9AE}" pid="8" name="a0df825399604963aac3cebdc647a116">
    <vt:lpwstr>JUR|c13dae60-aece-4cd4-a722-d80de7d0f43c</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Afdelingnaam">
    <vt:lpwstr>1;#PPI|5380aa0e-a8ab-4a3d-bf73-9d74f369ec86</vt:lpwstr>
  </property>
  <property fmtid="{D5CDD505-2E9C-101B-9397-08002B2CF9AE}" pid="14" name="docLang">
    <vt:lpwstr>nl</vt:lpwstr>
  </property>
</Properties>
</file>