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D65559" w14:textId="60541300" w:rsidR="00CD04B9" w:rsidRDefault="00E24231" w:rsidP="006925CE">
      <w:pPr>
        <w:pStyle w:val="Kop1"/>
        <w:tabs>
          <w:tab w:val="left" w:pos="595"/>
        </w:tabs>
        <w:rPr>
          <w:rFonts w:ascii="Calibri" w:hAnsi="Calibri"/>
          <w:sz w:val="28"/>
        </w:rPr>
      </w:pPr>
      <w:bookmarkStart w:id="0" w:name="_Toc24375386"/>
      <w:r>
        <w:rPr>
          <w:rFonts w:ascii="Calibri" w:hAnsi="Calibri"/>
          <w:sz w:val="28"/>
        </w:rPr>
        <w:t xml:space="preserve">Formulier </w:t>
      </w:r>
      <w:r w:rsidR="00177E05">
        <w:rPr>
          <w:rFonts w:ascii="Calibri" w:hAnsi="Calibri"/>
          <w:sz w:val="28"/>
        </w:rPr>
        <w:t>A</w:t>
      </w:r>
      <w:r w:rsidR="00CD04B9" w:rsidRPr="0061674D">
        <w:rPr>
          <w:rFonts w:ascii="Calibri" w:hAnsi="Calibri"/>
          <w:sz w:val="28"/>
        </w:rPr>
        <w:t xml:space="preserve"> </w:t>
      </w:r>
      <w:r w:rsidR="004B76BC">
        <w:rPr>
          <w:rFonts w:ascii="Calibri" w:hAnsi="Calibri"/>
          <w:sz w:val="28"/>
        </w:rPr>
        <w:t>Opgave Kerncompetentie</w:t>
      </w:r>
      <w:bookmarkEnd w:id="0"/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37"/>
        <w:gridCol w:w="5925"/>
      </w:tblGrid>
      <w:tr w:rsidR="002C6A5E" w:rsidRPr="002C6A5E" w14:paraId="4D4379A7" w14:textId="77777777">
        <w:tc>
          <w:tcPr>
            <w:tcW w:w="2802" w:type="dxa"/>
            <w:shd w:val="clear" w:color="auto" w:fill="DBE5F1" w:themeFill="accent1" w:themeFillTint="33"/>
          </w:tcPr>
          <w:p w14:paraId="564E3998" w14:textId="77777777" w:rsidR="002C6A5E" w:rsidRPr="002C6A5E" w:rsidRDefault="002C6A5E" w:rsidP="002C6A5E">
            <w:pPr>
              <w:widowControl/>
              <w:spacing w:line="280" w:lineRule="atLeast"/>
              <w:ind w:right="664"/>
              <w:jc w:val="both"/>
              <w:rPr>
                <w:rFonts w:ascii="Arial" w:hAnsi="Arial" w:cs="Arial"/>
                <w:b/>
                <w:snapToGrid/>
                <w:sz w:val="20"/>
              </w:rPr>
            </w:pPr>
            <w:r w:rsidRPr="002C6A5E">
              <w:rPr>
                <w:rFonts w:ascii="Arial" w:hAnsi="Arial" w:cs="Arial"/>
                <w:b/>
                <w:snapToGrid/>
                <w:sz w:val="20"/>
              </w:rPr>
              <w:t>Titel aanbesteding</w:t>
            </w:r>
          </w:p>
        </w:tc>
        <w:tc>
          <w:tcPr>
            <w:tcW w:w="6484" w:type="dxa"/>
          </w:tcPr>
          <w:p w14:paraId="12046280" w14:textId="4471B8F0" w:rsidR="002C6A5E" w:rsidRPr="002C6A5E" w:rsidRDefault="005A6FA9" w:rsidP="002C6A5E">
            <w:pPr>
              <w:widowControl/>
              <w:spacing w:line="280" w:lineRule="atLeast"/>
              <w:ind w:right="664"/>
              <w:jc w:val="both"/>
              <w:rPr>
                <w:rFonts w:ascii="Arial" w:hAnsi="Arial" w:cs="Arial"/>
                <w:snapToGrid/>
                <w:sz w:val="20"/>
              </w:rPr>
            </w:pPr>
            <w:r>
              <w:rPr>
                <w:rFonts w:ascii="Arial" w:hAnsi="Arial" w:cs="Arial"/>
                <w:snapToGrid/>
                <w:sz w:val="20"/>
              </w:rPr>
              <w:t>Robotmaaiers sportvelden</w:t>
            </w:r>
            <w:r w:rsidR="00884DA4">
              <w:rPr>
                <w:rFonts w:ascii="Arial" w:hAnsi="Arial" w:cs="Arial"/>
                <w:snapToGrid/>
                <w:sz w:val="20"/>
              </w:rPr>
              <w:t xml:space="preserve"> </w:t>
            </w:r>
          </w:p>
        </w:tc>
      </w:tr>
      <w:tr w:rsidR="002C6A5E" w:rsidRPr="002C6A5E" w14:paraId="122A4133" w14:textId="77777777">
        <w:tc>
          <w:tcPr>
            <w:tcW w:w="2802" w:type="dxa"/>
            <w:shd w:val="clear" w:color="auto" w:fill="DBE5F1" w:themeFill="accent1" w:themeFillTint="33"/>
          </w:tcPr>
          <w:p w14:paraId="309EDB81" w14:textId="77777777" w:rsidR="002C6A5E" w:rsidRPr="002C6A5E" w:rsidRDefault="002C6A5E" w:rsidP="002C6A5E">
            <w:pPr>
              <w:widowControl/>
              <w:spacing w:line="280" w:lineRule="atLeast"/>
              <w:ind w:right="664"/>
              <w:jc w:val="both"/>
              <w:rPr>
                <w:rFonts w:ascii="Arial" w:hAnsi="Arial" w:cs="Arial"/>
                <w:b/>
                <w:snapToGrid/>
                <w:sz w:val="20"/>
              </w:rPr>
            </w:pPr>
            <w:r w:rsidRPr="002C6A5E">
              <w:rPr>
                <w:rFonts w:ascii="Arial" w:hAnsi="Arial" w:cs="Arial"/>
                <w:b/>
                <w:snapToGrid/>
                <w:sz w:val="20"/>
              </w:rPr>
              <w:t>Aanbestedingskenmerk</w:t>
            </w:r>
          </w:p>
        </w:tc>
        <w:tc>
          <w:tcPr>
            <w:tcW w:w="6484" w:type="dxa"/>
          </w:tcPr>
          <w:p w14:paraId="5957A38D" w14:textId="5CF897E5" w:rsidR="002C6A5E" w:rsidRPr="002C6A5E" w:rsidRDefault="002259C0" w:rsidP="002C6A5E">
            <w:pPr>
              <w:widowControl/>
              <w:spacing w:line="280" w:lineRule="atLeast"/>
              <w:ind w:right="664"/>
              <w:jc w:val="both"/>
              <w:rPr>
                <w:rFonts w:ascii="Arial" w:hAnsi="Arial" w:cs="Arial"/>
                <w:snapToGrid/>
                <w:sz w:val="20"/>
              </w:rPr>
            </w:pPr>
            <w:r>
              <w:rPr>
                <w:rFonts w:ascii="Arial" w:hAnsi="Arial" w:cs="Arial"/>
                <w:snapToGrid/>
                <w:sz w:val="20"/>
              </w:rPr>
              <w:t>202</w:t>
            </w:r>
            <w:r w:rsidR="005A6FA9">
              <w:rPr>
                <w:rFonts w:ascii="Arial" w:hAnsi="Arial" w:cs="Arial"/>
                <w:snapToGrid/>
                <w:sz w:val="20"/>
              </w:rPr>
              <w:t>6</w:t>
            </w:r>
            <w:r w:rsidR="00884DA4">
              <w:rPr>
                <w:rFonts w:ascii="Arial" w:hAnsi="Arial" w:cs="Arial"/>
                <w:snapToGrid/>
                <w:sz w:val="20"/>
              </w:rPr>
              <w:t xml:space="preserve"> - 1</w:t>
            </w:r>
            <w:r w:rsidR="005A6FA9">
              <w:rPr>
                <w:rFonts w:ascii="Arial" w:hAnsi="Arial" w:cs="Arial"/>
                <w:snapToGrid/>
                <w:sz w:val="20"/>
              </w:rPr>
              <w:t>6</w:t>
            </w:r>
            <w:r w:rsidR="00B23630">
              <w:rPr>
                <w:rFonts w:ascii="Arial" w:hAnsi="Arial" w:cs="Arial"/>
                <w:snapToGrid/>
                <w:sz w:val="20"/>
              </w:rPr>
              <w:t>38932</w:t>
            </w:r>
          </w:p>
        </w:tc>
      </w:tr>
    </w:tbl>
    <w:p w14:paraId="4CA0E3F3" w14:textId="77777777" w:rsidR="00D05F68" w:rsidRPr="00D05F68" w:rsidRDefault="00D05F68" w:rsidP="00D05F68">
      <w:pPr>
        <w:rPr>
          <w:lang w:eastAsia="en-US"/>
        </w:rPr>
      </w:pPr>
    </w:p>
    <w:p w14:paraId="69D6555A" w14:textId="454077D3" w:rsidR="0097511E" w:rsidRPr="00AF1A01" w:rsidRDefault="0097511E" w:rsidP="0097511E">
      <w:pPr>
        <w:rPr>
          <w:rFonts w:ascii="Arial" w:hAnsi="Arial" w:cs="Arial"/>
          <w:b/>
          <w:sz w:val="18"/>
          <w:szCs w:val="18"/>
        </w:rPr>
      </w:pPr>
      <w:r w:rsidRPr="00AF1A01">
        <w:rPr>
          <w:rFonts w:ascii="Arial" w:hAnsi="Arial" w:cs="Arial"/>
          <w:b/>
          <w:sz w:val="18"/>
          <w:szCs w:val="18"/>
        </w:rPr>
        <w:t xml:space="preserve">Inschrijver dient onderstaand model te gebruiken voor het aanleveren van de referentie. </w:t>
      </w:r>
    </w:p>
    <w:p w14:paraId="69D6555B" w14:textId="77777777" w:rsidR="0097511E" w:rsidRPr="00AF1A01" w:rsidRDefault="0097511E" w:rsidP="0097511E">
      <w:pPr>
        <w:rPr>
          <w:rFonts w:ascii="Arial" w:hAnsi="Arial" w:cs="Arial"/>
          <w:b/>
          <w:sz w:val="18"/>
          <w:szCs w:val="1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32"/>
        <w:gridCol w:w="4530"/>
      </w:tblGrid>
      <w:tr w:rsidR="00E07382" w:rsidRPr="00AF1A01" w14:paraId="69D6555F" w14:textId="77777777" w:rsidTr="00DB6DF5">
        <w:tc>
          <w:tcPr>
            <w:tcW w:w="4532" w:type="dxa"/>
          </w:tcPr>
          <w:p w14:paraId="69D6555C" w14:textId="77777777" w:rsidR="0097511E" w:rsidRPr="00AF1A01" w:rsidRDefault="0097511E" w:rsidP="0005771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  <w:r w:rsidRPr="00AF1A01">
              <w:rPr>
                <w:rFonts w:ascii="Arial" w:hAnsi="Arial" w:cs="Arial"/>
                <w:b/>
                <w:sz w:val="18"/>
                <w:szCs w:val="18"/>
              </w:rPr>
              <w:t xml:space="preserve">Omschrijving </w:t>
            </w:r>
          </w:p>
          <w:p w14:paraId="69D6555D" w14:textId="77777777" w:rsidR="0097511E" w:rsidRPr="00AF1A01" w:rsidRDefault="0097511E" w:rsidP="0005771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530" w:type="dxa"/>
          </w:tcPr>
          <w:p w14:paraId="69D6555E" w14:textId="21529685" w:rsidR="0097511E" w:rsidRPr="00AF1A01" w:rsidRDefault="00172F28" w:rsidP="0005771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  <w:r w:rsidRPr="00AF1A01">
              <w:rPr>
                <w:rFonts w:ascii="Arial" w:hAnsi="Arial" w:cs="Arial"/>
                <w:b/>
                <w:sz w:val="18"/>
                <w:szCs w:val="18"/>
              </w:rPr>
              <w:t>Invulling nadere gegevens</w:t>
            </w:r>
            <w:r w:rsidR="00BC3A52">
              <w:rPr>
                <w:rFonts w:ascii="Arial" w:hAnsi="Arial" w:cs="Arial"/>
                <w:b/>
                <w:sz w:val="18"/>
                <w:szCs w:val="18"/>
              </w:rPr>
              <w:t xml:space="preserve"> door Inschrijver</w:t>
            </w:r>
          </w:p>
        </w:tc>
      </w:tr>
      <w:tr w:rsidR="00E35427" w:rsidRPr="004D29D2" w14:paraId="081B327A" w14:textId="77777777">
        <w:tc>
          <w:tcPr>
            <w:tcW w:w="9062" w:type="dxa"/>
            <w:gridSpan w:val="2"/>
            <w:shd w:val="clear" w:color="auto" w:fill="000000" w:themeFill="text1"/>
          </w:tcPr>
          <w:p w14:paraId="77A35CF1" w14:textId="429033B0" w:rsidR="00E35427" w:rsidRDefault="00E35427" w:rsidP="0005771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  <w:r w:rsidRPr="004D29D2">
              <w:rPr>
                <w:rFonts w:ascii="Arial" w:hAnsi="Arial" w:cs="Arial"/>
                <w:b/>
                <w:sz w:val="18"/>
                <w:szCs w:val="18"/>
              </w:rPr>
              <w:t xml:space="preserve">Deel 1 </w:t>
            </w:r>
            <w:r w:rsidR="008B0056">
              <w:rPr>
                <w:rFonts w:ascii="Arial" w:hAnsi="Arial" w:cs="Arial"/>
                <w:b/>
                <w:sz w:val="18"/>
                <w:szCs w:val="18"/>
              </w:rPr>
              <w:t>Naam</w:t>
            </w:r>
            <w:r w:rsidR="00E92FC8">
              <w:rPr>
                <w:rFonts w:ascii="Arial" w:hAnsi="Arial" w:cs="Arial"/>
                <w:b/>
                <w:sz w:val="18"/>
                <w:szCs w:val="18"/>
              </w:rPr>
              <w:t xml:space="preserve"> Inschrijver</w:t>
            </w:r>
          </w:p>
          <w:p w14:paraId="1F868EA6" w14:textId="6866542A" w:rsidR="00E35427" w:rsidRPr="004D29D2" w:rsidRDefault="00E35427" w:rsidP="0005771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79660D" w:rsidRPr="00AF1A01" w14:paraId="28E55CB1" w14:textId="77777777" w:rsidTr="00DB6DF5">
        <w:trPr>
          <w:trHeight w:val="378"/>
        </w:trPr>
        <w:tc>
          <w:tcPr>
            <w:tcW w:w="4532" w:type="dxa"/>
          </w:tcPr>
          <w:p w14:paraId="64DD89B1" w14:textId="5F468C79" w:rsidR="00CA1B1D" w:rsidRPr="00AF1A01" w:rsidRDefault="00992B44" w:rsidP="0005771F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r w:rsidRPr="00AF1A01">
              <w:rPr>
                <w:rFonts w:ascii="Arial" w:hAnsi="Arial" w:cs="Arial"/>
                <w:bCs/>
                <w:sz w:val="18"/>
                <w:szCs w:val="18"/>
              </w:rPr>
              <w:t xml:space="preserve">Naam </w:t>
            </w:r>
            <w:r w:rsidR="00D9679F">
              <w:rPr>
                <w:rFonts w:ascii="Arial" w:hAnsi="Arial" w:cs="Arial"/>
                <w:bCs/>
                <w:sz w:val="18"/>
                <w:szCs w:val="18"/>
              </w:rPr>
              <w:t>inschrijver</w:t>
            </w:r>
            <w:r w:rsidR="00A45DCE">
              <w:rPr>
                <w:rFonts w:ascii="Arial" w:hAnsi="Arial" w:cs="Arial"/>
                <w:bCs/>
                <w:sz w:val="18"/>
                <w:szCs w:val="18"/>
              </w:rPr>
              <w:t>:</w:t>
            </w:r>
          </w:p>
          <w:p w14:paraId="344FDB3E" w14:textId="0FD120A1" w:rsidR="00613EF3" w:rsidRPr="00AF1A01" w:rsidRDefault="00613EF3" w:rsidP="0005771F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30" w:type="dxa"/>
          </w:tcPr>
          <w:p w14:paraId="29869DF1" w14:textId="77777777" w:rsidR="00965E9D" w:rsidRDefault="00965E9D" w:rsidP="0005771F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769ABA2E" w14:textId="29F257CC" w:rsidR="00965E9D" w:rsidRPr="00AF1A01" w:rsidRDefault="00965E9D" w:rsidP="0005771F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EA7D8B" w:rsidRPr="00565F3B" w14:paraId="5DD9D434" w14:textId="77777777">
        <w:trPr>
          <w:trHeight w:val="412"/>
        </w:trPr>
        <w:tc>
          <w:tcPr>
            <w:tcW w:w="9062" w:type="dxa"/>
            <w:gridSpan w:val="2"/>
            <w:shd w:val="clear" w:color="auto" w:fill="000000" w:themeFill="text1"/>
          </w:tcPr>
          <w:p w14:paraId="7FFB6779" w14:textId="77777777" w:rsidR="00EA7D8B" w:rsidRDefault="00EA7D8B" w:rsidP="00EA7D8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  <w:r w:rsidRPr="00565F3B">
              <w:rPr>
                <w:rFonts w:ascii="Arial" w:hAnsi="Arial" w:cs="Arial"/>
                <w:b/>
                <w:sz w:val="18"/>
                <w:szCs w:val="18"/>
              </w:rPr>
              <w:t>Deel 2 Gegevens referentieproject</w:t>
            </w:r>
          </w:p>
          <w:p w14:paraId="44ADE292" w14:textId="311F05F7" w:rsidR="00EA7D8B" w:rsidRPr="00565F3B" w:rsidRDefault="00EA7D8B" w:rsidP="00EA7D8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Geef de relevante gegevens van het referentieproject op</w:t>
            </w:r>
            <w:r w:rsidR="00FC1130">
              <w:rPr>
                <w:rFonts w:ascii="Arial" w:hAnsi="Arial" w:cs="Arial"/>
                <w:b/>
                <w:sz w:val="18"/>
                <w:szCs w:val="18"/>
              </w:rPr>
              <w:t xml:space="preserve"> zodat de referentie geverifieerd kan worden</w:t>
            </w:r>
          </w:p>
        </w:tc>
      </w:tr>
      <w:tr w:rsidR="00E07382" w:rsidRPr="00AF1A01" w14:paraId="737F7D35" w14:textId="77777777" w:rsidTr="00DB6DF5">
        <w:trPr>
          <w:trHeight w:val="412"/>
        </w:trPr>
        <w:tc>
          <w:tcPr>
            <w:tcW w:w="4532" w:type="dxa"/>
          </w:tcPr>
          <w:p w14:paraId="375C555C" w14:textId="37C7B0D5" w:rsidR="009E640F" w:rsidRPr="00AF1A01" w:rsidRDefault="009E640F" w:rsidP="0005771F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r w:rsidRPr="00AF1A01">
              <w:rPr>
                <w:rFonts w:ascii="Arial" w:hAnsi="Arial" w:cs="Arial"/>
                <w:bCs/>
                <w:sz w:val="18"/>
                <w:szCs w:val="18"/>
              </w:rPr>
              <w:t>Naam van de refer</w:t>
            </w:r>
            <w:r w:rsidR="00ED5CB8" w:rsidRPr="00AF1A01">
              <w:rPr>
                <w:rFonts w:ascii="Arial" w:hAnsi="Arial" w:cs="Arial"/>
                <w:bCs/>
                <w:sz w:val="18"/>
                <w:szCs w:val="18"/>
              </w:rPr>
              <w:t>e</w:t>
            </w:r>
            <w:r w:rsidRPr="00AF1A01">
              <w:rPr>
                <w:rFonts w:ascii="Arial" w:hAnsi="Arial" w:cs="Arial"/>
                <w:bCs/>
                <w:sz w:val="18"/>
                <w:szCs w:val="18"/>
              </w:rPr>
              <w:t>ntieopdrach</w:t>
            </w:r>
            <w:r w:rsidR="00613EF3" w:rsidRPr="00AF1A01">
              <w:rPr>
                <w:rFonts w:ascii="Arial" w:hAnsi="Arial" w:cs="Arial"/>
                <w:bCs/>
                <w:sz w:val="18"/>
                <w:szCs w:val="18"/>
              </w:rPr>
              <w:t>t</w:t>
            </w:r>
            <w:r w:rsidR="00A45DCE">
              <w:rPr>
                <w:rFonts w:ascii="Arial" w:hAnsi="Arial" w:cs="Arial"/>
                <w:bCs/>
                <w:sz w:val="18"/>
                <w:szCs w:val="18"/>
              </w:rPr>
              <w:t>:</w:t>
            </w:r>
          </w:p>
          <w:p w14:paraId="5266F71B" w14:textId="3621523A" w:rsidR="00613EF3" w:rsidRPr="00AF1A01" w:rsidRDefault="00613EF3" w:rsidP="0005771F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30" w:type="dxa"/>
          </w:tcPr>
          <w:p w14:paraId="5322A778" w14:textId="77777777" w:rsidR="009E640F" w:rsidRPr="00AF1A01" w:rsidRDefault="009E640F" w:rsidP="0005771F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E07382" w:rsidRPr="00AF1A01" w14:paraId="69D65563" w14:textId="77777777" w:rsidTr="00DB6DF5">
        <w:tc>
          <w:tcPr>
            <w:tcW w:w="4532" w:type="dxa"/>
          </w:tcPr>
          <w:p w14:paraId="69D65560" w14:textId="276A015D" w:rsidR="0097511E" w:rsidRDefault="003D3EF7" w:rsidP="0005771F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O</w:t>
            </w:r>
            <w:r w:rsidR="00ED5CB8" w:rsidRPr="00AF1A01">
              <w:rPr>
                <w:rFonts w:ascii="Arial" w:hAnsi="Arial" w:cs="Arial"/>
                <w:bCs/>
                <w:sz w:val="18"/>
                <w:szCs w:val="18"/>
              </w:rPr>
              <w:t>pdrachtgever</w:t>
            </w:r>
            <w:r w:rsidR="0088225E">
              <w:rPr>
                <w:rFonts w:ascii="Arial" w:hAnsi="Arial" w:cs="Arial"/>
                <w:bCs/>
                <w:sz w:val="18"/>
                <w:szCs w:val="18"/>
              </w:rPr>
              <w:t>*</w:t>
            </w:r>
            <w:r w:rsidR="00D56250">
              <w:rPr>
                <w:rFonts w:ascii="Arial" w:hAnsi="Arial" w:cs="Arial"/>
                <w:bCs/>
                <w:sz w:val="18"/>
                <w:szCs w:val="18"/>
              </w:rPr>
              <w:t xml:space="preserve"> van het referentieproject</w:t>
            </w:r>
            <w:r w:rsidR="00A45DCE">
              <w:rPr>
                <w:rFonts w:ascii="Arial" w:hAnsi="Arial" w:cs="Arial"/>
                <w:bCs/>
                <w:sz w:val="18"/>
                <w:szCs w:val="18"/>
              </w:rPr>
              <w:t>:</w:t>
            </w:r>
          </w:p>
          <w:p w14:paraId="69D65561" w14:textId="723D6139" w:rsidR="0097511E" w:rsidRPr="00A45DCE" w:rsidRDefault="0088225E" w:rsidP="00A45DCE">
            <w:pPr>
              <w:widowControl/>
              <w:spacing w:line="240" w:lineRule="auto"/>
              <w:rPr>
                <w:rFonts w:ascii="Century Gothic" w:eastAsia="Calibri" w:hAnsi="Century Gothic"/>
                <w:i/>
                <w:iCs/>
                <w:snapToGrid/>
                <w:sz w:val="16"/>
                <w:szCs w:val="16"/>
                <w:lang w:eastAsia="en-US"/>
              </w:rPr>
            </w:pPr>
            <w:r>
              <w:rPr>
                <w:rFonts w:ascii="Century Gothic" w:eastAsia="Calibri" w:hAnsi="Century Gothic"/>
                <w:i/>
                <w:iCs/>
                <w:snapToGrid/>
                <w:sz w:val="16"/>
                <w:szCs w:val="16"/>
                <w:lang w:eastAsia="en-US"/>
              </w:rPr>
              <w:t>*</w:t>
            </w:r>
            <w:r w:rsidR="00C55EFD" w:rsidRPr="00C55EFD">
              <w:rPr>
                <w:rFonts w:ascii="Century Gothic" w:eastAsia="Calibri" w:hAnsi="Century Gothic"/>
                <w:i/>
                <w:iCs/>
                <w:snapToGrid/>
                <w:sz w:val="16"/>
                <w:szCs w:val="16"/>
                <w:lang w:eastAsia="en-US"/>
              </w:rPr>
              <w:t>Als inschrijver het referentieproject in onderaanneming heeft gedaan, moet hier de opdrachtgever van de hoofdaannemer worden ingevuld.</w:t>
            </w:r>
          </w:p>
        </w:tc>
        <w:tc>
          <w:tcPr>
            <w:tcW w:w="4530" w:type="dxa"/>
          </w:tcPr>
          <w:p w14:paraId="770C52AA" w14:textId="77777777" w:rsidR="0097511E" w:rsidRDefault="00D56250" w:rsidP="0005771F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Naam:</w:t>
            </w:r>
          </w:p>
          <w:p w14:paraId="6BF8336D" w14:textId="77777777" w:rsidR="00D56250" w:rsidRDefault="00FE5D99" w:rsidP="0005771F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Adres:</w:t>
            </w:r>
          </w:p>
          <w:p w14:paraId="69D65562" w14:textId="5AD3A3AC" w:rsidR="00FE5D99" w:rsidRPr="00AF1A01" w:rsidRDefault="00FE5D99" w:rsidP="0005771F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Plaats:</w:t>
            </w:r>
          </w:p>
        </w:tc>
      </w:tr>
      <w:tr w:rsidR="00FA04BC" w:rsidRPr="00AF1A01" w14:paraId="122FCB85" w14:textId="77777777" w:rsidTr="00DB6DF5">
        <w:trPr>
          <w:trHeight w:val="354"/>
        </w:trPr>
        <w:tc>
          <w:tcPr>
            <w:tcW w:w="4532" w:type="dxa"/>
          </w:tcPr>
          <w:p w14:paraId="14BE648A" w14:textId="7FA7CCE2" w:rsidR="00282C8D" w:rsidRPr="00AF1A01" w:rsidRDefault="00FE5D99" w:rsidP="0005771F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Contactgegevens van de contactpersoon bij referent</w:t>
            </w:r>
            <w:r w:rsidR="00C73625">
              <w:rPr>
                <w:rFonts w:ascii="Arial" w:hAnsi="Arial" w:cs="Arial"/>
                <w:bCs/>
                <w:sz w:val="18"/>
                <w:szCs w:val="18"/>
              </w:rPr>
              <w:t>:</w:t>
            </w:r>
          </w:p>
          <w:p w14:paraId="0D4D9047" w14:textId="0A87BF31" w:rsidR="00613EF3" w:rsidRPr="00AF1A01" w:rsidRDefault="00613EF3" w:rsidP="0005771F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30" w:type="dxa"/>
          </w:tcPr>
          <w:p w14:paraId="27E75049" w14:textId="77777777" w:rsidR="002A59BB" w:rsidRPr="002A59BB" w:rsidRDefault="002A59BB" w:rsidP="002A59B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r w:rsidRPr="002A59BB">
              <w:rPr>
                <w:rFonts w:ascii="Arial" w:hAnsi="Arial" w:cs="Arial"/>
                <w:bCs/>
                <w:sz w:val="18"/>
                <w:szCs w:val="18"/>
              </w:rPr>
              <w:t>Naam:</w:t>
            </w:r>
          </w:p>
          <w:p w14:paraId="6FFFCC45" w14:textId="77777777" w:rsidR="002A59BB" w:rsidRPr="002A59BB" w:rsidRDefault="002A59BB" w:rsidP="002A59B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r w:rsidRPr="002A59BB">
              <w:rPr>
                <w:rFonts w:ascii="Arial" w:hAnsi="Arial" w:cs="Arial"/>
                <w:bCs/>
                <w:sz w:val="18"/>
                <w:szCs w:val="18"/>
              </w:rPr>
              <w:t xml:space="preserve">Functie: </w:t>
            </w:r>
          </w:p>
          <w:p w14:paraId="434C6568" w14:textId="77777777" w:rsidR="002A59BB" w:rsidRPr="002A59BB" w:rsidRDefault="002A59BB" w:rsidP="002A59B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r w:rsidRPr="002A59BB">
              <w:rPr>
                <w:rFonts w:ascii="Arial" w:hAnsi="Arial" w:cs="Arial"/>
                <w:bCs/>
                <w:sz w:val="18"/>
                <w:szCs w:val="18"/>
              </w:rPr>
              <w:t>Telefoonnummer:</w:t>
            </w:r>
          </w:p>
          <w:p w14:paraId="73A4BE92" w14:textId="64DB27D0" w:rsidR="00282C8D" w:rsidRPr="00AF1A01" w:rsidRDefault="002A59BB" w:rsidP="002A59B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r w:rsidRPr="004E0F1D">
              <w:rPr>
                <w:rFonts w:ascii="Arial" w:hAnsi="Arial" w:cs="Arial"/>
                <w:bCs/>
                <w:sz w:val="18"/>
                <w:szCs w:val="18"/>
              </w:rPr>
              <w:t>E-mailadres:</w:t>
            </w:r>
          </w:p>
        </w:tc>
      </w:tr>
      <w:tr w:rsidR="00B6105D" w:rsidRPr="00565F3B" w14:paraId="3101754D" w14:textId="77777777">
        <w:trPr>
          <w:trHeight w:val="354"/>
        </w:trPr>
        <w:tc>
          <w:tcPr>
            <w:tcW w:w="90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 w:themeFill="text1"/>
          </w:tcPr>
          <w:p w14:paraId="4E8CEA0A" w14:textId="77777777" w:rsidR="00B6105D" w:rsidRDefault="00B6105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  <w:bookmarkStart w:id="1" w:name="_Hlk146637348"/>
            <w:r w:rsidRPr="00565F3B">
              <w:rPr>
                <w:rFonts w:ascii="Arial" w:hAnsi="Arial" w:cs="Arial"/>
                <w:b/>
                <w:sz w:val="18"/>
                <w:szCs w:val="18"/>
              </w:rPr>
              <w:t>Deel 3 Omschrijving referentieproject</w:t>
            </w:r>
          </w:p>
          <w:p w14:paraId="32B35535" w14:textId="6072A95E" w:rsidR="00B01ECE" w:rsidRPr="00B01ECE" w:rsidRDefault="00B6105D" w:rsidP="00B01EC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Toon </w:t>
            </w:r>
            <w:r w:rsidR="0002224C">
              <w:rPr>
                <w:rFonts w:ascii="Arial" w:hAnsi="Arial" w:cs="Arial"/>
                <w:b/>
                <w:sz w:val="18"/>
                <w:szCs w:val="18"/>
              </w:rPr>
              <w:t>aan dat</w:t>
            </w:r>
            <w:r w:rsidR="007621A5">
              <w:rPr>
                <w:rFonts w:ascii="Arial" w:hAnsi="Arial" w:cs="Arial"/>
                <w:b/>
                <w:sz w:val="18"/>
                <w:szCs w:val="18"/>
              </w:rPr>
              <w:t xml:space="preserve"> met het referentieproject</w:t>
            </w:r>
            <w:r w:rsidR="003F14B6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aan de </w:t>
            </w:r>
            <w:r w:rsidR="00CE3FF3">
              <w:rPr>
                <w:rFonts w:ascii="Arial" w:hAnsi="Arial" w:cs="Arial"/>
                <w:b/>
                <w:sz w:val="18"/>
                <w:szCs w:val="18"/>
              </w:rPr>
              <w:t>opgegeven kerncompetenties wordt voldaan.</w:t>
            </w:r>
            <w:r w:rsidR="00BE322A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B83BDF">
              <w:rPr>
                <w:rFonts w:ascii="Arial" w:hAnsi="Arial" w:cs="Arial"/>
                <w:b/>
                <w:sz w:val="18"/>
                <w:szCs w:val="18"/>
              </w:rPr>
              <w:t>De refer</w:t>
            </w:r>
            <w:r w:rsidR="00964F9D">
              <w:rPr>
                <w:rFonts w:ascii="Arial" w:hAnsi="Arial" w:cs="Arial"/>
                <w:b/>
                <w:sz w:val="18"/>
                <w:szCs w:val="18"/>
              </w:rPr>
              <w:t xml:space="preserve">entieperiode </w:t>
            </w:r>
            <w:r w:rsidR="00964F9D" w:rsidRPr="009564B7">
              <w:rPr>
                <w:rFonts w:ascii="Arial" w:hAnsi="Arial" w:cs="Arial"/>
                <w:b/>
                <w:sz w:val="18"/>
                <w:szCs w:val="18"/>
              </w:rPr>
              <w:t>is</w:t>
            </w:r>
            <w:r w:rsidR="005207A1" w:rsidRPr="009564B7">
              <w:rPr>
                <w:rFonts w:ascii="Arial" w:hAnsi="Arial" w:cs="Arial"/>
                <w:b/>
                <w:sz w:val="18"/>
                <w:szCs w:val="18"/>
              </w:rPr>
              <w:t xml:space="preserve"> t</w:t>
            </w:r>
            <w:r w:rsidR="00B01ECE" w:rsidRPr="009564B7">
              <w:rPr>
                <w:rFonts w:ascii="Arial" w:hAnsi="Arial" w:cs="Arial"/>
                <w:b/>
                <w:sz w:val="18"/>
                <w:szCs w:val="18"/>
              </w:rPr>
              <w:t xml:space="preserve">ussen </w:t>
            </w:r>
            <w:r w:rsidR="00B0767C">
              <w:rPr>
                <w:rFonts w:ascii="Arial" w:hAnsi="Arial" w:cs="Arial"/>
                <w:b/>
                <w:sz w:val="18"/>
                <w:szCs w:val="18"/>
              </w:rPr>
              <w:t xml:space="preserve">21 maart 2023 </w:t>
            </w:r>
            <w:r w:rsidR="00B01ECE" w:rsidRPr="009564B7">
              <w:rPr>
                <w:rFonts w:ascii="Arial" w:hAnsi="Arial" w:cs="Arial"/>
                <w:b/>
                <w:sz w:val="18"/>
                <w:szCs w:val="18"/>
              </w:rPr>
              <w:t xml:space="preserve">en </w:t>
            </w:r>
            <w:r w:rsidR="009564B7" w:rsidRPr="009564B7"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="00B0767C">
              <w:rPr>
                <w:rFonts w:ascii="Arial" w:hAnsi="Arial" w:cs="Arial"/>
                <w:b/>
                <w:sz w:val="18"/>
                <w:szCs w:val="18"/>
              </w:rPr>
              <w:t>0</w:t>
            </w:r>
            <w:r w:rsidR="00BB1847" w:rsidRPr="009564B7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B0767C">
              <w:rPr>
                <w:rFonts w:ascii="Arial" w:hAnsi="Arial" w:cs="Arial"/>
                <w:b/>
                <w:sz w:val="18"/>
                <w:szCs w:val="18"/>
              </w:rPr>
              <w:t xml:space="preserve">maart </w:t>
            </w:r>
            <w:r w:rsidR="009917CB" w:rsidRPr="009564B7"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="00B01ECE" w:rsidRPr="009564B7">
              <w:rPr>
                <w:rFonts w:ascii="Arial" w:hAnsi="Arial" w:cs="Arial"/>
                <w:b/>
                <w:sz w:val="18"/>
                <w:szCs w:val="18"/>
              </w:rPr>
              <w:t>02</w:t>
            </w:r>
            <w:r w:rsidR="00B0767C">
              <w:rPr>
                <w:rFonts w:ascii="Arial" w:hAnsi="Arial" w:cs="Arial"/>
                <w:b/>
                <w:sz w:val="18"/>
                <w:szCs w:val="18"/>
              </w:rPr>
              <w:t>6</w:t>
            </w:r>
            <w:r w:rsidR="00B01ECE" w:rsidRPr="009564B7">
              <w:rPr>
                <w:rFonts w:ascii="Arial" w:hAnsi="Arial" w:cs="Arial"/>
                <w:b/>
                <w:sz w:val="18"/>
                <w:szCs w:val="18"/>
              </w:rPr>
              <w:t>.</w:t>
            </w:r>
          </w:p>
          <w:p w14:paraId="6070B70E" w14:textId="6172AD69" w:rsidR="00B6105D" w:rsidRDefault="00BE322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Maximaal 200 woorden</w:t>
            </w:r>
            <w:r w:rsidR="0089706F">
              <w:rPr>
                <w:rFonts w:ascii="Arial" w:hAnsi="Arial" w:cs="Arial"/>
                <w:b/>
                <w:sz w:val="18"/>
                <w:szCs w:val="18"/>
              </w:rPr>
              <w:t>.</w:t>
            </w:r>
          </w:p>
          <w:p w14:paraId="07FA865E" w14:textId="77777777" w:rsidR="00B6105D" w:rsidRPr="00565F3B" w:rsidRDefault="00B6105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bookmarkEnd w:id="1"/>
      <w:tr w:rsidR="00BE322A" w:rsidRPr="00AF1A01" w14:paraId="47D9AEAE" w14:textId="77777777" w:rsidTr="00625EE6">
        <w:trPr>
          <w:trHeight w:val="416"/>
        </w:trPr>
        <w:tc>
          <w:tcPr>
            <w:tcW w:w="4532" w:type="dxa"/>
          </w:tcPr>
          <w:p w14:paraId="1FD4F89C" w14:textId="2516BDE9" w:rsidR="00532A40" w:rsidRPr="0074142A" w:rsidRDefault="00532A40" w:rsidP="00532A4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  <w:r w:rsidRPr="004E63DA">
              <w:rPr>
                <w:rFonts w:ascii="Arial" w:hAnsi="Arial" w:cs="Arial"/>
                <w:b/>
                <w:sz w:val="18"/>
                <w:szCs w:val="18"/>
              </w:rPr>
              <w:t>Kerncompetentie</w:t>
            </w:r>
            <w:r w:rsidRPr="0074142A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  <w:p w14:paraId="323AE253" w14:textId="5F028DF1" w:rsidR="00E71DCC" w:rsidRPr="00B50452" w:rsidRDefault="00B50452" w:rsidP="00B50452">
            <w:pPr>
              <w:ind w:right="283"/>
              <w:jc w:val="both"/>
              <w:rPr>
                <w:highlight w:val="yellow"/>
              </w:rPr>
            </w:pPr>
            <w:r w:rsidRPr="006C423C">
              <w:t xml:space="preserve">Het </w:t>
            </w:r>
            <w:r w:rsidR="00B0767C">
              <w:t>leveren</w:t>
            </w:r>
            <w:r w:rsidR="003E5871">
              <w:t xml:space="preserve">, installeren, gebruiksklaar opleveren en onderhouden van robotmaaiers voor sprotvelden met een overeengekomen opdrachtsom of een gefactureerd bedrag gelijk aan of </w:t>
            </w:r>
            <w:r w:rsidR="003E5871" w:rsidRPr="009B6955">
              <w:t xml:space="preserve">hoger dan € </w:t>
            </w:r>
            <w:r w:rsidR="009B6955" w:rsidRPr="009B6955">
              <w:t>200.000,-</w:t>
            </w:r>
            <w:r w:rsidR="003E5871" w:rsidRPr="009B6955">
              <w:t>.</w:t>
            </w:r>
          </w:p>
          <w:p w14:paraId="4E9F771F" w14:textId="42835248" w:rsidR="00BE322A" w:rsidRPr="0021140E" w:rsidRDefault="00BE322A" w:rsidP="0017382E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30" w:type="dxa"/>
            <w:tcBorders>
              <w:bottom w:val="single" w:sz="4" w:space="0" w:color="auto"/>
            </w:tcBorders>
          </w:tcPr>
          <w:p w14:paraId="3D5C57DA" w14:textId="77777777" w:rsidR="00BE322A" w:rsidRPr="00AF1A01" w:rsidRDefault="00BE322A" w:rsidP="00AF44D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1AA30A3C" w14:textId="77777777" w:rsidR="00BE322A" w:rsidRPr="00AF1A01" w:rsidRDefault="00BE322A" w:rsidP="00AF44D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7BCC5092" w14:textId="77777777" w:rsidR="00BE322A" w:rsidRPr="00AF1A01" w:rsidRDefault="00BE322A" w:rsidP="00AF44D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683BFAC1" w14:textId="77777777" w:rsidR="00BE322A" w:rsidRPr="00AF1A01" w:rsidRDefault="00BE322A" w:rsidP="00AF44D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600FB8EB" w14:textId="77777777" w:rsidR="00BE322A" w:rsidRPr="00AF1A01" w:rsidRDefault="00BE322A" w:rsidP="00AF44D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56A9B6E1" w14:textId="77777777" w:rsidR="00BE322A" w:rsidRPr="00AF1A01" w:rsidRDefault="00BE322A" w:rsidP="00AF44D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AF44D2" w:rsidRPr="00E71DCC" w14:paraId="69D65567" w14:textId="77777777" w:rsidTr="00625EE6">
        <w:tc>
          <w:tcPr>
            <w:tcW w:w="4532" w:type="dxa"/>
          </w:tcPr>
          <w:p w14:paraId="69D65564" w14:textId="523DD831" w:rsidR="00AF44D2" w:rsidRPr="0074142A" w:rsidRDefault="00AF44D2" w:rsidP="00AF44D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r w:rsidRPr="0074142A">
              <w:rPr>
                <w:rFonts w:ascii="Arial" w:hAnsi="Arial" w:cs="Arial"/>
                <w:bCs/>
                <w:sz w:val="18"/>
                <w:szCs w:val="18"/>
              </w:rPr>
              <w:t xml:space="preserve">Overeengekomen </w:t>
            </w:r>
            <w:r w:rsidR="004F6020" w:rsidRPr="0074142A">
              <w:rPr>
                <w:rFonts w:ascii="Arial" w:hAnsi="Arial" w:cs="Arial"/>
                <w:bCs/>
                <w:sz w:val="18"/>
                <w:szCs w:val="18"/>
              </w:rPr>
              <w:t>opdrachtsom (</w:t>
            </w:r>
            <w:r w:rsidRPr="0074142A">
              <w:rPr>
                <w:rFonts w:ascii="Arial" w:hAnsi="Arial" w:cs="Arial"/>
                <w:bCs/>
                <w:sz w:val="18"/>
                <w:szCs w:val="18"/>
              </w:rPr>
              <w:t xml:space="preserve">aannemingssom) excl. </w:t>
            </w:r>
            <w:r w:rsidR="0056451E" w:rsidRPr="0074142A">
              <w:rPr>
                <w:rFonts w:ascii="Arial" w:hAnsi="Arial" w:cs="Arial"/>
                <w:bCs/>
                <w:sz w:val="18"/>
                <w:szCs w:val="18"/>
              </w:rPr>
              <w:t>B</w:t>
            </w:r>
            <w:r w:rsidRPr="0074142A">
              <w:rPr>
                <w:rFonts w:ascii="Arial" w:hAnsi="Arial" w:cs="Arial"/>
                <w:bCs/>
                <w:sz w:val="18"/>
                <w:szCs w:val="18"/>
              </w:rPr>
              <w:t>tw</w:t>
            </w:r>
            <w:r w:rsidR="0056451E" w:rsidRPr="0074142A">
              <w:rPr>
                <w:rFonts w:ascii="Arial" w:hAnsi="Arial" w:cs="Arial"/>
                <w:bCs/>
                <w:sz w:val="18"/>
                <w:szCs w:val="18"/>
              </w:rPr>
              <w:t>:</w:t>
            </w:r>
          </w:p>
          <w:p w14:paraId="69D65565" w14:textId="77777777" w:rsidR="00AF44D2" w:rsidRPr="0074142A" w:rsidRDefault="00AF44D2" w:rsidP="00AF44D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30" w:type="dxa"/>
          </w:tcPr>
          <w:p w14:paraId="69D65566" w14:textId="77777777" w:rsidR="00AF44D2" w:rsidRPr="00AF1A01" w:rsidRDefault="00AF44D2" w:rsidP="00AF44D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AF44D2" w:rsidRPr="00AF1A01" w14:paraId="69D6556B" w14:textId="77777777" w:rsidTr="00DB6DF5">
        <w:tc>
          <w:tcPr>
            <w:tcW w:w="4532" w:type="dxa"/>
          </w:tcPr>
          <w:p w14:paraId="69D65568" w14:textId="06ADD7D0" w:rsidR="00AF44D2" w:rsidRPr="00AF1A01" w:rsidRDefault="00AF44D2" w:rsidP="00AF44D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r w:rsidRPr="00AF1A01">
              <w:rPr>
                <w:rFonts w:ascii="Arial" w:hAnsi="Arial" w:cs="Arial"/>
                <w:bCs/>
                <w:sz w:val="18"/>
                <w:szCs w:val="18"/>
              </w:rPr>
              <w:t xml:space="preserve">Gefactureerd bedrag </w:t>
            </w:r>
            <w:r w:rsidR="0009406B">
              <w:rPr>
                <w:rFonts w:ascii="Arial" w:hAnsi="Arial" w:cs="Arial"/>
                <w:bCs/>
                <w:sz w:val="18"/>
                <w:szCs w:val="18"/>
              </w:rPr>
              <w:t>opdracht</w:t>
            </w:r>
            <w:r w:rsidRPr="00AF1A01">
              <w:rPr>
                <w:rFonts w:ascii="Arial" w:hAnsi="Arial" w:cs="Arial"/>
                <w:bCs/>
                <w:sz w:val="18"/>
                <w:szCs w:val="18"/>
              </w:rPr>
              <w:t xml:space="preserve"> excl. </w:t>
            </w:r>
            <w:r w:rsidR="0056451E" w:rsidRPr="00AF1A01">
              <w:rPr>
                <w:rFonts w:ascii="Arial" w:hAnsi="Arial" w:cs="Arial"/>
                <w:bCs/>
                <w:sz w:val="18"/>
                <w:szCs w:val="18"/>
              </w:rPr>
              <w:t>B</w:t>
            </w:r>
            <w:r w:rsidRPr="00AF1A01">
              <w:rPr>
                <w:rFonts w:ascii="Arial" w:hAnsi="Arial" w:cs="Arial"/>
                <w:bCs/>
                <w:sz w:val="18"/>
                <w:szCs w:val="18"/>
              </w:rPr>
              <w:t>tw</w:t>
            </w:r>
            <w:r w:rsidR="0056451E">
              <w:rPr>
                <w:rFonts w:ascii="Arial" w:hAnsi="Arial" w:cs="Arial"/>
                <w:bCs/>
                <w:sz w:val="18"/>
                <w:szCs w:val="18"/>
              </w:rPr>
              <w:t>:</w:t>
            </w:r>
          </w:p>
          <w:p w14:paraId="69D65569" w14:textId="77777777" w:rsidR="00AF44D2" w:rsidRPr="00AF1A01" w:rsidRDefault="00AF44D2" w:rsidP="00AF44D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30" w:type="dxa"/>
          </w:tcPr>
          <w:p w14:paraId="69D6556A" w14:textId="77777777" w:rsidR="00AF44D2" w:rsidRPr="00AF1A01" w:rsidRDefault="00AF44D2" w:rsidP="00AF44D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AF44D2" w:rsidRPr="00AF1A01" w14:paraId="69D6556F" w14:textId="77777777" w:rsidTr="00DB6DF5">
        <w:tc>
          <w:tcPr>
            <w:tcW w:w="4532" w:type="dxa"/>
          </w:tcPr>
          <w:p w14:paraId="7062063A" w14:textId="46A1D046" w:rsidR="00AF44D2" w:rsidRPr="00AF1A01" w:rsidRDefault="00AF44D2" w:rsidP="00AF44D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r w:rsidRPr="00AF1A01">
              <w:rPr>
                <w:rFonts w:ascii="Arial" w:hAnsi="Arial" w:cs="Arial"/>
                <w:bCs/>
                <w:sz w:val="18"/>
                <w:szCs w:val="18"/>
              </w:rPr>
              <w:t>Datum van de opdrachtverlening</w:t>
            </w:r>
            <w:r w:rsidR="0056451E">
              <w:rPr>
                <w:rFonts w:ascii="Arial" w:hAnsi="Arial" w:cs="Arial"/>
                <w:bCs/>
                <w:sz w:val="18"/>
                <w:szCs w:val="18"/>
              </w:rPr>
              <w:t>:</w:t>
            </w:r>
          </w:p>
          <w:p w14:paraId="69D6556D" w14:textId="5D1E59A5" w:rsidR="00AF44D2" w:rsidRPr="00AF1A01" w:rsidRDefault="00AF44D2" w:rsidP="00AF44D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30" w:type="dxa"/>
          </w:tcPr>
          <w:p w14:paraId="69D6556E" w14:textId="77777777" w:rsidR="00AF44D2" w:rsidRPr="00AF1A01" w:rsidRDefault="00AF44D2" w:rsidP="00AF44D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AF44D2" w:rsidRPr="00AF1A01" w14:paraId="69D65573" w14:textId="77777777" w:rsidTr="00DB6DF5">
        <w:tc>
          <w:tcPr>
            <w:tcW w:w="4532" w:type="dxa"/>
          </w:tcPr>
          <w:p w14:paraId="69D65570" w14:textId="55C4B9AF" w:rsidR="00AF44D2" w:rsidRPr="00AF1A01" w:rsidRDefault="00AF44D2" w:rsidP="00AF44D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r w:rsidRPr="00AF1A01">
              <w:rPr>
                <w:rFonts w:ascii="Arial" w:hAnsi="Arial" w:cs="Arial"/>
                <w:bCs/>
                <w:sz w:val="18"/>
                <w:szCs w:val="18"/>
              </w:rPr>
              <w:t>Overeengekomen uitvoeringsduur</w:t>
            </w:r>
            <w:r w:rsidR="001D4554">
              <w:rPr>
                <w:rFonts w:ascii="Arial" w:hAnsi="Arial" w:cs="Arial"/>
                <w:bCs/>
                <w:sz w:val="18"/>
                <w:szCs w:val="18"/>
              </w:rPr>
              <w:t>:</w:t>
            </w:r>
          </w:p>
          <w:p w14:paraId="69D65571" w14:textId="77777777" w:rsidR="00AF44D2" w:rsidRPr="00AF1A01" w:rsidRDefault="00AF44D2" w:rsidP="00AF44D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30" w:type="dxa"/>
          </w:tcPr>
          <w:p w14:paraId="69D65572" w14:textId="77777777" w:rsidR="00AF44D2" w:rsidRPr="00AF1A01" w:rsidRDefault="00AF44D2" w:rsidP="00AF44D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AF44D2" w:rsidRPr="00AF1A01" w14:paraId="69D65578" w14:textId="77777777" w:rsidTr="00DB6DF5">
        <w:tc>
          <w:tcPr>
            <w:tcW w:w="4532" w:type="dxa"/>
          </w:tcPr>
          <w:p w14:paraId="69D65574" w14:textId="69900961" w:rsidR="00AF44D2" w:rsidRPr="00AF1A01" w:rsidRDefault="00AF44D2" w:rsidP="00AF44D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r w:rsidRPr="00AF1A01">
              <w:rPr>
                <w:rFonts w:ascii="Arial" w:hAnsi="Arial" w:cs="Arial"/>
                <w:bCs/>
                <w:sz w:val="18"/>
                <w:szCs w:val="18"/>
              </w:rPr>
              <w:t>Datum van einde dienstverlening</w:t>
            </w:r>
            <w:r w:rsidR="001D4554">
              <w:rPr>
                <w:rFonts w:ascii="Arial" w:hAnsi="Arial" w:cs="Arial"/>
                <w:bCs/>
                <w:sz w:val="18"/>
                <w:szCs w:val="18"/>
              </w:rPr>
              <w:t>:</w:t>
            </w:r>
          </w:p>
          <w:p w14:paraId="69D65576" w14:textId="77777777" w:rsidR="00AF44D2" w:rsidRPr="00AF1A01" w:rsidRDefault="00AF44D2" w:rsidP="00AF44D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30" w:type="dxa"/>
          </w:tcPr>
          <w:p w14:paraId="69D65577" w14:textId="77777777" w:rsidR="00AF44D2" w:rsidRPr="00AF1A01" w:rsidRDefault="00AF44D2" w:rsidP="00AF44D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1B3D14" w:rsidRPr="00565F3B" w14:paraId="063FD3BA" w14:textId="77777777">
        <w:trPr>
          <w:trHeight w:val="417"/>
        </w:trPr>
        <w:tc>
          <w:tcPr>
            <w:tcW w:w="90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 w:themeFill="text1"/>
          </w:tcPr>
          <w:p w14:paraId="42DF8023" w14:textId="77777777" w:rsidR="001B3D14" w:rsidRDefault="001B3D1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  <w:r w:rsidRPr="00565F3B">
              <w:rPr>
                <w:rFonts w:ascii="Arial" w:hAnsi="Arial" w:cs="Arial"/>
                <w:b/>
                <w:sz w:val="18"/>
                <w:szCs w:val="18"/>
              </w:rPr>
              <w:t xml:space="preserve">Deel 4 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Uitvoering </w:t>
            </w:r>
            <w:r w:rsidRPr="00565F3B">
              <w:rPr>
                <w:rFonts w:ascii="Arial" w:hAnsi="Arial" w:cs="Arial"/>
                <w:b/>
                <w:sz w:val="18"/>
                <w:szCs w:val="18"/>
              </w:rPr>
              <w:t>referentieproject</w:t>
            </w:r>
          </w:p>
          <w:p w14:paraId="349DCBAB" w14:textId="4930C28C" w:rsidR="003D4268" w:rsidRDefault="003D426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  <w:r w:rsidRPr="004E0F1D">
              <w:rPr>
                <w:rFonts w:ascii="Arial" w:hAnsi="Arial" w:cs="Arial"/>
                <w:b/>
                <w:sz w:val="18"/>
                <w:szCs w:val="18"/>
              </w:rPr>
              <w:t xml:space="preserve">Beschrijf door wie het referentieproject in welke rol uitgevoerd is. Voor zover van toepassing: let hierbij op het invullen en bijvoegen van de verklaring derde / onderaanneming </w:t>
            </w:r>
            <w:r w:rsidR="00732BBD">
              <w:rPr>
                <w:rFonts w:ascii="Arial" w:hAnsi="Arial" w:cs="Arial"/>
                <w:b/>
                <w:sz w:val="18"/>
                <w:szCs w:val="18"/>
              </w:rPr>
              <w:t xml:space="preserve">(Formulier E) </w:t>
            </w:r>
            <w:r w:rsidRPr="004E0F1D">
              <w:rPr>
                <w:rFonts w:ascii="Arial" w:hAnsi="Arial" w:cs="Arial"/>
                <w:b/>
                <w:sz w:val="18"/>
                <w:szCs w:val="18"/>
              </w:rPr>
              <w:t xml:space="preserve">en het correct invullen van deel II.C en II.D van de UEA.  </w:t>
            </w:r>
          </w:p>
          <w:p w14:paraId="13439DCD" w14:textId="77777777" w:rsidR="001B3D14" w:rsidRDefault="001B3D1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3D0F125A" w14:textId="77777777" w:rsidR="001B3D14" w:rsidRPr="00565F3B" w:rsidRDefault="001B3D1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E8082C" w:rsidRPr="00AF1A01" w14:paraId="69D6557D" w14:textId="77777777">
        <w:tc>
          <w:tcPr>
            <w:tcW w:w="4532" w:type="dxa"/>
          </w:tcPr>
          <w:p w14:paraId="69D6557B" w14:textId="0E2814D4" w:rsidR="00E8082C" w:rsidRPr="00AF1A01" w:rsidRDefault="00E8082C" w:rsidP="00E8082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r w:rsidRPr="004E0F1D">
              <w:rPr>
                <w:rFonts w:ascii="Arial" w:hAnsi="Arial" w:cs="Arial"/>
                <w:bCs/>
                <w:sz w:val="18"/>
                <w:szCs w:val="18"/>
              </w:rPr>
              <w:t>Door wie is het referentieproject uitgevoerd:</w:t>
            </w:r>
          </w:p>
        </w:tc>
        <w:tc>
          <w:tcPr>
            <w:tcW w:w="4530" w:type="dxa"/>
            <w:vAlign w:val="center"/>
          </w:tcPr>
          <w:p w14:paraId="3AE69F28" w14:textId="4AD3B449" w:rsidR="008905A6" w:rsidRDefault="009B6955" w:rsidP="00E8082C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sdt>
              <w:sdtPr>
                <w:rPr>
                  <w:rFonts w:ascii="Arial" w:eastAsia="Calibri" w:hAnsi="Arial" w:cs="Arial"/>
                  <w:sz w:val="24"/>
                  <w:szCs w:val="24"/>
                  <w:lang w:eastAsia="en-US"/>
                </w:rPr>
                <w:id w:val="-12238186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5BED">
                  <w:rPr>
                    <w:rFonts w:ascii="MS Gothic" w:eastAsia="MS Gothic" w:hAnsi="MS Gothic" w:cs="Arial" w:hint="eastAsia"/>
                    <w:sz w:val="24"/>
                    <w:szCs w:val="24"/>
                    <w:lang w:eastAsia="en-US"/>
                  </w:rPr>
                  <w:t>☐</w:t>
                </w:r>
              </w:sdtContent>
            </w:sdt>
            <w:r w:rsidR="00E561AF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</w:t>
            </w:r>
            <w:r w:rsidR="00E561AF" w:rsidRPr="008E5BED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Zelfstandig door de inschrijver </w:t>
            </w:r>
          </w:p>
          <w:p w14:paraId="27FC5861" w14:textId="4A85716C" w:rsidR="00E561AF" w:rsidRDefault="009B6955" w:rsidP="00E8082C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sdt>
              <w:sdtPr>
                <w:rPr>
                  <w:rFonts w:ascii="Arial" w:eastAsia="Calibri" w:hAnsi="Arial" w:cs="Arial"/>
                  <w:sz w:val="24"/>
                  <w:szCs w:val="24"/>
                  <w:lang w:eastAsia="en-US"/>
                </w:rPr>
                <w:id w:val="12522395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61AF">
                  <w:rPr>
                    <w:rFonts w:ascii="MS Gothic" w:eastAsia="MS Gothic" w:hAnsi="MS Gothic" w:cs="Arial" w:hint="eastAsia"/>
                    <w:sz w:val="24"/>
                    <w:szCs w:val="24"/>
                    <w:lang w:eastAsia="en-US"/>
                  </w:rPr>
                  <w:t>☐</w:t>
                </w:r>
              </w:sdtContent>
            </w:sdt>
            <w:r w:rsidR="00E561AF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</w:t>
            </w:r>
            <w:r w:rsidR="00E561AF" w:rsidRPr="008E5BED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Door inschrijver i.s.m. een derde </w:t>
            </w:r>
          </w:p>
          <w:p w14:paraId="4774AB0C" w14:textId="561D3494" w:rsidR="0034542E" w:rsidRPr="00E561AF" w:rsidRDefault="009B6955" w:rsidP="00E8082C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sdt>
              <w:sdtPr>
                <w:rPr>
                  <w:rFonts w:ascii="Arial" w:eastAsia="Calibri" w:hAnsi="Arial" w:cs="Arial"/>
                  <w:sz w:val="24"/>
                  <w:szCs w:val="24"/>
                  <w:lang w:eastAsia="en-US"/>
                </w:rPr>
                <w:id w:val="-1476603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4542E">
                  <w:rPr>
                    <w:rFonts w:ascii="MS Gothic" w:eastAsia="MS Gothic" w:hAnsi="MS Gothic" w:cs="Arial" w:hint="eastAsia"/>
                    <w:sz w:val="24"/>
                    <w:szCs w:val="24"/>
                    <w:lang w:eastAsia="en-US"/>
                  </w:rPr>
                  <w:t>☐</w:t>
                </w:r>
              </w:sdtContent>
            </w:sdt>
            <w:r w:rsidR="0034542E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</w:t>
            </w:r>
            <w:r w:rsidR="0034542E" w:rsidRPr="008E5BED">
              <w:rPr>
                <w:rFonts w:ascii="Arial" w:eastAsia="Calibri" w:hAnsi="Arial" w:cs="Arial"/>
                <w:sz w:val="18"/>
                <w:szCs w:val="18"/>
                <w:lang w:eastAsia="en-US"/>
              </w:rPr>
              <w:t>Door een derde</w:t>
            </w:r>
          </w:p>
          <w:p w14:paraId="69D6557C" w14:textId="73EF1342" w:rsidR="00342128" w:rsidRPr="00E21420" w:rsidRDefault="00342128" w:rsidP="00E8082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E8082C" w:rsidRPr="00AF1A01" w14:paraId="0AC94A14" w14:textId="77777777" w:rsidTr="00C61AAE">
        <w:trPr>
          <w:trHeight w:val="1245"/>
        </w:trPr>
        <w:tc>
          <w:tcPr>
            <w:tcW w:w="4532" w:type="dxa"/>
          </w:tcPr>
          <w:p w14:paraId="4EC52F79" w14:textId="36AD692B" w:rsidR="00E8082C" w:rsidRPr="00AF1A01" w:rsidRDefault="00E8082C" w:rsidP="00E8082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r w:rsidRPr="004E0F1D">
              <w:rPr>
                <w:rFonts w:ascii="Arial" w:hAnsi="Arial" w:cs="Arial"/>
                <w:bCs/>
                <w:sz w:val="18"/>
                <w:szCs w:val="18"/>
              </w:rPr>
              <w:lastRenderedPageBreak/>
              <w:t>Rol van de inschrijver bij uitvoering van het referentiepr</w:t>
            </w:r>
            <w:r>
              <w:rPr>
                <w:rFonts w:ascii="Arial" w:hAnsi="Arial" w:cs="Arial"/>
                <w:bCs/>
                <w:sz w:val="18"/>
                <w:szCs w:val="18"/>
              </w:rPr>
              <w:t>ojec</w:t>
            </w:r>
            <w:r w:rsidRPr="004E0F1D">
              <w:rPr>
                <w:rFonts w:ascii="Arial" w:hAnsi="Arial" w:cs="Arial"/>
                <w:bCs/>
                <w:sz w:val="18"/>
                <w:szCs w:val="18"/>
              </w:rPr>
              <w:t>t</w:t>
            </w:r>
          </w:p>
        </w:tc>
        <w:tc>
          <w:tcPr>
            <w:tcW w:w="4530" w:type="dxa"/>
            <w:tcBorders>
              <w:top w:val="single" w:sz="4" w:space="0" w:color="auto"/>
              <w:bottom w:val="single" w:sz="4" w:space="0" w:color="auto"/>
            </w:tcBorders>
          </w:tcPr>
          <w:p w14:paraId="070666EA" w14:textId="77777777" w:rsidR="008E5BED" w:rsidRPr="009B4775" w:rsidRDefault="009B6955" w:rsidP="001F623D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bCs/>
                  <w:sz w:val="24"/>
                  <w:szCs w:val="24"/>
                </w:rPr>
                <w:id w:val="-10926285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4775" w:rsidRPr="009B4775">
                  <w:rPr>
                    <w:rFonts w:ascii="MS Gothic" w:eastAsia="MS Gothic" w:hAnsi="MS Gothic" w:cs="Arial" w:hint="eastAsia"/>
                    <w:bCs/>
                    <w:sz w:val="24"/>
                    <w:szCs w:val="24"/>
                  </w:rPr>
                  <w:t>☐</w:t>
                </w:r>
              </w:sdtContent>
            </w:sdt>
            <w:r w:rsidR="009B4775" w:rsidRPr="009B4775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9B4775" w:rsidRPr="009B4775">
              <w:rPr>
                <w:rFonts w:ascii="Arial" w:hAnsi="Arial" w:cs="Arial"/>
                <w:bCs/>
                <w:sz w:val="18"/>
                <w:szCs w:val="18"/>
              </w:rPr>
              <w:t>Hoofdaannemer</w:t>
            </w:r>
          </w:p>
          <w:p w14:paraId="4AA5D22C" w14:textId="77777777" w:rsidR="009B4775" w:rsidRPr="009B4775" w:rsidRDefault="009B6955" w:rsidP="001F623D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bCs/>
                  <w:sz w:val="24"/>
                  <w:szCs w:val="24"/>
                </w:rPr>
                <w:id w:val="-19966355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4775" w:rsidRPr="009B4775">
                  <w:rPr>
                    <w:rFonts w:ascii="MS Gothic" w:eastAsia="MS Gothic" w:hAnsi="MS Gothic" w:cs="Arial" w:hint="eastAsia"/>
                    <w:bCs/>
                    <w:sz w:val="24"/>
                    <w:szCs w:val="24"/>
                  </w:rPr>
                  <w:t>☐</w:t>
                </w:r>
              </w:sdtContent>
            </w:sdt>
            <w:r w:rsidR="009B4775" w:rsidRPr="009B4775">
              <w:rPr>
                <w:rFonts w:ascii="Arial" w:hAnsi="Arial" w:cs="Arial"/>
                <w:bCs/>
                <w:sz w:val="18"/>
                <w:szCs w:val="18"/>
              </w:rPr>
              <w:t xml:space="preserve"> Combinant </w:t>
            </w:r>
          </w:p>
          <w:p w14:paraId="404990C9" w14:textId="2EA30389" w:rsidR="009B4775" w:rsidRPr="009B4775" w:rsidRDefault="009B6955" w:rsidP="001F623D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bCs/>
                  <w:sz w:val="24"/>
                  <w:szCs w:val="24"/>
                </w:rPr>
                <w:id w:val="-9748266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4775" w:rsidRPr="009B4775">
                  <w:rPr>
                    <w:rFonts w:ascii="MS Gothic" w:eastAsia="MS Gothic" w:hAnsi="MS Gothic" w:cs="Arial" w:hint="eastAsia"/>
                    <w:bCs/>
                    <w:sz w:val="24"/>
                    <w:szCs w:val="24"/>
                  </w:rPr>
                  <w:t>☐</w:t>
                </w:r>
              </w:sdtContent>
            </w:sdt>
            <w:r w:rsidR="009B4775" w:rsidRPr="009B4775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9B4775" w:rsidRPr="009B4775">
              <w:rPr>
                <w:rFonts w:ascii="Arial" w:hAnsi="Arial" w:cs="Arial"/>
                <w:bCs/>
                <w:sz w:val="18"/>
                <w:szCs w:val="18"/>
              </w:rPr>
              <w:t xml:space="preserve">Onderaannemer </w:t>
            </w:r>
          </w:p>
          <w:p w14:paraId="7DBB055A" w14:textId="353FB252" w:rsidR="009B4775" w:rsidRPr="00E21420" w:rsidRDefault="009B6955" w:rsidP="001F623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bCs/>
                  <w:sz w:val="24"/>
                  <w:szCs w:val="24"/>
                </w:rPr>
                <w:id w:val="-11310232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4775">
                  <w:rPr>
                    <w:rFonts w:ascii="MS Gothic" w:eastAsia="MS Gothic" w:hAnsi="MS Gothic" w:cs="Arial" w:hint="eastAsia"/>
                    <w:bCs/>
                    <w:sz w:val="24"/>
                    <w:szCs w:val="24"/>
                  </w:rPr>
                  <w:t>☐</w:t>
                </w:r>
              </w:sdtContent>
            </w:sdt>
            <w:r w:rsidR="009B4775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9B4775" w:rsidRPr="009B4775">
              <w:rPr>
                <w:rFonts w:ascii="Arial" w:hAnsi="Arial" w:cs="Arial"/>
                <w:bCs/>
                <w:sz w:val="18"/>
                <w:szCs w:val="18"/>
              </w:rPr>
              <w:t>Door een derde</w:t>
            </w:r>
          </w:p>
        </w:tc>
      </w:tr>
      <w:tr w:rsidR="00E8082C" w:rsidRPr="00AF1A01" w14:paraId="5EBB05B9" w14:textId="77777777" w:rsidTr="00C71D6D">
        <w:trPr>
          <w:trHeight w:val="993"/>
        </w:trPr>
        <w:tc>
          <w:tcPr>
            <w:tcW w:w="4532" w:type="dxa"/>
          </w:tcPr>
          <w:p w14:paraId="797C9237" w14:textId="1FE722A3" w:rsidR="00E8082C" w:rsidRPr="004E0F1D" w:rsidRDefault="00E8082C" w:rsidP="00E8082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r w:rsidRPr="004E0F1D">
              <w:rPr>
                <w:rFonts w:ascii="Arial" w:hAnsi="Arial" w:cs="Arial"/>
                <w:bCs/>
                <w:sz w:val="18"/>
                <w:szCs w:val="18"/>
              </w:rPr>
              <w:t>Als het referentieproject is uitgevoerd door of i.s.m. een derde, NAW-gegevens van de derde:</w:t>
            </w:r>
          </w:p>
        </w:tc>
        <w:tc>
          <w:tcPr>
            <w:tcW w:w="4530" w:type="dxa"/>
            <w:tcBorders>
              <w:top w:val="single" w:sz="4" w:space="0" w:color="auto"/>
              <w:bottom w:val="single" w:sz="4" w:space="0" w:color="auto"/>
            </w:tcBorders>
          </w:tcPr>
          <w:p w14:paraId="7C42962A" w14:textId="77777777" w:rsidR="00C71D6D" w:rsidRPr="00C71D6D" w:rsidRDefault="00C71D6D" w:rsidP="00C71D6D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r w:rsidRPr="00C71D6D">
              <w:rPr>
                <w:rFonts w:ascii="Arial" w:hAnsi="Arial" w:cs="Arial"/>
                <w:bCs/>
                <w:sz w:val="18"/>
                <w:szCs w:val="18"/>
              </w:rPr>
              <w:t>Naam:</w:t>
            </w:r>
          </w:p>
          <w:p w14:paraId="2187B382" w14:textId="77777777" w:rsidR="00C71D6D" w:rsidRPr="00C71D6D" w:rsidRDefault="00C71D6D" w:rsidP="00C71D6D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r w:rsidRPr="00C71D6D">
              <w:rPr>
                <w:rFonts w:ascii="Arial" w:hAnsi="Arial" w:cs="Arial"/>
                <w:bCs/>
                <w:sz w:val="18"/>
                <w:szCs w:val="18"/>
              </w:rPr>
              <w:t>Adres:</w:t>
            </w:r>
          </w:p>
          <w:p w14:paraId="3B023514" w14:textId="6DFE4B94" w:rsidR="00E8082C" w:rsidRPr="00E21420" w:rsidRDefault="00C71D6D" w:rsidP="00C71D6D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r w:rsidRPr="004E0F1D">
              <w:rPr>
                <w:rFonts w:ascii="Arial" w:hAnsi="Arial" w:cs="Arial"/>
                <w:bCs/>
                <w:sz w:val="18"/>
                <w:szCs w:val="18"/>
              </w:rPr>
              <w:t>Plaats:</w:t>
            </w:r>
          </w:p>
        </w:tc>
      </w:tr>
      <w:tr w:rsidR="00E8082C" w:rsidRPr="00AF1A01" w14:paraId="1669C666" w14:textId="77777777" w:rsidTr="00342128">
        <w:trPr>
          <w:trHeight w:val="1308"/>
        </w:trPr>
        <w:tc>
          <w:tcPr>
            <w:tcW w:w="4532" w:type="dxa"/>
          </w:tcPr>
          <w:p w14:paraId="433A2BC6" w14:textId="37FCDDB7" w:rsidR="00E8082C" w:rsidRPr="004E0F1D" w:rsidRDefault="00E8082C" w:rsidP="00E8082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r w:rsidRPr="004E0F1D">
              <w:rPr>
                <w:rFonts w:ascii="Arial" w:hAnsi="Arial" w:cs="Arial"/>
                <w:bCs/>
                <w:sz w:val="18"/>
                <w:szCs w:val="18"/>
              </w:rPr>
              <w:t>Als het referentieproject is uitgevoerd door of i.s.m. een derde, rol van de opgegeven derde bij de uitvoering:</w:t>
            </w:r>
          </w:p>
        </w:tc>
        <w:tc>
          <w:tcPr>
            <w:tcW w:w="4530" w:type="dxa"/>
            <w:tcBorders>
              <w:top w:val="single" w:sz="4" w:space="0" w:color="auto"/>
              <w:bottom w:val="single" w:sz="4" w:space="0" w:color="auto"/>
            </w:tcBorders>
          </w:tcPr>
          <w:p w14:paraId="1FC0737F" w14:textId="72EC9843" w:rsidR="009B4775" w:rsidRDefault="009B6955" w:rsidP="00E21420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bCs/>
                  <w:sz w:val="24"/>
                  <w:szCs w:val="24"/>
                </w:rPr>
                <w:id w:val="1796406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4775">
                  <w:rPr>
                    <w:rFonts w:ascii="MS Gothic" w:eastAsia="MS Gothic" w:hAnsi="MS Gothic" w:cs="Arial" w:hint="eastAsia"/>
                    <w:bCs/>
                    <w:sz w:val="24"/>
                    <w:szCs w:val="24"/>
                  </w:rPr>
                  <w:t>☐</w:t>
                </w:r>
              </w:sdtContent>
            </w:sdt>
            <w:r w:rsidR="009B4775">
              <w:rPr>
                <w:rFonts w:ascii="Arial" w:hAnsi="Arial" w:cs="Arial"/>
                <w:bCs/>
                <w:sz w:val="18"/>
                <w:szCs w:val="18"/>
              </w:rPr>
              <w:t xml:space="preserve"> Hoofdaannemer</w:t>
            </w:r>
          </w:p>
          <w:p w14:paraId="1588D781" w14:textId="05624621" w:rsidR="009B4775" w:rsidRDefault="009B6955" w:rsidP="00E21420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bCs/>
                  <w:sz w:val="24"/>
                  <w:szCs w:val="24"/>
                </w:rPr>
                <w:id w:val="-13684373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4775">
                  <w:rPr>
                    <w:rFonts w:ascii="MS Gothic" w:eastAsia="MS Gothic" w:hAnsi="MS Gothic" w:cs="Arial" w:hint="eastAsia"/>
                    <w:bCs/>
                    <w:sz w:val="24"/>
                    <w:szCs w:val="24"/>
                  </w:rPr>
                  <w:t>☐</w:t>
                </w:r>
              </w:sdtContent>
            </w:sdt>
            <w:r w:rsidR="009B4775">
              <w:rPr>
                <w:rFonts w:ascii="Arial" w:hAnsi="Arial" w:cs="Arial"/>
                <w:bCs/>
                <w:sz w:val="18"/>
                <w:szCs w:val="18"/>
              </w:rPr>
              <w:t xml:space="preserve"> Combinant </w:t>
            </w:r>
          </w:p>
          <w:p w14:paraId="691E63C6" w14:textId="4783457A" w:rsidR="009B4775" w:rsidRDefault="009B6955" w:rsidP="00E21420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bCs/>
                  <w:sz w:val="24"/>
                  <w:szCs w:val="24"/>
                </w:rPr>
                <w:id w:val="-8654409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4775">
                  <w:rPr>
                    <w:rFonts w:ascii="MS Gothic" w:eastAsia="MS Gothic" w:hAnsi="MS Gothic" w:cs="Arial" w:hint="eastAsia"/>
                    <w:bCs/>
                    <w:sz w:val="24"/>
                    <w:szCs w:val="24"/>
                  </w:rPr>
                  <w:t>☐</w:t>
                </w:r>
              </w:sdtContent>
            </w:sdt>
            <w:r w:rsidR="009B4775" w:rsidRPr="009B4775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9B4775">
              <w:rPr>
                <w:rFonts w:ascii="Arial" w:hAnsi="Arial" w:cs="Arial"/>
                <w:bCs/>
                <w:sz w:val="18"/>
                <w:szCs w:val="18"/>
              </w:rPr>
              <w:t>Onderaannemer</w:t>
            </w:r>
          </w:p>
          <w:p w14:paraId="29AE1509" w14:textId="2BD77C87" w:rsidR="009B4775" w:rsidRPr="00E21420" w:rsidRDefault="009B6955" w:rsidP="00E21420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bCs/>
                  <w:sz w:val="24"/>
                  <w:szCs w:val="24"/>
                </w:rPr>
                <w:id w:val="-3451717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4775" w:rsidRPr="009B4775">
                  <w:rPr>
                    <w:rFonts w:ascii="MS Gothic" w:eastAsia="MS Gothic" w:hAnsi="MS Gothic" w:cs="Arial" w:hint="eastAsia"/>
                    <w:bCs/>
                    <w:sz w:val="24"/>
                    <w:szCs w:val="24"/>
                  </w:rPr>
                  <w:t>☐</w:t>
                </w:r>
              </w:sdtContent>
            </w:sdt>
            <w:r w:rsidR="009B4775">
              <w:rPr>
                <w:rFonts w:ascii="Arial" w:hAnsi="Arial" w:cs="Arial"/>
                <w:bCs/>
                <w:sz w:val="18"/>
                <w:szCs w:val="18"/>
              </w:rPr>
              <w:t xml:space="preserve"> N.V.T. </w:t>
            </w:r>
          </w:p>
        </w:tc>
      </w:tr>
      <w:tr w:rsidR="00342128" w:rsidRPr="00AF1A01" w14:paraId="74E70680" w14:textId="77777777" w:rsidTr="00342128">
        <w:trPr>
          <w:trHeight w:val="1308"/>
        </w:trPr>
        <w:tc>
          <w:tcPr>
            <w:tcW w:w="4532" w:type="dxa"/>
          </w:tcPr>
          <w:p w14:paraId="13E0DCC3" w14:textId="31F455A9" w:rsidR="00342128" w:rsidRPr="004E0F1D" w:rsidRDefault="007A7B48" w:rsidP="00E8082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r w:rsidRPr="004E0F1D">
              <w:rPr>
                <w:rFonts w:ascii="Arial" w:hAnsi="Arial" w:cs="Arial"/>
                <w:bCs/>
                <w:sz w:val="18"/>
                <w:szCs w:val="18"/>
              </w:rPr>
              <w:t>Als het project is uitgevoerd door of i.s.m. een derde, beschrijf welke partij welke werkzaamheden uitgevoerd heeft:</w:t>
            </w:r>
          </w:p>
        </w:tc>
        <w:tc>
          <w:tcPr>
            <w:tcW w:w="4530" w:type="dxa"/>
            <w:tcBorders>
              <w:top w:val="single" w:sz="4" w:space="0" w:color="auto"/>
            </w:tcBorders>
          </w:tcPr>
          <w:p w14:paraId="3481DC23" w14:textId="77777777" w:rsidR="00342128" w:rsidRPr="00E21420" w:rsidRDefault="00342128" w:rsidP="00E21420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</w:tbl>
    <w:p w14:paraId="7D97B79E" w14:textId="77777777" w:rsidR="00EC42A9" w:rsidRPr="00AF1A01" w:rsidRDefault="00EC42A9" w:rsidP="0097511E">
      <w:pPr>
        <w:rPr>
          <w:rFonts w:ascii="Arial" w:hAnsi="Arial" w:cs="Arial"/>
          <w:bCs/>
          <w:sz w:val="18"/>
          <w:szCs w:val="18"/>
        </w:rPr>
      </w:pPr>
      <w:bookmarkStart w:id="2" w:name="_Toc221095174"/>
      <w:bookmarkStart w:id="3" w:name="_Toc228067968"/>
    </w:p>
    <w:bookmarkEnd w:id="2"/>
    <w:bookmarkEnd w:id="3"/>
    <w:p w14:paraId="69D6558D" w14:textId="77777777" w:rsidR="0097511E" w:rsidRPr="00AF1A01" w:rsidRDefault="0097511E" w:rsidP="0097511E">
      <w:pPr>
        <w:rPr>
          <w:rFonts w:ascii="Arial" w:hAnsi="Arial" w:cs="Arial"/>
          <w:sz w:val="18"/>
          <w:szCs w:val="18"/>
        </w:rPr>
      </w:pPr>
    </w:p>
    <w:p w14:paraId="69D6558E" w14:textId="77777777" w:rsidR="0097511E" w:rsidRPr="00AF1A01" w:rsidRDefault="0097511E" w:rsidP="0097511E">
      <w:pPr>
        <w:tabs>
          <w:tab w:val="left" w:pos="0"/>
        </w:tabs>
        <w:rPr>
          <w:rFonts w:ascii="Arial" w:hAnsi="Arial" w:cs="Arial"/>
          <w:sz w:val="18"/>
          <w:szCs w:val="18"/>
        </w:rPr>
      </w:pPr>
      <w:r w:rsidRPr="0074142A">
        <w:rPr>
          <w:rFonts w:ascii="Arial" w:hAnsi="Arial" w:cs="Arial"/>
          <w:sz w:val="18"/>
          <w:szCs w:val="18"/>
        </w:rPr>
        <w:t>Aldus naar waarheid opgemaakt op:</w:t>
      </w:r>
    </w:p>
    <w:p w14:paraId="69D65590" w14:textId="77777777" w:rsidR="0097511E" w:rsidRPr="00AF1A01" w:rsidRDefault="0097511E" w:rsidP="0097511E">
      <w:pPr>
        <w:tabs>
          <w:tab w:val="left" w:pos="0"/>
        </w:tabs>
        <w:rPr>
          <w:rFonts w:ascii="Arial" w:hAnsi="Arial" w:cs="Arial"/>
          <w:sz w:val="18"/>
          <w:szCs w:val="18"/>
        </w:rPr>
      </w:pPr>
    </w:p>
    <w:p w14:paraId="69D65591" w14:textId="77777777" w:rsidR="0097511E" w:rsidRPr="00AF1A01" w:rsidRDefault="0097511E" w:rsidP="0097511E">
      <w:pPr>
        <w:tabs>
          <w:tab w:val="left" w:pos="0"/>
        </w:tabs>
        <w:rPr>
          <w:rFonts w:ascii="Arial" w:hAnsi="Arial" w:cs="Arial"/>
          <w:sz w:val="18"/>
          <w:szCs w:val="18"/>
        </w:rPr>
      </w:pPr>
      <w:r w:rsidRPr="00AF1A01">
        <w:rPr>
          <w:rFonts w:ascii="Arial" w:hAnsi="Arial" w:cs="Arial"/>
          <w:sz w:val="18"/>
          <w:szCs w:val="18"/>
        </w:rPr>
        <w:t xml:space="preserve">…………………………….. </w:t>
      </w:r>
      <w:r w:rsidR="00D82DF8" w:rsidRPr="00AF1A01">
        <w:rPr>
          <w:rFonts w:ascii="Arial" w:hAnsi="Arial" w:cs="Arial"/>
          <w:sz w:val="18"/>
          <w:szCs w:val="18"/>
        </w:rPr>
        <w:t>(datum)</w:t>
      </w:r>
      <w:r w:rsidRPr="00AF1A01">
        <w:rPr>
          <w:rFonts w:ascii="Arial" w:hAnsi="Arial" w:cs="Arial"/>
          <w:sz w:val="18"/>
          <w:szCs w:val="18"/>
        </w:rPr>
        <w:t>, te ……………………………….(plaats),</w:t>
      </w:r>
    </w:p>
    <w:p w14:paraId="69D65592" w14:textId="77777777" w:rsidR="0097511E" w:rsidRPr="00AF1A01" w:rsidRDefault="0097511E" w:rsidP="0097511E">
      <w:pPr>
        <w:tabs>
          <w:tab w:val="left" w:pos="0"/>
        </w:tabs>
        <w:rPr>
          <w:rFonts w:ascii="Arial" w:hAnsi="Arial" w:cs="Arial"/>
          <w:sz w:val="18"/>
          <w:szCs w:val="18"/>
        </w:rPr>
      </w:pPr>
    </w:p>
    <w:p w14:paraId="69D65593" w14:textId="77777777" w:rsidR="0097511E" w:rsidRPr="00AF1A01" w:rsidRDefault="0097511E" w:rsidP="0097511E">
      <w:pPr>
        <w:tabs>
          <w:tab w:val="left" w:pos="0"/>
        </w:tabs>
        <w:rPr>
          <w:rFonts w:ascii="Arial" w:hAnsi="Arial" w:cs="Arial"/>
          <w:sz w:val="18"/>
          <w:szCs w:val="18"/>
        </w:rPr>
      </w:pPr>
      <w:r w:rsidRPr="00AF1A01">
        <w:rPr>
          <w:rFonts w:ascii="Arial" w:hAnsi="Arial" w:cs="Arial"/>
          <w:sz w:val="18"/>
          <w:szCs w:val="18"/>
        </w:rPr>
        <w:t>Door …………………………………………………………(gevolmachtigde) van</w:t>
      </w:r>
    </w:p>
    <w:p w14:paraId="69D65594" w14:textId="77777777" w:rsidR="0097511E" w:rsidRPr="00AF1A01" w:rsidRDefault="0097511E" w:rsidP="0097511E">
      <w:pPr>
        <w:tabs>
          <w:tab w:val="left" w:pos="0"/>
        </w:tabs>
        <w:rPr>
          <w:rFonts w:ascii="Arial" w:hAnsi="Arial" w:cs="Arial"/>
          <w:sz w:val="18"/>
          <w:szCs w:val="18"/>
        </w:rPr>
      </w:pPr>
    </w:p>
    <w:p w14:paraId="69D65595" w14:textId="77777777" w:rsidR="0097511E" w:rsidRPr="00AF1A01" w:rsidRDefault="0097511E" w:rsidP="0097511E">
      <w:pPr>
        <w:rPr>
          <w:rFonts w:ascii="Arial" w:hAnsi="Arial" w:cs="Arial"/>
          <w:sz w:val="18"/>
          <w:szCs w:val="18"/>
        </w:rPr>
      </w:pPr>
      <w:r w:rsidRPr="00AF1A01">
        <w:rPr>
          <w:rFonts w:ascii="Arial" w:hAnsi="Arial" w:cs="Arial"/>
          <w:sz w:val="18"/>
          <w:szCs w:val="18"/>
        </w:rPr>
        <w:t>……………………………………………………………… (bedrijf)</w:t>
      </w:r>
    </w:p>
    <w:p w14:paraId="69D65596" w14:textId="77777777" w:rsidR="0097511E" w:rsidRPr="00AF1A01" w:rsidRDefault="0097511E" w:rsidP="0097511E">
      <w:pPr>
        <w:rPr>
          <w:rFonts w:ascii="Arial" w:hAnsi="Arial" w:cs="Arial"/>
          <w:sz w:val="18"/>
          <w:szCs w:val="18"/>
        </w:rPr>
      </w:pPr>
    </w:p>
    <w:p w14:paraId="69D65598" w14:textId="6A6D9AF3" w:rsidR="00F91A8A" w:rsidRPr="00AF1A01" w:rsidRDefault="0097511E" w:rsidP="00857014">
      <w:pPr>
        <w:rPr>
          <w:rFonts w:ascii="Arial" w:hAnsi="Arial" w:cs="Arial"/>
          <w:sz w:val="18"/>
          <w:szCs w:val="18"/>
        </w:rPr>
      </w:pPr>
      <w:bookmarkStart w:id="4" w:name="_Toc221095176"/>
      <w:r w:rsidRPr="00AF1A01">
        <w:rPr>
          <w:rFonts w:ascii="Arial" w:hAnsi="Arial" w:cs="Arial"/>
          <w:sz w:val="18"/>
          <w:szCs w:val="18"/>
        </w:rPr>
        <w:t>Handtekening ………………………………………………</w:t>
      </w:r>
      <w:bookmarkEnd w:id="4"/>
    </w:p>
    <w:sectPr w:rsidR="00F91A8A" w:rsidRPr="00AF1A01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285E62" w14:textId="77777777" w:rsidR="008B4912" w:rsidRDefault="008B4912" w:rsidP="00F91A8A">
      <w:pPr>
        <w:spacing w:line="240" w:lineRule="auto"/>
      </w:pPr>
      <w:r>
        <w:separator/>
      </w:r>
    </w:p>
  </w:endnote>
  <w:endnote w:type="continuationSeparator" w:id="0">
    <w:p w14:paraId="7C0EB2F6" w14:textId="77777777" w:rsidR="008B4912" w:rsidRDefault="008B4912" w:rsidP="00F91A8A">
      <w:pPr>
        <w:spacing w:line="240" w:lineRule="auto"/>
      </w:pPr>
      <w:r>
        <w:continuationSeparator/>
      </w:r>
    </w:p>
  </w:endnote>
  <w:endnote w:type="continuationNotice" w:id="1">
    <w:p w14:paraId="6F3BBDA7" w14:textId="77777777" w:rsidR="008B4912" w:rsidRDefault="008B4912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Til VL">
    <w:altName w:val="Calibri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10D92D" w14:textId="77777777" w:rsidR="008B4912" w:rsidRDefault="008B4912" w:rsidP="00F91A8A">
      <w:pPr>
        <w:spacing w:line="240" w:lineRule="auto"/>
      </w:pPr>
      <w:r>
        <w:separator/>
      </w:r>
    </w:p>
  </w:footnote>
  <w:footnote w:type="continuationSeparator" w:id="0">
    <w:p w14:paraId="1E00674A" w14:textId="77777777" w:rsidR="008B4912" w:rsidRDefault="008B4912" w:rsidP="00F91A8A">
      <w:pPr>
        <w:spacing w:line="240" w:lineRule="auto"/>
      </w:pPr>
      <w:r>
        <w:continuationSeparator/>
      </w:r>
    </w:p>
  </w:footnote>
  <w:footnote w:type="continuationNotice" w:id="1">
    <w:p w14:paraId="32134E2F" w14:textId="77777777" w:rsidR="008B4912" w:rsidRDefault="008B4912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D6559E" w14:textId="75E1F96F" w:rsidR="00F91A8A" w:rsidRDefault="00E64B49" w:rsidP="00F91A8A">
    <w:pPr>
      <w:pStyle w:val="Voettekst"/>
    </w:pPr>
    <w:r>
      <w:rPr>
        <w:noProof/>
      </w:rPr>
      <w:drawing>
        <wp:anchor distT="0" distB="0" distL="114300" distR="114300" simplePos="0" relativeHeight="251658241" behindDoc="1" locked="0" layoutInCell="1" allowOverlap="1" wp14:anchorId="0D454A4A" wp14:editId="43B755F3">
          <wp:simplePos x="0" y="0"/>
          <wp:positionH relativeFrom="page">
            <wp:posOffset>4824095</wp:posOffset>
          </wp:positionH>
          <wp:positionV relativeFrom="paragraph">
            <wp:posOffset>-434975</wp:posOffset>
          </wp:positionV>
          <wp:extent cx="2782570" cy="661768"/>
          <wp:effectExtent l="0" t="0" r="0" b="5080"/>
          <wp:wrapNone/>
          <wp:docPr id="303663071" name="Afbeelding 303663071" descr="Vor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Vor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82570" cy="6617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1" locked="0" layoutInCell="1" allowOverlap="1" wp14:anchorId="08C47545" wp14:editId="6681FA90">
          <wp:simplePos x="0" y="0"/>
          <wp:positionH relativeFrom="column">
            <wp:posOffset>-511175</wp:posOffset>
          </wp:positionH>
          <wp:positionV relativeFrom="paragraph">
            <wp:posOffset>-236220</wp:posOffset>
          </wp:positionV>
          <wp:extent cx="1205017" cy="576912"/>
          <wp:effectExtent l="0" t="0" r="0" b="0"/>
          <wp:wrapTight wrapText="bothSides">
            <wp:wrapPolygon edited="0">
              <wp:start x="0" y="0"/>
              <wp:lineTo x="0" y="12846"/>
              <wp:lineTo x="15372" y="20696"/>
              <wp:lineTo x="17421" y="20696"/>
              <wp:lineTo x="20154" y="20696"/>
              <wp:lineTo x="21179" y="7137"/>
              <wp:lineTo x="20837" y="714"/>
              <wp:lineTo x="2391" y="0"/>
              <wp:lineTo x="0" y="0"/>
            </wp:wrapPolygon>
          </wp:wrapTight>
          <wp:docPr id="4" name="Afbeelding 4" descr="Afbeelding met tekst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fbeelding 4" descr="Afbeelding met tekst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5017" cy="57691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D05F68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613A7"/>
    <w:multiLevelType w:val="hybridMultilevel"/>
    <w:tmpl w:val="6BCA92B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52432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5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4B9"/>
    <w:rsid w:val="0001727F"/>
    <w:rsid w:val="0002224C"/>
    <w:rsid w:val="00031E36"/>
    <w:rsid w:val="00045FC6"/>
    <w:rsid w:val="00046F0D"/>
    <w:rsid w:val="00053133"/>
    <w:rsid w:val="000576AA"/>
    <w:rsid w:val="0005771F"/>
    <w:rsid w:val="00065216"/>
    <w:rsid w:val="00065F42"/>
    <w:rsid w:val="00070815"/>
    <w:rsid w:val="00071D5D"/>
    <w:rsid w:val="00074BBD"/>
    <w:rsid w:val="0007550E"/>
    <w:rsid w:val="0009406B"/>
    <w:rsid w:val="0009536F"/>
    <w:rsid w:val="000A21A9"/>
    <w:rsid w:val="000A2F72"/>
    <w:rsid w:val="000E27D1"/>
    <w:rsid w:val="000E5489"/>
    <w:rsid w:val="000F29FC"/>
    <w:rsid w:val="000F2D35"/>
    <w:rsid w:val="000F5971"/>
    <w:rsid w:val="00102F8D"/>
    <w:rsid w:val="001074F6"/>
    <w:rsid w:val="00110D2C"/>
    <w:rsid w:val="00122F0A"/>
    <w:rsid w:val="00132EB8"/>
    <w:rsid w:val="001339E7"/>
    <w:rsid w:val="00135E1F"/>
    <w:rsid w:val="0017146E"/>
    <w:rsid w:val="00172F28"/>
    <w:rsid w:val="0017382E"/>
    <w:rsid w:val="00174228"/>
    <w:rsid w:val="00177E05"/>
    <w:rsid w:val="00183BFF"/>
    <w:rsid w:val="00186254"/>
    <w:rsid w:val="001914BF"/>
    <w:rsid w:val="001B3D14"/>
    <w:rsid w:val="001C4783"/>
    <w:rsid w:val="001D4554"/>
    <w:rsid w:val="001F5EDD"/>
    <w:rsid w:val="001F623D"/>
    <w:rsid w:val="0021140E"/>
    <w:rsid w:val="002259C0"/>
    <w:rsid w:val="002319A8"/>
    <w:rsid w:val="00250CC3"/>
    <w:rsid w:val="00263EA7"/>
    <w:rsid w:val="00280B5A"/>
    <w:rsid w:val="002829AE"/>
    <w:rsid w:val="00282C8D"/>
    <w:rsid w:val="002A0239"/>
    <w:rsid w:val="002A59BB"/>
    <w:rsid w:val="002B256A"/>
    <w:rsid w:val="002B6546"/>
    <w:rsid w:val="002C4ABE"/>
    <w:rsid w:val="002C6A5E"/>
    <w:rsid w:val="002C7B1A"/>
    <w:rsid w:val="002D2375"/>
    <w:rsid w:val="002E3311"/>
    <w:rsid w:val="00302E1C"/>
    <w:rsid w:val="00311BF9"/>
    <w:rsid w:val="00342128"/>
    <w:rsid w:val="0034542E"/>
    <w:rsid w:val="00374B9B"/>
    <w:rsid w:val="00386DEC"/>
    <w:rsid w:val="0039763B"/>
    <w:rsid w:val="003A24D1"/>
    <w:rsid w:val="003A3D89"/>
    <w:rsid w:val="003A615D"/>
    <w:rsid w:val="003A66A3"/>
    <w:rsid w:val="003A6F47"/>
    <w:rsid w:val="003B2F60"/>
    <w:rsid w:val="003B471F"/>
    <w:rsid w:val="003B5B11"/>
    <w:rsid w:val="003C4FD1"/>
    <w:rsid w:val="003C75A9"/>
    <w:rsid w:val="003D3512"/>
    <w:rsid w:val="003D3EF7"/>
    <w:rsid w:val="003D4268"/>
    <w:rsid w:val="003E5871"/>
    <w:rsid w:val="003F14B6"/>
    <w:rsid w:val="003F560A"/>
    <w:rsid w:val="004004C6"/>
    <w:rsid w:val="0040388A"/>
    <w:rsid w:val="00405DCE"/>
    <w:rsid w:val="0041704A"/>
    <w:rsid w:val="00421BD2"/>
    <w:rsid w:val="00433C48"/>
    <w:rsid w:val="004359AF"/>
    <w:rsid w:val="004403C8"/>
    <w:rsid w:val="00452838"/>
    <w:rsid w:val="00457B5E"/>
    <w:rsid w:val="0048461F"/>
    <w:rsid w:val="004A41EF"/>
    <w:rsid w:val="004A4BC9"/>
    <w:rsid w:val="004A6409"/>
    <w:rsid w:val="004B1B6F"/>
    <w:rsid w:val="004B2AA9"/>
    <w:rsid w:val="004B5EF0"/>
    <w:rsid w:val="004B76BC"/>
    <w:rsid w:val="004D1272"/>
    <w:rsid w:val="004D138C"/>
    <w:rsid w:val="004D29D2"/>
    <w:rsid w:val="004E63DA"/>
    <w:rsid w:val="004F6020"/>
    <w:rsid w:val="004F7B55"/>
    <w:rsid w:val="0050714D"/>
    <w:rsid w:val="005207A1"/>
    <w:rsid w:val="00532A40"/>
    <w:rsid w:val="00534C78"/>
    <w:rsid w:val="005355A5"/>
    <w:rsid w:val="00544FE2"/>
    <w:rsid w:val="0056451E"/>
    <w:rsid w:val="00565F3B"/>
    <w:rsid w:val="00571327"/>
    <w:rsid w:val="0057681F"/>
    <w:rsid w:val="00585E0E"/>
    <w:rsid w:val="00593264"/>
    <w:rsid w:val="00594D62"/>
    <w:rsid w:val="005A1B15"/>
    <w:rsid w:val="005A6FA9"/>
    <w:rsid w:val="005E0360"/>
    <w:rsid w:val="005F0B4C"/>
    <w:rsid w:val="0060657F"/>
    <w:rsid w:val="00613EF3"/>
    <w:rsid w:val="00614EBA"/>
    <w:rsid w:val="0061674D"/>
    <w:rsid w:val="00617CEB"/>
    <w:rsid w:val="0062541D"/>
    <w:rsid w:val="00625EE6"/>
    <w:rsid w:val="0063599E"/>
    <w:rsid w:val="00647CB6"/>
    <w:rsid w:val="006559AC"/>
    <w:rsid w:val="0067007E"/>
    <w:rsid w:val="006925CE"/>
    <w:rsid w:val="006934E0"/>
    <w:rsid w:val="006A631E"/>
    <w:rsid w:val="006E5313"/>
    <w:rsid w:val="00732BBD"/>
    <w:rsid w:val="00734561"/>
    <w:rsid w:val="0074142A"/>
    <w:rsid w:val="00743D4E"/>
    <w:rsid w:val="00747D8B"/>
    <w:rsid w:val="00757DEB"/>
    <w:rsid w:val="007621A5"/>
    <w:rsid w:val="00762B7B"/>
    <w:rsid w:val="00767D7E"/>
    <w:rsid w:val="00773C64"/>
    <w:rsid w:val="00792979"/>
    <w:rsid w:val="0079660D"/>
    <w:rsid w:val="007A133E"/>
    <w:rsid w:val="007A7B48"/>
    <w:rsid w:val="007C3C87"/>
    <w:rsid w:val="007C4066"/>
    <w:rsid w:val="007D034A"/>
    <w:rsid w:val="007D612E"/>
    <w:rsid w:val="008044BE"/>
    <w:rsid w:val="0081469D"/>
    <w:rsid w:val="00817436"/>
    <w:rsid w:val="0083697C"/>
    <w:rsid w:val="008432EC"/>
    <w:rsid w:val="00857014"/>
    <w:rsid w:val="008706B3"/>
    <w:rsid w:val="0088225E"/>
    <w:rsid w:val="00884DA4"/>
    <w:rsid w:val="008905A6"/>
    <w:rsid w:val="0089706F"/>
    <w:rsid w:val="008B0056"/>
    <w:rsid w:val="008B3DC5"/>
    <w:rsid w:val="008B4912"/>
    <w:rsid w:val="008C20EB"/>
    <w:rsid w:val="008D147A"/>
    <w:rsid w:val="008E3565"/>
    <w:rsid w:val="008E3AC3"/>
    <w:rsid w:val="008E410B"/>
    <w:rsid w:val="008E5B0B"/>
    <w:rsid w:val="008E5BED"/>
    <w:rsid w:val="008E6BDE"/>
    <w:rsid w:val="008E7C7C"/>
    <w:rsid w:val="008F1F90"/>
    <w:rsid w:val="0090063B"/>
    <w:rsid w:val="0090422E"/>
    <w:rsid w:val="00905C1F"/>
    <w:rsid w:val="0091068E"/>
    <w:rsid w:val="009213F4"/>
    <w:rsid w:val="009218BA"/>
    <w:rsid w:val="009279A5"/>
    <w:rsid w:val="009314DC"/>
    <w:rsid w:val="0095069F"/>
    <w:rsid w:val="00950C72"/>
    <w:rsid w:val="009564B7"/>
    <w:rsid w:val="00964F9D"/>
    <w:rsid w:val="00965E9D"/>
    <w:rsid w:val="0097455E"/>
    <w:rsid w:val="0097511E"/>
    <w:rsid w:val="009917CB"/>
    <w:rsid w:val="00992B44"/>
    <w:rsid w:val="009A3F87"/>
    <w:rsid w:val="009B2D5C"/>
    <w:rsid w:val="009B4775"/>
    <w:rsid w:val="009B6765"/>
    <w:rsid w:val="009B6955"/>
    <w:rsid w:val="009B771B"/>
    <w:rsid w:val="009D2E59"/>
    <w:rsid w:val="009D7478"/>
    <w:rsid w:val="009D7803"/>
    <w:rsid w:val="009D7E87"/>
    <w:rsid w:val="009E4633"/>
    <w:rsid w:val="009E640F"/>
    <w:rsid w:val="00A166A1"/>
    <w:rsid w:val="00A174A1"/>
    <w:rsid w:val="00A17A78"/>
    <w:rsid w:val="00A32098"/>
    <w:rsid w:val="00A441E5"/>
    <w:rsid w:val="00A45C41"/>
    <w:rsid w:val="00A45DCE"/>
    <w:rsid w:val="00A53776"/>
    <w:rsid w:val="00A64C08"/>
    <w:rsid w:val="00A85AF1"/>
    <w:rsid w:val="00A9425F"/>
    <w:rsid w:val="00A95654"/>
    <w:rsid w:val="00A9735D"/>
    <w:rsid w:val="00AB3B78"/>
    <w:rsid w:val="00AC2D72"/>
    <w:rsid w:val="00AD04D7"/>
    <w:rsid w:val="00AD4104"/>
    <w:rsid w:val="00AE7C9D"/>
    <w:rsid w:val="00AF1141"/>
    <w:rsid w:val="00AF1A01"/>
    <w:rsid w:val="00AF44D2"/>
    <w:rsid w:val="00B01ECE"/>
    <w:rsid w:val="00B0767C"/>
    <w:rsid w:val="00B1175B"/>
    <w:rsid w:val="00B11FA2"/>
    <w:rsid w:val="00B1218A"/>
    <w:rsid w:val="00B14FA8"/>
    <w:rsid w:val="00B20966"/>
    <w:rsid w:val="00B23630"/>
    <w:rsid w:val="00B23C6C"/>
    <w:rsid w:val="00B50452"/>
    <w:rsid w:val="00B562FB"/>
    <w:rsid w:val="00B6105D"/>
    <w:rsid w:val="00B65C00"/>
    <w:rsid w:val="00B706D5"/>
    <w:rsid w:val="00B8389F"/>
    <w:rsid w:val="00B83BDF"/>
    <w:rsid w:val="00B851CF"/>
    <w:rsid w:val="00B927BB"/>
    <w:rsid w:val="00BA18DA"/>
    <w:rsid w:val="00BA1B56"/>
    <w:rsid w:val="00BB1847"/>
    <w:rsid w:val="00BB6510"/>
    <w:rsid w:val="00BC3A52"/>
    <w:rsid w:val="00BD2ED0"/>
    <w:rsid w:val="00BE322A"/>
    <w:rsid w:val="00BE53E7"/>
    <w:rsid w:val="00C1114C"/>
    <w:rsid w:val="00C30406"/>
    <w:rsid w:val="00C423F7"/>
    <w:rsid w:val="00C4694D"/>
    <w:rsid w:val="00C55EFD"/>
    <w:rsid w:val="00C61AAE"/>
    <w:rsid w:val="00C712B9"/>
    <w:rsid w:val="00C71D6D"/>
    <w:rsid w:val="00C73625"/>
    <w:rsid w:val="00C8333C"/>
    <w:rsid w:val="00CA1B1D"/>
    <w:rsid w:val="00CB07A1"/>
    <w:rsid w:val="00CB40C9"/>
    <w:rsid w:val="00CB5310"/>
    <w:rsid w:val="00CB666D"/>
    <w:rsid w:val="00CC04FE"/>
    <w:rsid w:val="00CC38A7"/>
    <w:rsid w:val="00CC5568"/>
    <w:rsid w:val="00CD04B9"/>
    <w:rsid w:val="00CE351F"/>
    <w:rsid w:val="00CE3FF3"/>
    <w:rsid w:val="00D05F68"/>
    <w:rsid w:val="00D066EE"/>
    <w:rsid w:val="00D070B1"/>
    <w:rsid w:val="00D1298A"/>
    <w:rsid w:val="00D2246C"/>
    <w:rsid w:val="00D22C45"/>
    <w:rsid w:val="00D256F2"/>
    <w:rsid w:val="00D453BB"/>
    <w:rsid w:val="00D557D3"/>
    <w:rsid w:val="00D56250"/>
    <w:rsid w:val="00D62C7F"/>
    <w:rsid w:val="00D66247"/>
    <w:rsid w:val="00D74E92"/>
    <w:rsid w:val="00D82C0C"/>
    <w:rsid w:val="00D82DF8"/>
    <w:rsid w:val="00D91879"/>
    <w:rsid w:val="00D9679F"/>
    <w:rsid w:val="00DB6DF5"/>
    <w:rsid w:val="00DB7047"/>
    <w:rsid w:val="00DC5CE0"/>
    <w:rsid w:val="00DD3B28"/>
    <w:rsid w:val="00DD40CC"/>
    <w:rsid w:val="00DD537C"/>
    <w:rsid w:val="00DE12C0"/>
    <w:rsid w:val="00DF43DF"/>
    <w:rsid w:val="00E01DD9"/>
    <w:rsid w:val="00E07382"/>
    <w:rsid w:val="00E15154"/>
    <w:rsid w:val="00E21420"/>
    <w:rsid w:val="00E24231"/>
    <w:rsid w:val="00E35427"/>
    <w:rsid w:val="00E43100"/>
    <w:rsid w:val="00E506D9"/>
    <w:rsid w:val="00E54A13"/>
    <w:rsid w:val="00E561AF"/>
    <w:rsid w:val="00E570E3"/>
    <w:rsid w:val="00E6454C"/>
    <w:rsid w:val="00E64B49"/>
    <w:rsid w:val="00E71DCC"/>
    <w:rsid w:val="00E8082C"/>
    <w:rsid w:val="00E84490"/>
    <w:rsid w:val="00E92FC8"/>
    <w:rsid w:val="00EA52F3"/>
    <w:rsid w:val="00EA7D8B"/>
    <w:rsid w:val="00EB6F5C"/>
    <w:rsid w:val="00EB7A12"/>
    <w:rsid w:val="00EC42A9"/>
    <w:rsid w:val="00EC6B18"/>
    <w:rsid w:val="00ED5CB8"/>
    <w:rsid w:val="00EF76A5"/>
    <w:rsid w:val="00F013FF"/>
    <w:rsid w:val="00F037CA"/>
    <w:rsid w:val="00F04AC4"/>
    <w:rsid w:val="00F474E9"/>
    <w:rsid w:val="00F650BF"/>
    <w:rsid w:val="00F91A8A"/>
    <w:rsid w:val="00F91D55"/>
    <w:rsid w:val="00FA04BC"/>
    <w:rsid w:val="00FA3452"/>
    <w:rsid w:val="00FA68CF"/>
    <w:rsid w:val="00FB6DE6"/>
    <w:rsid w:val="00FC1130"/>
    <w:rsid w:val="00FD4889"/>
    <w:rsid w:val="00FD641F"/>
    <w:rsid w:val="00FE02C0"/>
    <w:rsid w:val="00FE2F68"/>
    <w:rsid w:val="00FE50B6"/>
    <w:rsid w:val="00FE5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D65558"/>
  <w15:docId w15:val="{9B06229D-AF18-40BE-A2B6-E0748DDF5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65F3B"/>
    <w:pPr>
      <w:widowControl w:val="0"/>
      <w:spacing w:after="0" w:line="240" w:lineRule="atLeast"/>
    </w:pPr>
    <w:rPr>
      <w:rFonts w:ascii="Lucida Til VL" w:eastAsia="Times New Roman" w:hAnsi="Lucida Til VL" w:cs="Times New Roman"/>
      <w:snapToGrid w:val="0"/>
      <w:sz w:val="17"/>
      <w:szCs w:val="20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F91A8A"/>
    <w:pPr>
      <w:keepNext/>
      <w:keepLines/>
      <w:widowControl/>
      <w:spacing w:after="240"/>
      <w:outlineLvl w:val="0"/>
    </w:pPr>
    <w:rPr>
      <w:rFonts w:asciiTheme="minorHAnsi" w:eastAsiaTheme="majorEastAsia" w:hAnsiTheme="minorHAnsi" w:cstheme="majorBidi"/>
      <w:b/>
      <w:bCs/>
      <w:snapToGrid/>
      <w:sz w:val="30"/>
      <w:szCs w:val="28"/>
      <w:lang w:eastAsia="en-US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91A8A"/>
    <w:pPr>
      <w:keepNext/>
      <w:keepLines/>
      <w:widowControl/>
      <w:spacing w:before="240" w:after="240"/>
      <w:outlineLvl w:val="1"/>
    </w:pPr>
    <w:rPr>
      <w:rFonts w:asciiTheme="minorHAnsi" w:eastAsiaTheme="majorEastAsia" w:hAnsiTheme="minorHAnsi" w:cstheme="majorBidi"/>
      <w:b/>
      <w:bCs/>
      <w:snapToGrid/>
      <w:sz w:val="24"/>
      <w:szCs w:val="26"/>
      <w:lang w:eastAsia="en-US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91A8A"/>
    <w:pPr>
      <w:keepNext/>
      <w:keepLines/>
      <w:widowControl/>
      <w:outlineLvl w:val="2"/>
    </w:pPr>
    <w:rPr>
      <w:rFonts w:asciiTheme="minorHAnsi" w:eastAsiaTheme="majorEastAsia" w:hAnsiTheme="minorHAnsi" w:cstheme="majorBidi"/>
      <w:bCs/>
      <w:i/>
      <w:snapToGrid/>
      <w:sz w:val="20"/>
      <w:szCs w:val="22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F91A8A"/>
    <w:pPr>
      <w:keepNext/>
      <w:keepLines/>
      <w:widowControl/>
      <w:outlineLvl w:val="3"/>
    </w:pPr>
    <w:rPr>
      <w:rFonts w:asciiTheme="minorHAnsi" w:eastAsiaTheme="majorEastAsia" w:hAnsiTheme="minorHAnsi" w:cstheme="majorBidi"/>
      <w:b/>
      <w:bCs/>
      <w:iCs/>
      <w:snapToGrid/>
      <w:sz w:val="20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F91A8A"/>
    <w:rPr>
      <w:rFonts w:eastAsiaTheme="majorEastAsia" w:cstheme="majorBidi"/>
      <w:b/>
      <w:bCs/>
      <w:sz w:val="30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91A8A"/>
    <w:rPr>
      <w:rFonts w:eastAsiaTheme="majorEastAsia" w:cstheme="majorBidi"/>
      <w:b/>
      <w:bCs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91A8A"/>
    <w:rPr>
      <w:rFonts w:eastAsiaTheme="majorEastAsia" w:cstheme="majorBidi"/>
      <w:bCs/>
      <w:i/>
      <w:sz w:val="20"/>
    </w:rPr>
  </w:style>
  <w:style w:type="character" w:customStyle="1" w:styleId="Kop4Char">
    <w:name w:val="Kop 4 Char"/>
    <w:basedOn w:val="Standaardalinea-lettertype"/>
    <w:link w:val="Kop4"/>
    <w:uiPriority w:val="9"/>
    <w:rsid w:val="00F91A8A"/>
    <w:rPr>
      <w:rFonts w:eastAsiaTheme="majorEastAsia" w:cstheme="majorBidi"/>
      <w:b/>
      <w:bCs/>
      <w:iCs/>
      <w:sz w:val="20"/>
    </w:rPr>
  </w:style>
  <w:style w:type="paragraph" w:styleId="Koptekst">
    <w:name w:val="header"/>
    <w:basedOn w:val="Standaard"/>
    <w:link w:val="KoptekstChar"/>
    <w:uiPriority w:val="99"/>
    <w:unhideWhenUsed/>
    <w:rsid w:val="00F91A8A"/>
    <w:pPr>
      <w:widowControl/>
      <w:tabs>
        <w:tab w:val="right" w:pos="9072"/>
      </w:tabs>
    </w:pPr>
    <w:rPr>
      <w:rFonts w:asciiTheme="minorHAnsi" w:eastAsiaTheme="minorHAnsi" w:hAnsiTheme="minorHAnsi" w:cstheme="minorBidi"/>
      <w:i/>
      <w:snapToGrid/>
      <w:sz w:val="16"/>
      <w:szCs w:val="22"/>
      <w:lang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F91A8A"/>
    <w:rPr>
      <w:i/>
      <w:sz w:val="16"/>
    </w:rPr>
  </w:style>
  <w:style w:type="paragraph" w:styleId="Voettekst">
    <w:name w:val="footer"/>
    <w:basedOn w:val="Standaard"/>
    <w:link w:val="VoettekstChar"/>
    <w:uiPriority w:val="99"/>
    <w:unhideWhenUsed/>
    <w:rsid w:val="00F91A8A"/>
    <w:pPr>
      <w:widowControl/>
      <w:tabs>
        <w:tab w:val="right" w:pos="9072"/>
      </w:tabs>
    </w:pPr>
    <w:rPr>
      <w:rFonts w:asciiTheme="minorHAnsi" w:eastAsiaTheme="minorHAnsi" w:hAnsiTheme="minorHAnsi" w:cstheme="minorBidi"/>
      <w:i/>
      <w:snapToGrid/>
      <w:sz w:val="16"/>
      <w:szCs w:val="22"/>
      <w:lang w:eastAsia="en-US"/>
    </w:rPr>
  </w:style>
  <w:style w:type="character" w:customStyle="1" w:styleId="VoettekstChar">
    <w:name w:val="Voettekst Char"/>
    <w:basedOn w:val="Standaardalinea-lettertype"/>
    <w:link w:val="Voettekst"/>
    <w:uiPriority w:val="99"/>
    <w:rsid w:val="00F91A8A"/>
    <w:rPr>
      <w:i/>
      <w:sz w:val="16"/>
    </w:rPr>
  </w:style>
  <w:style w:type="table" w:styleId="Tabelraster">
    <w:name w:val="Table Grid"/>
    <w:basedOn w:val="Standaardtabel"/>
    <w:rsid w:val="002C6A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617CEB"/>
    <w:pPr>
      <w:ind w:left="720"/>
      <w:contextualSpacing/>
    </w:pPr>
  </w:style>
  <w:style w:type="paragraph" w:styleId="Plattetekst">
    <w:name w:val="Body Text"/>
    <w:basedOn w:val="Standaard"/>
    <w:link w:val="PlattetekstChar"/>
    <w:uiPriority w:val="99"/>
    <w:semiHidden/>
    <w:unhideWhenUsed/>
    <w:rsid w:val="00B01ECE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B01ECE"/>
    <w:rPr>
      <w:rFonts w:ascii="Lucida Til VL" w:eastAsia="Times New Roman" w:hAnsi="Lucida Til VL" w:cs="Times New Roman"/>
      <w:snapToGrid w:val="0"/>
      <w:sz w:val="17"/>
      <w:szCs w:val="20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9735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A9735D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A9735D"/>
    <w:rPr>
      <w:rFonts w:ascii="Lucida Til VL" w:eastAsia="Times New Roman" w:hAnsi="Lucida Til VL" w:cs="Times New Roman"/>
      <w:snapToGrid w:val="0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9735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9735D"/>
    <w:rPr>
      <w:rFonts w:ascii="Lucida Til VL" w:eastAsia="Times New Roman" w:hAnsi="Lucida Til VL" w:cs="Times New Roman"/>
      <w:b/>
      <w:bCs/>
      <w:snapToGrid w:val="0"/>
      <w:sz w:val="20"/>
      <w:szCs w:val="20"/>
      <w:lang w:eastAsia="nl-NL"/>
    </w:rPr>
  </w:style>
  <w:style w:type="character" w:styleId="Vermelding">
    <w:name w:val="Mention"/>
    <w:basedOn w:val="Standaardalinea-lettertype"/>
    <w:uiPriority w:val="99"/>
    <w:unhideWhenUsed/>
    <w:rsid w:val="00A9735D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AEE299EA5A3C745B97B126780AD3460" ma:contentTypeVersion="3" ma:contentTypeDescription="Een nieuw document maken." ma:contentTypeScope="" ma:versionID="6294b99506dd622161ea8e53747fbbf7">
  <xsd:schema xmlns:xsd="http://www.w3.org/2001/XMLSchema" xmlns:xs="http://www.w3.org/2001/XMLSchema" xmlns:p="http://schemas.microsoft.com/office/2006/metadata/properties" xmlns:ns2="adab4fb3-2a71-4972-b1cf-73988201d680" targetNamespace="http://schemas.microsoft.com/office/2006/metadata/properties" ma:root="true" ma:fieldsID="ce66e8e9ad8a0827e5b2eb828140d3de" ns2:_="">
    <xsd:import namespace="adab4fb3-2a71-4972-b1cf-73988201d6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ab4fb3-2a71-4972-b1cf-73988201d6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338ACF4-FC7C-489C-8822-BC41D15280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dab4fb3-2a71-4972-b1cf-73988201d6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7109EC3-E668-450C-9140-09B03C7B524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82F4CA5-AD74-4A3C-BBC3-6AA7A670357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EEDE403-1E3B-4E67-BB37-E89A5CB9851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401</Words>
  <Characters>2210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Tilburg</Company>
  <LinksUpToDate>false</LinksUpToDate>
  <CharactersWithSpaces>2606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Boom, Harm van der</dc:creator>
  <cp:keywords/>
  <cp:lastModifiedBy>Manon Kloet</cp:lastModifiedBy>
  <cp:revision>29</cp:revision>
  <dcterms:created xsi:type="dcterms:W3CDTF">2024-02-01T13:21:00Z</dcterms:created>
  <dcterms:modified xsi:type="dcterms:W3CDTF">2026-02-04T14:50:00Z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0x0101006AEE299EA5A3C745B97B126780AD3460</vt:lpwstr>
  </property>
  <property fmtid="{D5CDD505-2E9C-101B-9397-08002B2CF9AE}" pid="4" name="Order">
    <vt:r8>29900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