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F88B3" w14:textId="77777777" w:rsidR="009E538E" w:rsidRDefault="009E538E" w:rsidP="009E538E">
      <w:pPr>
        <w:pStyle w:val="Kopzondernummering"/>
        <w:numPr>
          <w:ilvl w:val="0"/>
          <w:numId w:val="0"/>
        </w:numPr>
        <w:spacing w:after="120"/>
        <w:rPr>
          <w:b/>
          <w:sz w:val="18"/>
          <w:szCs w:val="18"/>
        </w:rPr>
      </w:pPr>
      <w:bookmarkStart w:id="0" w:name="_Toc221190098"/>
      <w:r>
        <w:rPr>
          <w:b/>
          <w:sz w:val="18"/>
          <w:szCs w:val="18"/>
        </w:rPr>
        <w:t>Bijlage Reactie format</w:t>
      </w:r>
      <w:bookmarkEnd w:id="0"/>
      <w:r w:rsidRPr="0073038D">
        <w:rPr>
          <w:b/>
          <w:sz w:val="18"/>
          <w:szCs w:val="18"/>
        </w:rPr>
        <w:t xml:space="preserve"> </w:t>
      </w:r>
    </w:p>
    <w:p w14:paraId="65AFDC14" w14:textId="79169FBD" w:rsidR="009632B9" w:rsidRDefault="009632B9" w:rsidP="009632B9">
      <w:r>
        <w:t>Bedrijfsnaam:</w:t>
      </w:r>
    </w:p>
    <w:p w14:paraId="396B521E" w14:textId="7F55A21C" w:rsidR="009632B9" w:rsidRDefault="009632B9" w:rsidP="009632B9">
      <w:r>
        <w:t xml:space="preserve">Rechtsvorm: </w:t>
      </w:r>
    </w:p>
    <w:p w14:paraId="7B95E8A4" w14:textId="0135EBB6" w:rsidR="009632B9" w:rsidRDefault="00A45ADA" w:rsidP="009632B9">
      <w:r>
        <w:t>Vestigingsplaats:</w:t>
      </w:r>
    </w:p>
    <w:p w14:paraId="01FB770A" w14:textId="21D4BD2D" w:rsidR="009632B9" w:rsidRDefault="009632B9" w:rsidP="009632B9">
      <w:r>
        <w:t>Datum:</w:t>
      </w:r>
    </w:p>
    <w:p w14:paraId="0B88F410" w14:textId="77777777" w:rsidR="009632B9" w:rsidRPr="009632B9" w:rsidRDefault="009632B9" w:rsidP="009632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4134"/>
      </w:tblGrid>
      <w:tr w:rsidR="009E538E" w14:paraId="352997DF" w14:textId="77777777" w:rsidTr="00587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662BDC98" w14:textId="77777777" w:rsidR="009E538E" w:rsidRPr="00C048FD" w:rsidRDefault="009E538E" w:rsidP="005877A7">
            <w:pPr>
              <w:rPr>
                <w:b w:val="0"/>
                <w:bCs/>
              </w:rPr>
            </w:pPr>
            <w:r w:rsidRPr="00C048FD">
              <w:rPr>
                <w:bCs/>
              </w:rPr>
              <w:t>Nr.</w:t>
            </w:r>
          </w:p>
        </w:tc>
        <w:tc>
          <w:tcPr>
            <w:tcW w:w="2693" w:type="dxa"/>
          </w:tcPr>
          <w:p w14:paraId="3BBA9B72" w14:textId="77777777" w:rsidR="009E538E" w:rsidRPr="00C048FD" w:rsidRDefault="009E538E" w:rsidP="005877A7">
            <w:pPr>
              <w:rPr>
                <w:b w:val="0"/>
                <w:bCs/>
              </w:rPr>
            </w:pPr>
            <w:r w:rsidRPr="00C048FD">
              <w:rPr>
                <w:bCs/>
              </w:rPr>
              <w:t>Vraag</w:t>
            </w:r>
          </w:p>
        </w:tc>
        <w:tc>
          <w:tcPr>
            <w:tcW w:w="4134" w:type="dxa"/>
          </w:tcPr>
          <w:p w14:paraId="00EA3CC2" w14:textId="77777777" w:rsidR="009E538E" w:rsidRPr="00C048FD" w:rsidRDefault="009E538E" w:rsidP="005877A7">
            <w:pPr>
              <w:rPr>
                <w:b w:val="0"/>
                <w:bCs/>
              </w:rPr>
            </w:pPr>
            <w:r w:rsidRPr="00C048FD">
              <w:rPr>
                <w:bCs/>
              </w:rPr>
              <w:t>Reactie markt</w:t>
            </w:r>
          </w:p>
        </w:tc>
      </w:tr>
      <w:tr w:rsidR="009E538E" w14:paraId="04589762" w14:textId="77777777" w:rsidTr="005877A7">
        <w:tc>
          <w:tcPr>
            <w:tcW w:w="704" w:type="dxa"/>
            <w:shd w:val="clear" w:color="auto" w:fill="000000" w:themeFill="text1"/>
          </w:tcPr>
          <w:p w14:paraId="17B4251A" w14:textId="77777777" w:rsidR="009E538E" w:rsidRPr="00C048FD" w:rsidRDefault="009E538E" w:rsidP="005877A7">
            <w:pPr>
              <w:rPr>
                <w:color w:val="FFFFFF" w:themeColor="background1"/>
              </w:rPr>
            </w:pPr>
          </w:p>
        </w:tc>
        <w:tc>
          <w:tcPr>
            <w:tcW w:w="2693" w:type="dxa"/>
            <w:shd w:val="clear" w:color="auto" w:fill="000000" w:themeFill="text1"/>
          </w:tcPr>
          <w:p w14:paraId="75000250" w14:textId="77777777" w:rsidR="009E538E" w:rsidRPr="00C048FD" w:rsidRDefault="009E538E" w:rsidP="005877A7">
            <w:pPr>
              <w:rPr>
                <w:b/>
                <w:bCs/>
                <w:color w:val="FFFFFF" w:themeColor="background1"/>
              </w:rPr>
            </w:pPr>
            <w:r w:rsidRPr="00C048FD">
              <w:rPr>
                <w:b/>
                <w:bCs/>
                <w:color w:val="FFFFFF" w:themeColor="background1"/>
              </w:rPr>
              <w:t>Expertise en ervaring</w:t>
            </w:r>
          </w:p>
        </w:tc>
        <w:tc>
          <w:tcPr>
            <w:tcW w:w="4134" w:type="dxa"/>
            <w:shd w:val="clear" w:color="auto" w:fill="000000" w:themeFill="text1"/>
          </w:tcPr>
          <w:p w14:paraId="1C65B189" w14:textId="77777777" w:rsidR="009E538E" w:rsidRPr="00C048FD" w:rsidRDefault="009E538E" w:rsidP="005877A7">
            <w:pPr>
              <w:rPr>
                <w:color w:val="FFFFFF" w:themeColor="background1"/>
              </w:rPr>
            </w:pPr>
          </w:p>
        </w:tc>
      </w:tr>
      <w:tr w:rsidR="009E538E" w14:paraId="15B6D3AC" w14:textId="77777777" w:rsidTr="005877A7">
        <w:tc>
          <w:tcPr>
            <w:tcW w:w="704" w:type="dxa"/>
          </w:tcPr>
          <w:p w14:paraId="55B4506F" w14:textId="77777777" w:rsidR="009E538E" w:rsidRDefault="009E538E" w:rsidP="005877A7">
            <w:r>
              <w:t>1a</w:t>
            </w:r>
          </w:p>
        </w:tc>
        <w:tc>
          <w:tcPr>
            <w:tcW w:w="2693" w:type="dxa"/>
          </w:tcPr>
          <w:p w14:paraId="017E9742" w14:textId="77777777" w:rsidR="009E538E" w:rsidRDefault="009E538E" w:rsidP="005877A7">
            <w:r>
              <w:t>Bezit uw organisatie de benodigde expertise en ervaring om deze opdracht uit te kunnen voeren.</w:t>
            </w:r>
          </w:p>
        </w:tc>
        <w:tc>
          <w:tcPr>
            <w:tcW w:w="4134" w:type="dxa"/>
          </w:tcPr>
          <w:p w14:paraId="707D65C9" w14:textId="77777777" w:rsidR="009E538E" w:rsidRDefault="009E538E" w:rsidP="005877A7"/>
        </w:tc>
      </w:tr>
      <w:tr w:rsidR="009E538E" w14:paraId="3E0501AA" w14:textId="77777777" w:rsidTr="005877A7">
        <w:tc>
          <w:tcPr>
            <w:tcW w:w="704" w:type="dxa"/>
          </w:tcPr>
          <w:p w14:paraId="21E3320C" w14:textId="77777777" w:rsidR="009E538E" w:rsidRDefault="009E538E" w:rsidP="005877A7">
            <w:r>
              <w:t>1b</w:t>
            </w:r>
          </w:p>
        </w:tc>
        <w:tc>
          <w:tcPr>
            <w:tcW w:w="2693" w:type="dxa"/>
          </w:tcPr>
          <w:p w14:paraId="2403B18E" w14:textId="77777777" w:rsidR="009E538E" w:rsidRDefault="009E538E" w:rsidP="005877A7">
            <w:r>
              <w:t>Zo nee, zouden jullie de opdracht in samenwerking met een andere partij kunnen uitvoeren? Hoe zou deze samenwerking eruitzien?</w:t>
            </w:r>
          </w:p>
          <w:p w14:paraId="3CBF5B18" w14:textId="77777777" w:rsidR="009E538E" w:rsidRDefault="009E538E" w:rsidP="005877A7"/>
        </w:tc>
        <w:tc>
          <w:tcPr>
            <w:tcW w:w="4134" w:type="dxa"/>
          </w:tcPr>
          <w:p w14:paraId="14167EA3" w14:textId="77777777" w:rsidR="009E538E" w:rsidRDefault="009E538E" w:rsidP="005877A7"/>
        </w:tc>
      </w:tr>
      <w:tr w:rsidR="009E538E" w14:paraId="53F4B90A" w14:textId="77777777" w:rsidTr="005877A7">
        <w:tc>
          <w:tcPr>
            <w:tcW w:w="704" w:type="dxa"/>
            <w:shd w:val="clear" w:color="auto" w:fill="000000" w:themeFill="text1"/>
          </w:tcPr>
          <w:p w14:paraId="611DB76A" w14:textId="77777777" w:rsidR="009E538E" w:rsidRPr="00C048FD" w:rsidRDefault="009E538E" w:rsidP="005877A7">
            <w:pPr>
              <w:rPr>
                <w:color w:val="FFFFFF" w:themeColor="background1"/>
              </w:rPr>
            </w:pPr>
          </w:p>
        </w:tc>
        <w:tc>
          <w:tcPr>
            <w:tcW w:w="2693" w:type="dxa"/>
            <w:shd w:val="clear" w:color="auto" w:fill="000000" w:themeFill="text1"/>
          </w:tcPr>
          <w:p w14:paraId="4C12437C" w14:textId="77777777" w:rsidR="009E538E" w:rsidRPr="00C048FD" w:rsidRDefault="009E538E" w:rsidP="005877A7">
            <w:pPr>
              <w:rPr>
                <w:b/>
                <w:bCs/>
                <w:color w:val="FFFFFF" w:themeColor="background1"/>
              </w:rPr>
            </w:pPr>
            <w:r w:rsidRPr="00C048FD">
              <w:rPr>
                <w:b/>
                <w:bCs/>
                <w:color w:val="FFFFFF" w:themeColor="background1"/>
              </w:rPr>
              <w:t>Inhoud</w:t>
            </w:r>
          </w:p>
        </w:tc>
        <w:tc>
          <w:tcPr>
            <w:tcW w:w="4134" w:type="dxa"/>
            <w:shd w:val="clear" w:color="auto" w:fill="000000" w:themeFill="text1"/>
          </w:tcPr>
          <w:p w14:paraId="73B3CE0D" w14:textId="77777777" w:rsidR="009E538E" w:rsidRPr="00C048FD" w:rsidRDefault="009E538E" w:rsidP="005877A7">
            <w:pPr>
              <w:rPr>
                <w:color w:val="FFFFFF" w:themeColor="background1"/>
              </w:rPr>
            </w:pPr>
          </w:p>
        </w:tc>
      </w:tr>
      <w:tr w:rsidR="009E538E" w14:paraId="071C4767" w14:textId="77777777" w:rsidTr="005877A7">
        <w:tc>
          <w:tcPr>
            <w:tcW w:w="704" w:type="dxa"/>
          </w:tcPr>
          <w:p w14:paraId="6E6B9942" w14:textId="77777777" w:rsidR="009E538E" w:rsidRDefault="009E538E" w:rsidP="005877A7">
            <w:r>
              <w:t>2a</w:t>
            </w:r>
          </w:p>
        </w:tc>
        <w:tc>
          <w:tcPr>
            <w:tcW w:w="2693" w:type="dxa"/>
          </w:tcPr>
          <w:p w14:paraId="30E37702" w14:textId="77777777" w:rsidR="009E538E" w:rsidRDefault="009E538E" w:rsidP="005877A7">
            <w:r>
              <w:t>Is de vraagstelling helder? Kunt u kort in eigen woorden uiteenzetten welk product met welke diepgang u zou opleveren?</w:t>
            </w:r>
          </w:p>
          <w:p w14:paraId="21594F49" w14:textId="77777777" w:rsidR="009E538E" w:rsidRDefault="009E538E" w:rsidP="005877A7">
            <w:pPr>
              <w:pStyle w:val="Lijstalinea"/>
              <w:ind w:left="1440"/>
            </w:pPr>
          </w:p>
        </w:tc>
        <w:tc>
          <w:tcPr>
            <w:tcW w:w="4134" w:type="dxa"/>
          </w:tcPr>
          <w:p w14:paraId="7A4368E6" w14:textId="77777777" w:rsidR="009E538E" w:rsidRDefault="009E538E" w:rsidP="005877A7"/>
        </w:tc>
      </w:tr>
      <w:tr w:rsidR="009E538E" w14:paraId="2890F395" w14:textId="77777777" w:rsidTr="005877A7">
        <w:tc>
          <w:tcPr>
            <w:tcW w:w="704" w:type="dxa"/>
          </w:tcPr>
          <w:p w14:paraId="62EBFA08" w14:textId="77777777" w:rsidR="009E538E" w:rsidRDefault="009E538E" w:rsidP="005877A7">
            <w:r>
              <w:t>2b</w:t>
            </w:r>
          </w:p>
        </w:tc>
        <w:tc>
          <w:tcPr>
            <w:tcW w:w="2693" w:type="dxa"/>
          </w:tcPr>
          <w:p w14:paraId="11E3E6EA" w14:textId="77777777" w:rsidR="009E538E" w:rsidRDefault="009E538E" w:rsidP="005877A7">
            <w:r>
              <w:t>Het product moet beleidsbeslissingen mogelijk maken. Komt dit duidelijk genoeg naar voren in de omschrijving?</w:t>
            </w:r>
          </w:p>
          <w:p w14:paraId="6F1E68F6" w14:textId="77777777" w:rsidR="009E538E" w:rsidRDefault="009E538E" w:rsidP="005877A7"/>
        </w:tc>
        <w:tc>
          <w:tcPr>
            <w:tcW w:w="4134" w:type="dxa"/>
          </w:tcPr>
          <w:p w14:paraId="7CAD89EB" w14:textId="77777777" w:rsidR="009E538E" w:rsidRDefault="009E538E" w:rsidP="005877A7"/>
        </w:tc>
      </w:tr>
      <w:tr w:rsidR="009E538E" w14:paraId="201903A3" w14:textId="77777777" w:rsidTr="005877A7">
        <w:tc>
          <w:tcPr>
            <w:tcW w:w="704" w:type="dxa"/>
            <w:shd w:val="clear" w:color="auto" w:fill="000000" w:themeFill="text1"/>
          </w:tcPr>
          <w:p w14:paraId="5BDD74AB" w14:textId="77777777" w:rsidR="009E538E" w:rsidRPr="00C048FD" w:rsidRDefault="009E538E" w:rsidP="005877A7">
            <w:pPr>
              <w:rPr>
                <w:color w:val="FFFFFF" w:themeColor="background1"/>
              </w:rPr>
            </w:pPr>
          </w:p>
        </w:tc>
        <w:tc>
          <w:tcPr>
            <w:tcW w:w="2693" w:type="dxa"/>
            <w:shd w:val="clear" w:color="auto" w:fill="000000" w:themeFill="text1"/>
          </w:tcPr>
          <w:p w14:paraId="59D1A048" w14:textId="77777777" w:rsidR="009E538E" w:rsidRPr="00C048FD" w:rsidRDefault="009E538E" w:rsidP="005877A7">
            <w:pPr>
              <w:rPr>
                <w:b/>
                <w:bCs/>
                <w:color w:val="FFFFFF" w:themeColor="background1"/>
              </w:rPr>
            </w:pPr>
            <w:r w:rsidRPr="00C048FD">
              <w:rPr>
                <w:b/>
                <w:bCs/>
                <w:color w:val="FFFFFF" w:themeColor="background1"/>
              </w:rPr>
              <w:t>Haalbaarheid</w:t>
            </w:r>
          </w:p>
        </w:tc>
        <w:tc>
          <w:tcPr>
            <w:tcW w:w="4134" w:type="dxa"/>
            <w:shd w:val="clear" w:color="auto" w:fill="000000" w:themeFill="text1"/>
          </w:tcPr>
          <w:p w14:paraId="59FED407" w14:textId="77777777" w:rsidR="009E538E" w:rsidRPr="00C048FD" w:rsidRDefault="009E538E" w:rsidP="005877A7">
            <w:pPr>
              <w:rPr>
                <w:color w:val="FFFFFF" w:themeColor="background1"/>
              </w:rPr>
            </w:pPr>
          </w:p>
        </w:tc>
      </w:tr>
      <w:tr w:rsidR="009E538E" w14:paraId="3C53D0FC" w14:textId="77777777" w:rsidTr="005877A7">
        <w:tc>
          <w:tcPr>
            <w:tcW w:w="704" w:type="dxa"/>
          </w:tcPr>
          <w:p w14:paraId="7AAD37B0" w14:textId="77777777" w:rsidR="009E538E" w:rsidRDefault="009E538E" w:rsidP="005877A7">
            <w:r>
              <w:t>3a</w:t>
            </w:r>
          </w:p>
        </w:tc>
        <w:tc>
          <w:tcPr>
            <w:tcW w:w="2693" w:type="dxa"/>
          </w:tcPr>
          <w:p w14:paraId="623E52F9" w14:textId="77777777" w:rsidR="009E538E" w:rsidRDefault="009E538E" w:rsidP="005877A7">
            <w:r>
              <w:t>Wat is uw inschatting van de planning die met deze opdracht gemoeid zal zijn?</w:t>
            </w:r>
          </w:p>
          <w:p w14:paraId="0C01F400" w14:textId="77777777" w:rsidR="009E538E" w:rsidRDefault="009E538E" w:rsidP="005877A7"/>
        </w:tc>
        <w:tc>
          <w:tcPr>
            <w:tcW w:w="4134" w:type="dxa"/>
          </w:tcPr>
          <w:p w14:paraId="41FA59CC" w14:textId="77777777" w:rsidR="009E538E" w:rsidRDefault="009E538E" w:rsidP="005877A7"/>
        </w:tc>
      </w:tr>
      <w:tr w:rsidR="009E538E" w14:paraId="048741B7" w14:textId="77777777" w:rsidTr="005877A7">
        <w:tc>
          <w:tcPr>
            <w:tcW w:w="704" w:type="dxa"/>
          </w:tcPr>
          <w:p w14:paraId="76852045" w14:textId="77777777" w:rsidR="009E538E" w:rsidRDefault="009E538E" w:rsidP="005877A7">
            <w:r>
              <w:t>3b</w:t>
            </w:r>
          </w:p>
        </w:tc>
        <w:tc>
          <w:tcPr>
            <w:tcW w:w="2693" w:type="dxa"/>
          </w:tcPr>
          <w:p w14:paraId="6C33F744" w14:textId="77777777" w:rsidR="009E538E" w:rsidRDefault="009E538E" w:rsidP="005877A7">
            <w:r>
              <w:t>Wij hebben dit onderzoek geraamd op ca. 110.000 euro excl. BTW. Is dit naar uw inschatting realistisch?</w:t>
            </w:r>
          </w:p>
          <w:p w14:paraId="20A1E3D1" w14:textId="77777777" w:rsidR="009E538E" w:rsidRDefault="009E538E" w:rsidP="005877A7"/>
        </w:tc>
        <w:tc>
          <w:tcPr>
            <w:tcW w:w="4134" w:type="dxa"/>
          </w:tcPr>
          <w:p w14:paraId="7DAD82FE" w14:textId="77777777" w:rsidR="009E538E" w:rsidRDefault="009E538E" w:rsidP="005877A7"/>
        </w:tc>
      </w:tr>
      <w:tr w:rsidR="009E538E" w14:paraId="3D156488" w14:textId="77777777" w:rsidTr="005877A7">
        <w:tc>
          <w:tcPr>
            <w:tcW w:w="704" w:type="dxa"/>
            <w:shd w:val="clear" w:color="auto" w:fill="000000" w:themeFill="text1"/>
          </w:tcPr>
          <w:p w14:paraId="53F0AB46" w14:textId="77777777" w:rsidR="009E538E" w:rsidRPr="00C048FD" w:rsidRDefault="009E538E" w:rsidP="005877A7">
            <w:pPr>
              <w:rPr>
                <w:color w:val="FFFFFF" w:themeColor="background1"/>
              </w:rPr>
            </w:pPr>
          </w:p>
        </w:tc>
        <w:tc>
          <w:tcPr>
            <w:tcW w:w="2693" w:type="dxa"/>
            <w:shd w:val="clear" w:color="auto" w:fill="000000" w:themeFill="text1"/>
          </w:tcPr>
          <w:p w14:paraId="52E77332" w14:textId="77777777" w:rsidR="009E538E" w:rsidRPr="00C048FD" w:rsidRDefault="009E538E" w:rsidP="005877A7">
            <w:pPr>
              <w:rPr>
                <w:b/>
                <w:bCs/>
                <w:color w:val="FFFFFF" w:themeColor="background1"/>
              </w:rPr>
            </w:pPr>
            <w:r w:rsidRPr="00C048FD">
              <w:rPr>
                <w:b/>
                <w:bCs/>
                <w:color w:val="FFFFFF" w:themeColor="background1"/>
              </w:rPr>
              <w:t>Algemene opmerkingen</w:t>
            </w:r>
          </w:p>
        </w:tc>
        <w:tc>
          <w:tcPr>
            <w:tcW w:w="4134" w:type="dxa"/>
            <w:shd w:val="clear" w:color="auto" w:fill="000000" w:themeFill="text1"/>
          </w:tcPr>
          <w:p w14:paraId="143B2C0B" w14:textId="77777777" w:rsidR="009E538E" w:rsidRPr="00C048FD" w:rsidRDefault="009E538E" w:rsidP="005877A7">
            <w:pPr>
              <w:rPr>
                <w:color w:val="FFFFFF" w:themeColor="background1"/>
              </w:rPr>
            </w:pPr>
          </w:p>
        </w:tc>
      </w:tr>
      <w:tr w:rsidR="009E538E" w14:paraId="1AF64E01" w14:textId="77777777" w:rsidTr="005877A7">
        <w:tc>
          <w:tcPr>
            <w:tcW w:w="704" w:type="dxa"/>
          </w:tcPr>
          <w:p w14:paraId="78BE9AA2" w14:textId="77777777" w:rsidR="009E538E" w:rsidRDefault="009E538E" w:rsidP="005877A7">
            <w:r>
              <w:t>4a</w:t>
            </w:r>
          </w:p>
        </w:tc>
        <w:tc>
          <w:tcPr>
            <w:tcW w:w="2693" w:type="dxa"/>
          </w:tcPr>
          <w:p w14:paraId="433F21E7" w14:textId="77777777" w:rsidR="009E538E" w:rsidRDefault="009E538E" w:rsidP="005877A7">
            <w:r>
              <w:t>Heeft u nog andere opmerkingen of suggesties die relevant zijn in het kader van deze marktconsultatie en dit project?</w:t>
            </w:r>
          </w:p>
          <w:p w14:paraId="680467DE" w14:textId="77777777" w:rsidR="009E538E" w:rsidRDefault="009E538E" w:rsidP="005877A7"/>
        </w:tc>
        <w:tc>
          <w:tcPr>
            <w:tcW w:w="4134" w:type="dxa"/>
          </w:tcPr>
          <w:p w14:paraId="0C119E65" w14:textId="77777777" w:rsidR="009E538E" w:rsidRDefault="009E538E" w:rsidP="005877A7"/>
        </w:tc>
      </w:tr>
      <w:tr w:rsidR="009E538E" w14:paraId="3513DA70" w14:textId="77777777" w:rsidTr="005877A7">
        <w:tc>
          <w:tcPr>
            <w:tcW w:w="704" w:type="dxa"/>
          </w:tcPr>
          <w:p w14:paraId="761B3083" w14:textId="77777777" w:rsidR="009E538E" w:rsidRDefault="009E538E" w:rsidP="005877A7">
            <w:r>
              <w:t>4b</w:t>
            </w:r>
          </w:p>
        </w:tc>
        <w:tc>
          <w:tcPr>
            <w:tcW w:w="2693" w:type="dxa"/>
          </w:tcPr>
          <w:p w14:paraId="0C20FB9E" w14:textId="77777777" w:rsidR="009E538E" w:rsidRDefault="009E538E" w:rsidP="005877A7">
            <w:r>
              <w:t>Heeft u nog suggesties over hoe er wordt omgegaan met onze uitvragen aan marktpartijen en hoe RWS daarin kan optimaliseren?</w:t>
            </w:r>
          </w:p>
          <w:p w14:paraId="686190C5" w14:textId="77777777" w:rsidR="009E538E" w:rsidRDefault="009E538E" w:rsidP="005877A7"/>
        </w:tc>
        <w:tc>
          <w:tcPr>
            <w:tcW w:w="4134" w:type="dxa"/>
          </w:tcPr>
          <w:p w14:paraId="01FBD480" w14:textId="77777777" w:rsidR="009E538E" w:rsidRDefault="009E538E" w:rsidP="005877A7"/>
        </w:tc>
      </w:tr>
      <w:tr w:rsidR="009E538E" w14:paraId="4E97641B" w14:textId="77777777" w:rsidTr="005877A7">
        <w:tc>
          <w:tcPr>
            <w:tcW w:w="704" w:type="dxa"/>
          </w:tcPr>
          <w:p w14:paraId="55AFCD69" w14:textId="77777777" w:rsidR="009E538E" w:rsidRDefault="009E538E" w:rsidP="005877A7">
            <w:r>
              <w:t>4c</w:t>
            </w:r>
          </w:p>
        </w:tc>
        <w:tc>
          <w:tcPr>
            <w:tcW w:w="2693" w:type="dxa"/>
          </w:tcPr>
          <w:p w14:paraId="54681401" w14:textId="77777777" w:rsidR="009E538E" w:rsidRDefault="009E538E" w:rsidP="005877A7">
            <w:r>
              <w:t>Bent u bereid om na uw schriftelijke reactie met Rijkswaterstaat in gesprek te gaan voor een nadere toelichting?</w:t>
            </w:r>
          </w:p>
          <w:p w14:paraId="37D4428E" w14:textId="77777777" w:rsidR="009E538E" w:rsidRDefault="009E538E" w:rsidP="005877A7"/>
        </w:tc>
        <w:tc>
          <w:tcPr>
            <w:tcW w:w="4134" w:type="dxa"/>
          </w:tcPr>
          <w:p w14:paraId="650A1368" w14:textId="77777777" w:rsidR="009E538E" w:rsidRDefault="009E538E" w:rsidP="005877A7"/>
        </w:tc>
      </w:tr>
    </w:tbl>
    <w:p w14:paraId="20E84C28" w14:textId="77777777" w:rsidR="009E538E" w:rsidRDefault="009E538E" w:rsidP="009E538E"/>
    <w:p w14:paraId="7C0A0CDD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C86B3" w14:textId="77777777" w:rsidR="009E538E" w:rsidRDefault="009E538E" w:rsidP="0088501B">
      <w:r>
        <w:separator/>
      </w:r>
    </w:p>
  </w:endnote>
  <w:endnote w:type="continuationSeparator" w:id="0">
    <w:p w14:paraId="08515D97" w14:textId="77777777" w:rsidR="009E538E" w:rsidRDefault="009E538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7724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37B75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A1B2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7480" w14:textId="77777777" w:rsidR="009E538E" w:rsidRDefault="009E538E" w:rsidP="0088501B">
      <w:r>
        <w:separator/>
      </w:r>
    </w:p>
  </w:footnote>
  <w:footnote w:type="continuationSeparator" w:id="0">
    <w:p w14:paraId="203F1CA8" w14:textId="77777777" w:rsidR="009E538E" w:rsidRDefault="009E538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F52A3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1DF8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793E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CE08E"/>
    <w:multiLevelType w:val="multilevel"/>
    <w:tmpl w:val="A75F7B90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281806700">
    <w:abstractNumId w:val="10"/>
  </w:num>
  <w:num w:numId="2" w16cid:durableId="1645617904">
    <w:abstractNumId w:val="12"/>
  </w:num>
  <w:num w:numId="3" w16cid:durableId="468210783">
    <w:abstractNumId w:val="28"/>
  </w:num>
  <w:num w:numId="4" w16cid:durableId="876234105">
    <w:abstractNumId w:val="11"/>
  </w:num>
  <w:num w:numId="5" w16cid:durableId="354498822">
    <w:abstractNumId w:val="16"/>
  </w:num>
  <w:num w:numId="6" w16cid:durableId="1081680565">
    <w:abstractNumId w:val="19"/>
  </w:num>
  <w:num w:numId="7" w16cid:durableId="1348482302">
    <w:abstractNumId w:val="3"/>
  </w:num>
  <w:num w:numId="8" w16cid:durableId="312686148">
    <w:abstractNumId w:val="2"/>
  </w:num>
  <w:num w:numId="9" w16cid:durableId="1702167062">
    <w:abstractNumId w:val="1"/>
  </w:num>
  <w:num w:numId="10" w16cid:durableId="1574044812">
    <w:abstractNumId w:val="8"/>
  </w:num>
  <w:num w:numId="11" w16cid:durableId="1835532509">
    <w:abstractNumId w:val="6"/>
  </w:num>
  <w:num w:numId="12" w16cid:durableId="743642459">
    <w:abstractNumId w:val="6"/>
  </w:num>
  <w:num w:numId="13" w16cid:durableId="2063862009">
    <w:abstractNumId w:val="29"/>
  </w:num>
  <w:num w:numId="14" w16cid:durableId="1241718233">
    <w:abstractNumId w:val="4"/>
  </w:num>
  <w:num w:numId="15" w16cid:durableId="270281224">
    <w:abstractNumId w:val="17"/>
  </w:num>
  <w:num w:numId="16" w16cid:durableId="1113283672">
    <w:abstractNumId w:val="23"/>
  </w:num>
  <w:num w:numId="17" w16cid:durableId="308556053">
    <w:abstractNumId w:val="9"/>
  </w:num>
  <w:num w:numId="18" w16cid:durableId="287592054">
    <w:abstractNumId w:val="20"/>
  </w:num>
  <w:num w:numId="19" w16cid:durableId="382489172">
    <w:abstractNumId w:val="30"/>
  </w:num>
  <w:num w:numId="20" w16cid:durableId="405415401">
    <w:abstractNumId w:val="13"/>
  </w:num>
  <w:num w:numId="21" w16cid:durableId="609553546">
    <w:abstractNumId w:val="22"/>
  </w:num>
  <w:num w:numId="22" w16cid:durableId="917250533">
    <w:abstractNumId w:val="25"/>
  </w:num>
  <w:num w:numId="23" w16cid:durableId="1326057140">
    <w:abstractNumId w:val="18"/>
  </w:num>
  <w:num w:numId="24" w16cid:durableId="55059265">
    <w:abstractNumId w:val="27"/>
  </w:num>
  <w:num w:numId="25" w16cid:durableId="1565484993">
    <w:abstractNumId w:val="26"/>
  </w:num>
  <w:num w:numId="26" w16cid:durableId="576210485">
    <w:abstractNumId w:val="7"/>
  </w:num>
  <w:num w:numId="27" w16cid:durableId="1781756026">
    <w:abstractNumId w:val="15"/>
  </w:num>
  <w:num w:numId="28" w16cid:durableId="1699505370">
    <w:abstractNumId w:val="21"/>
  </w:num>
  <w:num w:numId="29" w16cid:durableId="1926916753">
    <w:abstractNumId w:val="5"/>
  </w:num>
  <w:num w:numId="30" w16cid:durableId="1791046103">
    <w:abstractNumId w:val="14"/>
  </w:num>
  <w:num w:numId="31" w16cid:durableId="1675768313">
    <w:abstractNumId w:val="24"/>
  </w:num>
  <w:num w:numId="32" w16cid:durableId="200370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8E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E5F08"/>
    <w:rsid w:val="003F5EB0"/>
    <w:rsid w:val="003F6EDB"/>
    <w:rsid w:val="0040142D"/>
    <w:rsid w:val="0040571B"/>
    <w:rsid w:val="00450447"/>
    <w:rsid w:val="004B0EA1"/>
    <w:rsid w:val="004D766D"/>
    <w:rsid w:val="00521880"/>
    <w:rsid w:val="005A4FBE"/>
    <w:rsid w:val="005D2CF1"/>
    <w:rsid w:val="005E046F"/>
    <w:rsid w:val="006006F5"/>
    <w:rsid w:val="00650A9B"/>
    <w:rsid w:val="006B2EAD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632B9"/>
    <w:rsid w:val="009C5CF5"/>
    <w:rsid w:val="009E538E"/>
    <w:rsid w:val="00A32591"/>
    <w:rsid w:val="00A45ADA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E1AD0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9C8F1"/>
  <w15:chartTrackingRefBased/>
  <w15:docId w15:val="{B9ADE643-8F93-4386-A365-45DDE9FA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538E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E53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E53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E53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E53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3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9E53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53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53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538E"/>
    <w:rPr>
      <w:rFonts w:eastAsiaTheme="majorEastAsia" w:cstheme="majorBidi"/>
      <w:color w:val="272727" w:themeColor="text1" w:themeTint="D8"/>
    </w:rPr>
  </w:style>
  <w:style w:type="paragraph" w:customStyle="1" w:styleId="Kopzondernummering">
    <w:name w:val="Kop zonder nummering"/>
    <w:basedOn w:val="Standaard"/>
    <w:next w:val="Standaard"/>
    <w:uiPriority w:val="2"/>
    <w:qFormat/>
    <w:rsid w:val="009E538E"/>
    <w:pPr>
      <w:numPr>
        <w:numId w:val="32"/>
      </w:numPr>
      <w:tabs>
        <w:tab w:val="left" w:pos="0"/>
      </w:tabs>
      <w:spacing w:after="720" w:line="300" w:lineRule="exact"/>
      <w:outlineLvl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Boyd de (RWS WVL)</dc:creator>
  <cp:keywords/>
  <dc:description/>
  <cp:lastModifiedBy>Wolf, Boyd de (RWS WVL)</cp:lastModifiedBy>
  <cp:revision>3</cp:revision>
  <dcterms:created xsi:type="dcterms:W3CDTF">2026-02-05T14:44:00Z</dcterms:created>
  <dcterms:modified xsi:type="dcterms:W3CDTF">2026-02-05T14:46:00Z</dcterms:modified>
</cp:coreProperties>
</file>