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42EEB234" w:rsidR="007866F0" w:rsidRDefault="00B032EA" w:rsidP="000838C8">
      <w:pPr>
        <w:pStyle w:val="Heading1titel"/>
        <w:pBdr>
          <w:bottom w:val="single" w:sz="6" w:space="1" w:color="auto"/>
        </w:pBdr>
        <w:spacing w:line="276" w:lineRule="auto"/>
      </w:pPr>
      <w:r w:rsidRPr="000271DB">
        <w:t>Bijlage</w:t>
      </w:r>
      <w:r>
        <w:t xml:space="preserve"> </w:t>
      </w:r>
      <w:sdt>
        <w:sdtPr>
          <w:id w:val="966386016"/>
          <w:placeholder>
            <w:docPart w:val="DefaultPlaceholder_-1854013440"/>
          </w:placeholder>
          <w:text/>
        </w:sdtPr>
        <w:sdtEndPr/>
        <w:sdtContent>
          <w:r w:rsidR="000838C8" w:rsidRPr="00214430">
            <w:t>2</w:t>
          </w:r>
        </w:sdtContent>
      </w:sdt>
      <w:r>
        <w:t xml:space="preserve"> 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838C8">
      <w:pPr>
        <w:spacing w:line="276" w:lineRule="auto"/>
        <w:jc w:val="both"/>
      </w:pPr>
    </w:p>
    <w:p w14:paraId="6C293B80" w14:textId="1E042BBD" w:rsidR="004E0145" w:rsidRPr="00B02404" w:rsidRDefault="004E0145" w:rsidP="000838C8">
      <w:pPr>
        <w:spacing w:line="276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>Betreft: Europese aanbestedingsprocedure</w:t>
      </w:r>
      <w:r w:rsidR="000838C8">
        <w:rPr>
          <w:b/>
          <w:bCs/>
          <w:sz w:val="22"/>
          <w:szCs w:val="22"/>
        </w:rPr>
        <w:t xml:space="preserve"> Verduurzaming vastgoed</w:t>
      </w:r>
    </w:p>
    <w:p w14:paraId="5E62FE0C" w14:textId="77777777" w:rsidR="00EF4603" w:rsidRDefault="00EF4603" w:rsidP="000838C8">
      <w:pPr>
        <w:spacing w:line="276" w:lineRule="auto"/>
        <w:jc w:val="both"/>
      </w:pPr>
    </w:p>
    <w:p w14:paraId="5E212C0A" w14:textId="18116143" w:rsidR="007D4137" w:rsidRDefault="006B2097" w:rsidP="000838C8">
      <w:pPr>
        <w:spacing w:line="276" w:lineRule="auto"/>
        <w:jc w:val="both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838C8">
      <w:pPr>
        <w:spacing w:line="276" w:lineRule="auto"/>
        <w:jc w:val="both"/>
      </w:pPr>
    </w:p>
    <w:p w14:paraId="12AB66CE" w14:textId="4BFE7324" w:rsidR="007B6342" w:rsidRDefault="007B6342" w:rsidP="000838C8">
      <w:pPr>
        <w:spacing w:line="276" w:lineRule="auto"/>
        <w:jc w:val="both"/>
        <w:rPr>
          <w:b/>
          <w:bCs/>
        </w:rPr>
      </w:pPr>
      <w:r>
        <w:rPr>
          <w:b/>
          <w:bCs/>
        </w:rPr>
        <w:t>Gevraagde kerncompetenties</w:t>
      </w:r>
    </w:p>
    <w:p w14:paraId="65C9B2F1" w14:textId="77777777" w:rsidR="00FB3817" w:rsidRPr="00FB3817" w:rsidRDefault="00FB3817" w:rsidP="007106B8">
      <w:pPr>
        <w:pStyle w:val="Lijstalinea"/>
        <w:numPr>
          <w:ilvl w:val="0"/>
          <w:numId w:val="17"/>
        </w:numPr>
        <w:spacing w:line="276" w:lineRule="auto"/>
      </w:pPr>
      <w:r w:rsidRPr="00FB3817">
        <w:t>Uitvoeren van verduurzamingproject</w:t>
      </w:r>
    </w:p>
    <w:p w14:paraId="270DFEBF" w14:textId="77777777" w:rsidR="00D106A5" w:rsidRPr="00D106A5" w:rsidRDefault="00D106A5" w:rsidP="007106B8">
      <w:pPr>
        <w:pStyle w:val="Lijstalinea"/>
        <w:numPr>
          <w:ilvl w:val="0"/>
          <w:numId w:val="17"/>
        </w:numPr>
        <w:spacing w:line="276" w:lineRule="auto"/>
      </w:pPr>
      <w:r w:rsidRPr="00D106A5">
        <w:t>Leiden van bouwteam verduurzamingproject</w:t>
      </w:r>
    </w:p>
    <w:p w14:paraId="5F1B72DC" w14:textId="77777777" w:rsidR="00064E45" w:rsidRPr="00064E45" w:rsidRDefault="00064E45" w:rsidP="007106B8">
      <w:pPr>
        <w:pStyle w:val="Lijstalinea"/>
        <w:numPr>
          <w:ilvl w:val="0"/>
          <w:numId w:val="17"/>
        </w:numPr>
        <w:spacing w:line="276" w:lineRule="auto"/>
      </w:pPr>
      <w:r w:rsidRPr="00064E45">
        <w:t>Project in een gebouw dat geheel of gedeeltelijk in gebruik bleef</w:t>
      </w:r>
    </w:p>
    <w:p w14:paraId="334AB581" w14:textId="77777777" w:rsidR="007106B8" w:rsidRPr="007106B8" w:rsidRDefault="007106B8" w:rsidP="007106B8">
      <w:pPr>
        <w:pStyle w:val="Lijstalinea"/>
        <w:numPr>
          <w:ilvl w:val="0"/>
          <w:numId w:val="17"/>
        </w:numPr>
        <w:spacing w:line="276" w:lineRule="auto"/>
      </w:pPr>
      <w:r w:rsidRPr="007106B8">
        <w:t>Renovatie van een gebouw met historische waarde</w:t>
      </w:r>
    </w:p>
    <w:p w14:paraId="11C23427" w14:textId="77777777" w:rsidR="007B6342" w:rsidRDefault="007B6342" w:rsidP="000838C8">
      <w:pPr>
        <w:spacing w:line="276" w:lineRule="auto"/>
        <w:jc w:val="both"/>
      </w:pPr>
    </w:p>
    <w:p w14:paraId="20E26F36" w14:textId="4E9E5B70" w:rsidR="007B6342" w:rsidRDefault="007B6342" w:rsidP="000838C8">
      <w:pPr>
        <w:spacing w:line="276" w:lineRule="auto"/>
        <w:jc w:val="both"/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838C8">
      <w:pPr>
        <w:pStyle w:val="Lijstalinea"/>
        <w:numPr>
          <w:ilvl w:val="0"/>
          <w:numId w:val="18"/>
        </w:numPr>
        <w:spacing w:line="276" w:lineRule="auto"/>
        <w:jc w:val="both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3521C1E3" w:rsidR="00F9531C" w:rsidRDefault="00F9531C" w:rsidP="000838C8">
      <w:pPr>
        <w:pStyle w:val="Lijstalinea"/>
        <w:numPr>
          <w:ilvl w:val="0"/>
          <w:numId w:val="18"/>
        </w:numPr>
        <w:spacing w:line="276" w:lineRule="auto"/>
        <w:jc w:val="both"/>
      </w:pPr>
      <w:r>
        <w:t>Inschrijver kan met één referentie</w:t>
      </w:r>
      <w:r w:rsidR="00C50439">
        <w:t xml:space="preserve"> meerdere</w:t>
      </w:r>
      <w:r w:rsidR="00071E77">
        <w:t xml:space="preserve"> kerncompetenties aantonen, dan wel met één referentie voor iedere kerncompetitie</w:t>
      </w:r>
      <w:r w:rsidR="00D61F2A">
        <w:t xml:space="preserve"> (dus in totaal maximaal</w:t>
      </w:r>
      <w:r w:rsidR="000A2A9E">
        <w:t xml:space="preserve"> 4</w:t>
      </w:r>
      <w:r w:rsidR="00D61F2A">
        <w:t xml:space="preserve"> referenties);</w:t>
      </w:r>
    </w:p>
    <w:p w14:paraId="43AA357C" w14:textId="4F5FD896" w:rsidR="00D61F2A" w:rsidRDefault="00D61F2A" w:rsidP="005F4F79">
      <w:pPr>
        <w:pStyle w:val="Lijstalinea"/>
        <w:numPr>
          <w:ilvl w:val="0"/>
          <w:numId w:val="18"/>
        </w:numPr>
        <w:spacing w:line="276" w:lineRule="auto"/>
        <w:jc w:val="both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</w:t>
      </w:r>
      <w:r w:rsidR="00641B8A">
        <w:t>vijf</w:t>
      </w:r>
      <w:r w:rsidR="009234AF">
        <w:t xml:space="preserve"> jaren (te rekenen vanaf sluitingsdatum voor indiening </w:t>
      </w:r>
      <w:r w:rsidR="00304BE3">
        <w:t xml:space="preserve">van de </w:t>
      </w:r>
      <w:r w:rsidR="009234AF">
        <w:t>Inschrijving);</w:t>
      </w:r>
    </w:p>
    <w:p w14:paraId="0FA4B9C7" w14:textId="673E1F4D" w:rsidR="005F4F79" w:rsidRDefault="005F4F79" w:rsidP="005F4F79">
      <w:pPr>
        <w:pStyle w:val="Lijstalinea"/>
        <w:numPr>
          <w:ilvl w:val="0"/>
          <w:numId w:val="18"/>
        </w:numPr>
        <w:spacing w:line="276" w:lineRule="auto"/>
      </w:pPr>
      <w:r w:rsidRPr="005F4F79">
        <w:t>De referentieopdrachten moet volledig en naar tevredenheid van de opdrachtgever zijn uitgevoerd. Aanbestedende dienst kan ter verificatie de tevredenheidsverklaring van de betreffende opdrachtgever opvragen</w:t>
      </w:r>
      <w:r>
        <w:t>;</w:t>
      </w:r>
    </w:p>
    <w:p w14:paraId="7894ABCE" w14:textId="3A56187E" w:rsidR="0072264B" w:rsidRDefault="002E5E14" w:rsidP="000838C8">
      <w:pPr>
        <w:pStyle w:val="Lijstalinea"/>
        <w:numPr>
          <w:ilvl w:val="0"/>
          <w:numId w:val="18"/>
        </w:numPr>
        <w:spacing w:line="276" w:lineRule="auto"/>
        <w:jc w:val="both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838C8">
      <w:pPr>
        <w:spacing w:line="276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D5597" w14:paraId="2BAC5BD0" w14:textId="77777777" w:rsidTr="00C348AC">
        <w:tc>
          <w:tcPr>
            <w:tcW w:w="9628" w:type="dxa"/>
            <w:gridSpan w:val="2"/>
            <w:shd w:val="clear" w:color="auto" w:fill="0076A8"/>
          </w:tcPr>
          <w:p w14:paraId="3E5DB317" w14:textId="673A1FEA" w:rsidR="003D5597" w:rsidRPr="005437E2" w:rsidRDefault="003D5597" w:rsidP="000838C8">
            <w:pPr>
              <w:spacing w:line="276" w:lineRule="auto"/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Inschrijver</w:t>
            </w:r>
          </w:p>
        </w:tc>
      </w:tr>
      <w:tr w:rsidR="003D5597" w14:paraId="3707F2E5" w14:textId="77777777" w:rsidTr="00C348AC">
        <w:tc>
          <w:tcPr>
            <w:tcW w:w="5240" w:type="dxa"/>
            <w:shd w:val="clear" w:color="auto" w:fill="C9E8FB"/>
          </w:tcPr>
          <w:p w14:paraId="0E4B07F7" w14:textId="77777777" w:rsidR="003D5597" w:rsidRDefault="003D5597" w:rsidP="000838C8">
            <w:pPr>
              <w:spacing w:line="276" w:lineRule="auto"/>
            </w:pPr>
            <w:r>
              <w:t>Naam Inschrijver</w:t>
            </w:r>
          </w:p>
        </w:tc>
        <w:tc>
          <w:tcPr>
            <w:tcW w:w="4388" w:type="dxa"/>
          </w:tcPr>
          <w:p w14:paraId="6F7D5A8E" w14:textId="77777777" w:rsidR="003D5597" w:rsidRDefault="003D5597" w:rsidP="000838C8">
            <w:pPr>
              <w:spacing w:line="276" w:lineRule="auto"/>
            </w:pPr>
          </w:p>
        </w:tc>
      </w:tr>
      <w:tr w:rsidR="003D5597" w14:paraId="3CD283C8" w14:textId="77777777" w:rsidTr="00C348AC">
        <w:tc>
          <w:tcPr>
            <w:tcW w:w="5240" w:type="dxa"/>
            <w:shd w:val="clear" w:color="auto" w:fill="C9E8FB"/>
          </w:tcPr>
          <w:p w14:paraId="46FE1807" w14:textId="77777777" w:rsidR="003D5597" w:rsidRDefault="003D5597" w:rsidP="000838C8">
            <w:pPr>
              <w:spacing w:line="276" w:lineRule="auto"/>
            </w:pPr>
            <w:r>
              <w:t>Naam tekenbevoegde</w:t>
            </w:r>
          </w:p>
        </w:tc>
        <w:tc>
          <w:tcPr>
            <w:tcW w:w="4388" w:type="dxa"/>
          </w:tcPr>
          <w:p w14:paraId="1CECA068" w14:textId="77777777" w:rsidR="003D5597" w:rsidRDefault="003D5597" w:rsidP="000838C8">
            <w:pPr>
              <w:spacing w:line="276" w:lineRule="auto"/>
            </w:pPr>
          </w:p>
        </w:tc>
      </w:tr>
      <w:tr w:rsidR="003D5597" w14:paraId="5171C1BE" w14:textId="77777777" w:rsidTr="00C348AC">
        <w:tc>
          <w:tcPr>
            <w:tcW w:w="5240" w:type="dxa"/>
            <w:shd w:val="clear" w:color="auto" w:fill="C9E8FB"/>
          </w:tcPr>
          <w:p w14:paraId="73166CDD" w14:textId="77777777" w:rsidR="003D5597" w:rsidRDefault="003D5597" w:rsidP="000838C8">
            <w:pPr>
              <w:spacing w:line="276" w:lineRule="auto"/>
            </w:pPr>
            <w:r>
              <w:t>Functie</w:t>
            </w:r>
          </w:p>
        </w:tc>
        <w:tc>
          <w:tcPr>
            <w:tcW w:w="4388" w:type="dxa"/>
          </w:tcPr>
          <w:p w14:paraId="3E5B58FD" w14:textId="77777777" w:rsidR="003D5597" w:rsidRDefault="003D5597" w:rsidP="000838C8">
            <w:pPr>
              <w:spacing w:line="276" w:lineRule="auto"/>
            </w:pPr>
          </w:p>
        </w:tc>
      </w:tr>
      <w:tr w:rsidR="003D5597" w14:paraId="0F2CF693" w14:textId="77777777" w:rsidTr="00C348AC">
        <w:tc>
          <w:tcPr>
            <w:tcW w:w="5240" w:type="dxa"/>
            <w:shd w:val="clear" w:color="auto" w:fill="C9E8FB"/>
          </w:tcPr>
          <w:p w14:paraId="14227C14" w14:textId="77777777" w:rsidR="003D5597" w:rsidRDefault="003D5597" w:rsidP="000838C8">
            <w:pPr>
              <w:spacing w:line="276" w:lineRule="auto"/>
            </w:pPr>
            <w:r>
              <w:t>Datum</w:t>
            </w:r>
          </w:p>
        </w:tc>
        <w:tc>
          <w:tcPr>
            <w:tcW w:w="4388" w:type="dxa"/>
          </w:tcPr>
          <w:p w14:paraId="09FECDE1" w14:textId="77777777" w:rsidR="003D5597" w:rsidRDefault="003D5597" w:rsidP="000838C8">
            <w:pPr>
              <w:spacing w:line="276" w:lineRule="auto"/>
            </w:pPr>
          </w:p>
        </w:tc>
      </w:tr>
      <w:tr w:rsidR="003D5597" w14:paraId="3FC3A800" w14:textId="77777777" w:rsidTr="00C348AC">
        <w:tc>
          <w:tcPr>
            <w:tcW w:w="5240" w:type="dxa"/>
            <w:shd w:val="clear" w:color="auto" w:fill="C9E8FB"/>
          </w:tcPr>
          <w:p w14:paraId="4AFC23F8" w14:textId="77777777" w:rsidR="003D5597" w:rsidRDefault="003D5597" w:rsidP="000838C8">
            <w:pPr>
              <w:spacing w:line="276" w:lineRule="auto"/>
            </w:pPr>
            <w:r>
              <w:t>Handtekening</w:t>
            </w:r>
          </w:p>
          <w:p w14:paraId="45FCAE45" w14:textId="77777777" w:rsidR="003D5597" w:rsidRDefault="003D5597" w:rsidP="000838C8">
            <w:pPr>
              <w:spacing w:line="276" w:lineRule="auto"/>
            </w:pPr>
          </w:p>
          <w:p w14:paraId="09B66A5B" w14:textId="77777777" w:rsidR="003D5597" w:rsidRDefault="003D5597" w:rsidP="000838C8">
            <w:pPr>
              <w:spacing w:line="276" w:lineRule="auto"/>
            </w:pPr>
          </w:p>
        </w:tc>
        <w:tc>
          <w:tcPr>
            <w:tcW w:w="4388" w:type="dxa"/>
          </w:tcPr>
          <w:p w14:paraId="361ADE01" w14:textId="77777777" w:rsidR="003D5597" w:rsidRDefault="003D5597" w:rsidP="000838C8">
            <w:pPr>
              <w:spacing w:line="276" w:lineRule="auto"/>
            </w:pPr>
          </w:p>
        </w:tc>
      </w:tr>
    </w:tbl>
    <w:p w14:paraId="00D07959" w14:textId="77777777" w:rsidR="0072264B" w:rsidRDefault="0072264B" w:rsidP="000838C8">
      <w:pPr>
        <w:spacing w:line="276" w:lineRule="auto"/>
        <w:jc w:val="both"/>
      </w:pPr>
    </w:p>
    <w:p w14:paraId="167DA7EA" w14:textId="77777777" w:rsidR="00B642A5" w:rsidRDefault="00B642A5" w:rsidP="000838C8">
      <w:pPr>
        <w:spacing w:line="276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39C3F714" w:rsidR="00C717CE" w:rsidRPr="00C717CE" w:rsidRDefault="00C717CE" w:rsidP="000838C8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  <w:r w:rsidR="004160A1" w:rsidRPr="004160A1">
              <w:rPr>
                <w:b/>
                <w:bCs/>
                <w:color w:val="FFFFFF" w:themeColor="background1"/>
              </w:rPr>
              <w:t>Uitvoeren van verduurzamingproject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838C8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281332">
        <w:tc>
          <w:tcPr>
            <w:tcW w:w="5240" w:type="dxa"/>
            <w:shd w:val="clear" w:color="auto" w:fill="C9E8FB"/>
          </w:tcPr>
          <w:p w14:paraId="006BCD51" w14:textId="58748087" w:rsidR="0072264B" w:rsidRDefault="00721E41" w:rsidP="000838C8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</w:tcPr>
          <w:p w14:paraId="42B03C58" w14:textId="77777777" w:rsidR="0072264B" w:rsidRDefault="0072264B" w:rsidP="000838C8">
            <w:pPr>
              <w:spacing w:line="276" w:lineRule="auto"/>
            </w:pPr>
          </w:p>
        </w:tc>
      </w:tr>
      <w:tr w:rsidR="0072264B" w14:paraId="40E8111F" w14:textId="77777777" w:rsidTr="00281332">
        <w:tc>
          <w:tcPr>
            <w:tcW w:w="5240" w:type="dxa"/>
            <w:shd w:val="clear" w:color="auto" w:fill="C9E8FB"/>
          </w:tcPr>
          <w:p w14:paraId="0FCFEA40" w14:textId="1B3D054D" w:rsidR="0072264B" w:rsidRDefault="00721E41" w:rsidP="000838C8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</w:tcPr>
          <w:p w14:paraId="365A4A7B" w14:textId="77777777" w:rsidR="0072264B" w:rsidRDefault="0072264B" w:rsidP="000838C8">
            <w:pPr>
              <w:spacing w:line="276" w:lineRule="auto"/>
            </w:pPr>
          </w:p>
        </w:tc>
      </w:tr>
      <w:tr w:rsidR="0072264B" w14:paraId="72528B7A" w14:textId="77777777" w:rsidTr="00281332">
        <w:tc>
          <w:tcPr>
            <w:tcW w:w="5240" w:type="dxa"/>
            <w:shd w:val="clear" w:color="auto" w:fill="C9E8FB"/>
          </w:tcPr>
          <w:p w14:paraId="21E5B432" w14:textId="598AE011" w:rsidR="0072264B" w:rsidRDefault="00721E41" w:rsidP="000838C8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</w:tcPr>
          <w:p w14:paraId="043EA527" w14:textId="77777777" w:rsidR="0072264B" w:rsidRDefault="0072264B" w:rsidP="000838C8">
            <w:pPr>
              <w:spacing w:line="276" w:lineRule="auto"/>
            </w:pPr>
          </w:p>
        </w:tc>
      </w:tr>
      <w:tr w:rsidR="0072264B" w14:paraId="082F9AF9" w14:textId="77777777" w:rsidTr="00281332">
        <w:tc>
          <w:tcPr>
            <w:tcW w:w="5240" w:type="dxa"/>
            <w:shd w:val="clear" w:color="auto" w:fill="C9E8FB"/>
          </w:tcPr>
          <w:p w14:paraId="63BDBE01" w14:textId="275E9C7A" w:rsidR="0072264B" w:rsidRDefault="00021730" w:rsidP="000838C8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</w:tcPr>
          <w:p w14:paraId="012F21C8" w14:textId="77777777" w:rsidR="0072264B" w:rsidRDefault="0072264B" w:rsidP="000838C8">
            <w:pPr>
              <w:spacing w:line="276" w:lineRule="auto"/>
            </w:pPr>
          </w:p>
        </w:tc>
      </w:tr>
      <w:tr w:rsidR="0072264B" w14:paraId="4CA61F17" w14:textId="77777777" w:rsidTr="00281332">
        <w:tc>
          <w:tcPr>
            <w:tcW w:w="5240" w:type="dxa"/>
            <w:shd w:val="clear" w:color="auto" w:fill="C9E8FB"/>
          </w:tcPr>
          <w:p w14:paraId="25590778" w14:textId="483FA594" w:rsidR="0072264B" w:rsidRDefault="00021730" w:rsidP="000838C8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</w:tcPr>
          <w:p w14:paraId="638050BC" w14:textId="77777777" w:rsidR="0072264B" w:rsidRDefault="0072264B" w:rsidP="000838C8">
            <w:pPr>
              <w:spacing w:line="276" w:lineRule="auto"/>
            </w:pPr>
          </w:p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838C8">
            <w:pPr>
              <w:spacing w:line="276" w:lineRule="auto"/>
            </w:pPr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281332">
        <w:tc>
          <w:tcPr>
            <w:tcW w:w="5240" w:type="dxa"/>
            <w:shd w:val="clear" w:color="auto" w:fill="C9E8FB"/>
          </w:tcPr>
          <w:p w14:paraId="5AFBF403" w14:textId="77777777" w:rsidR="0072264B" w:rsidRDefault="00021730" w:rsidP="000838C8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0838C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0838C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0838C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</w:tcPr>
          <w:p w14:paraId="7F79C627" w14:textId="77777777" w:rsidR="0072264B" w:rsidRDefault="0072264B" w:rsidP="000838C8">
            <w:pPr>
              <w:spacing w:line="276" w:lineRule="auto"/>
            </w:pPr>
          </w:p>
        </w:tc>
      </w:tr>
      <w:tr w:rsidR="0072264B" w14:paraId="34A235EC" w14:textId="77777777" w:rsidTr="00281332">
        <w:tc>
          <w:tcPr>
            <w:tcW w:w="5240" w:type="dxa"/>
            <w:shd w:val="clear" w:color="auto" w:fill="C9E8FB"/>
          </w:tcPr>
          <w:p w14:paraId="5505A089" w14:textId="29576A9B" w:rsidR="0072264B" w:rsidRDefault="00B642A5" w:rsidP="000838C8">
            <w:pPr>
              <w:spacing w:line="276" w:lineRule="auto"/>
            </w:pPr>
            <w:r>
              <w:t>Omschrijving van de referentieopdracht (maximaal 1 A4)</w:t>
            </w:r>
          </w:p>
        </w:tc>
        <w:tc>
          <w:tcPr>
            <w:tcW w:w="4388" w:type="dxa"/>
          </w:tcPr>
          <w:p w14:paraId="53EC8B20" w14:textId="77777777" w:rsidR="0072264B" w:rsidRDefault="0072264B" w:rsidP="000838C8">
            <w:pPr>
              <w:spacing w:line="276" w:lineRule="auto"/>
            </w:pPr>
          </w:p>
        </w:tc>
      </w:tr>
      <w:tr w:rsidR="0072264B" w14:paraId="0F340060" w14:textId="77777777" w:rsidTr="00281332">
        <w:tc>
          <w:tcPr>
            <w:tcW w:w="5240" w:type="dxa"/>
            <w:shd w:val="clear" w:color="auto" w:fill="C9E8FB"/>
          </w:tcPr>
          <w:p w14:paraId="2C5EE92C" w14:textId="4ED33057" w:rsidR="0072264B" w:rsidRDefault="00B642A5" w:rsidP="000838C8">
            <w:pPr>
              <w:spacing w:line="276" w:lineRule="auto"/>
            </w:pPr>
            <w:r>
              <w:t>Referentieopdracht 100% zelfstandig uitgevoerd</w:t>
            </w:r>
          </w:p>
        </w:tc>
        <w:tc>
          <w:tcPr>
            <w:tcW w:w="4388" w:type="dxa"/>
          </w:tcPr>
          <w:p w14:paraId="36F4F11F" w14:textId="77777777" w:rsidR="0072264B" w:rsidRDefault="000C231C" w:rsidP="000838C8">
            <w:pPr>
              <w:spacing w:line="276" w:lineRule="auto"/>
            </w:pPr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0C231C" w:rsidP="000838C8">
            <w:pPr>
              <w:spacing w:line="276" w:lineRule="auto"/>
            </w:pPr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281332">
        <w:tc>
          <w:tcPr>
            <w:tcW w:w="5240" w:type="dxa"/>
            <w:shd w:val="clear" w:color="auto" w:fill="C9E8FB"/>
          </w:tcPr>
          <w:p w14:paraId="19B44229" w14:textId="69973644" w:rsidR="0072264B" w:rsidRDefault="00B642A5" w:rsidP="000838C8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</w:tcPr>
          <w:p w14:paraId="335AE58E" w14:textId="77777777" w:rsidR="0072264B" w:rsidRDefault="0072264B" w:rsidP="000838C8">
            <w:pPr>
              <w:spacing w:line="276" w:lineRule="auto"/>
            </w:pPr>
          </w:p>
        </w:tc>
      </w:tr>
      <w:tr w:rsidR="0072264B" w14:paraId="0EBCCAF0" w14:textId="77777777" w:rsidTr="00281332">
        <w:tc>
          <w:tcPr>
            <w:tcW w:w="5240" w:type="dxa"/>
            <w:shd w:val="clear" w:color="auto" w:fill="C9E8FB"/>
          </w:tcPr>
          <w:p w14:paraId="1C55A5B9" w14:textId="6D83D95B" w:rsidR="0072264B" w:rsidRDefault="00B642A5" w:rsidP="000838C8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</w:tcPr>
          <w:p w14:paraId="1CC36315" w14:textId="77777777" w:rsidR="0072264B" w:rsidRDefault="0072264B" w:rsidP="000838C8">
            <w:pPr>
              <w:spacing w:line="276" w:lineRule="auto"/>
            </w:pPr>
          </w:p>
        </w:tc>
      </w:tr>
    </w:tbl>
    <w:p w14:paraId="1F0AF241" w14:textId="77777777" w:rsidR="00B642A5" w:rsidRDefault="00B642A5" w:rsidP="000838C8">
      <w:pPr>
        <w:spacing w:line="276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4160A1" w14:paraId="7F56C0A1" w14:textId="77777777" w:rsidTr="00AE3DAF">
        <w:tc>
          <w:tcPr>
            <w:tcW w:w="9628" w:type="dxa"/>
            <w:gridSpan w:val="2"/>
            <w:shd w:val="clear" w:color="auto" w:fill="0076A8"/>
          </w:tcPr>
          <w:p w14:paraId="0982F0A6" w14:textId="54CDAA74" w:rsidR="004160A1" w:rsidRPr="00C717CE" w:rsidRDefault="004160A1" w:rsidP="00AE3DAF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 xml:space="preserve">Kerncompetentie </w:t>
            </w:r>
            <w:r w:rsidR="00982D60" w:rsidRPr="00982D60">
              <w:rPr>
                <w:b/>
                <w:bCs/>
                <w:color w:val="FFFFFF" w:themeColor="background1"/>
              </w:rPr>
              <w:t>2</w:t>
            </w:r>
            <w:r w:rsidR="00982D60">
              <w:rPr>
                <w:b/>
                <w:bCs/>
                <w:color w:val="FFFFFF" w:themeColor="background1"/>
              </w:rPr>
              <w:t xml:space="preserve">: </w:t>
            </w:r>
            <w:r w:rsidR="00982D60" w:rsidRPr="00982D60">
              <w:rPr>
                <w:b/>
                <w:bCs/>
                <w:color w:val="FFFFFF" w:themeColor="background1"/>
              </w:rPr>
              <w:t>Leiden van bouwteam verduurzamingproject</w:t>
            </w:r>
          </w:p>
        </w:tc>
      </w:tr>
      <w:tr w:rsidR="004160A1" w14:paraId="42298D7F" w14:textId="77777777" w:rsidTr="00AE3DAF">
        <w:tc>
          <w:tcPr>
            <w:tcW w:w="9628" w:type="dxa"/>
            <w:gridSpan w:val="2"/>
            <w:shd w:val="clear" w:color="auto" w:fill="0076A8"/>
          </w:tcPr>
          <w:p w14:paraId="3E28E6C3" w14:textId="77777777" w:rsidR="004160A1" w:rsidRPr="00B642A5" w:rsidRDefault="004160A1" w:rsidP="00AE3DA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4160A1" w14:paraId="719F1B16" w14:textId="77777777" w:rsidTr="00AE3DAF">
        <w:tc>
          <w:tcPr>
            <w:tcW w:w="5240" w:type="dxa"/>
            <w:shd w:val="clear" w:color="auto" w:fill="C9E8FB"/>
          </w:tcPr>
          <w:p w14:paraId="4F2625FD" w14:textId="77777777" w:rsidR="004160A1" w:rsidRDefault="004160A1" w:rsidP="00AE3DAF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</w:tcPr>
          <w:p w14:paraId="058C477C" w14:textId="77777777" w:rsidR="004160A1" w:rsidRDefault="004160A1" w:rsidP="00AE3DAF">
            <w:pPr>
              <w:spacing w:line="276" w:lineRule="auto"/>
            </w:pPr>
          </w:p>
        </w:tc>
      </w:tr>
      <w:tr w:rsidR="004160A1" w14:paraId="0219D1A5" w14:textId="77777777" w:rsidTr="00AE3DAF">
        <w:tc>
          <w:tcPr>
            <w:tcW w:w="5240" w:type="dxa"/>
            <w:shd w:val="clear" w:color="auto" w:fill="C9E8FB"/>
          </w:tcPr>
          <w:p w14:paraId="7FDF2049" w14:textId="77777777" w:rsidR="004160A1" w:rsidRDefault="004160A1" w:rsidP="00AE3DAF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</w:tcPr>
          <w:p w14:paraId="2DE6961E" w14:textId="77777777" w:rsidR="004160A1" w:rsidRDefault="004160A1" w:rsidP="00AE3DAF">
            <w:pPr>
              <w:spacing w:line="276" w:lineRule="auto"/>
            </w:pPr>
          </w:p>
        </w:tc>
      </w:tr>
      <w:tr w:rsidR="004160A1" w14:paraId="09F3DE83" w14:textId="77777777" w:rsidTr="00AE3DAF">
        <w:tc>
          <w:tcPr>
            <w:tcW w:w="5240" w:type="dxa"/>
            <w:shd w:val="clear" w:color="auto" w:fill="C9E8FB"/>
          </w:tcPr>
          <w:p w14:paraId="338C6B21" w14:textId="77777777" w:rsidR="004160A1" w:rsidRDefault="004160A1" w:rsidP="00AE3DAF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</w:tcPr>
          <w:p w14:paraId="2CF68FB5" w14:textId="77777777" w:rsidR="004160A1" w:rsidRDefault="004160A1" w:rsidP="00AE3DAF">
            <w:pPr>
              <w:spacing w:line="276" w:lineRule="auto"/>
            </w:pPr>
          </w:p>
        </w:tc>
      </w:tr>
      <w:tr w:rsidR="004160A1" w14:paraId="4E04B486" w14:textId="77777777" w:rsidTr="00AE3DAF">
        <w:tc>
          <w:tcPr>
            <w:tcW w:w="5240" w:type="dxa"/>
            <w:shd w:val="clear" w:color="auto" w:fill="C9E8FB"/>
          </w:tcPr>
          <w:p w14:paraId="6BABED34" w14:textId="77777777" w:rsidR="004160A1" w:rsidRDefault="004160A1" w:rsidP="00AE3DAF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</w:tcPr>
          <w:p w14:paraId="3DB7C4C6" w14:textId="77777777" w:rsidR="004160A1" w:rsidRDefault="004160A1" w:rsidP="00AE3DAF">
            <w:pPr>
              <w:spacing w:line="276" w:lineRule="auto"/>
            </w:pPr>
          </w:p>
        </w:tc>
      </w:tr>
      <w:tr w:rsidR="004160A1" w14:paraId="7FE7D640" w14:textId="77777777" w:rsidTr="00AE3DAF">
        <w:tc>
          <w:tcPr>
            <w:tcW w:w="5240" w:type="dxa"/>
            <w:shd w:val="clear" w:color="auto" w:fill="C9E8FB"/>
          </w:tcPr>
          <w:p w14:paraId="258E554B" w14:textId="77777777" w:rsidR="004160A1" w:rsidRDefault="004160A1" w:rsidP="00AE3DAF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</w:tcPr>
          <w:p w14:paraId="606AE534" w14:textId="77777777" w:rsidR="004160A1" w:rsidRDefault="004160A1" w:rsidP="00AE3DAF">
            <w:pPr>
              <w:spacing w:line="276" w:lineRule="auto"/>
            </w:pPr>
          </w:p>
        </w:tc>
      </w:tr>
      <w:tr w:rsidR="004160A1" w14:paraId="0D185103" w14:textId="77777777" w:rsidTr="00AE3DAF">
        <w:tc>
          <w:tcPr>
            <w:tcW w:w="9628" w:type="dxa"/>
            <w:gridSpan w:val="2"/>
            <w:shd w:val="clear" w:color="auto" w:fill="0076A8"/>
          </w:tcPr>
          <w:p w14:paraId="7C1357B2" w14:textId="77777777" w:rsidR="004160A1" w:rsidRDefault="004160A1" w:rsidP="00AE3DAF">
            <w:pPr>
              <w:spacing w:line="276" w:lineRule="auto"/>
            </w:pPr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4160A1" w14:paraId="5C3642C0" w14:textId="77777777" w:rsidTr="00AE3DAF">
        <w:tc>
          <w:tcPr>
            <w:tcW w:w="5240" w:type="dxa"/>
            <w:shd w:val="clear" w:color="auto" w:fill="C9E8FB"/>
          </w:tcPr>
          <w:p w14:paraId="78E8919D" w14:textId="77777777" w:rsidR="004160A1" w:rsidRDefault="004160A1" w:rsidP="00AE3DAF">
            <w:pPr>
              <w:spacing w:line="276" w:lineRule="auto"/>
            </w:pPr>
            <w:r>
              <w:t>Mijlpalen van referentieopdracht:</w:t>
            </w:r>
          </w:p>
          <w:p w14:paraId="0D2736B7" w14:textId="77777777" w:rsidR="004160A1" w:rsidRDefault="004160A1" w:rsidP="00AE3DAF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46AB591" w14:textId="77777777" w:rsidR="004160A1" w:rsidRDefault="004160A1" w:rsidP="00AE3DAF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7CC44028" w14:textId="77777777" w:rsidR="004160A1" w:rsidRDefault="004160A1" w:rsidP="00AE3DAF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</w:tcPr>
          <w:p w14:paraId="0FDE3F7C" w14:textId="77777777" w:rsidR="004160A1" w:rsidRDefault="004160A1" w:rsidP="00AE3DAF">
            <w:pPr>
              <w:spacing w:line="276" w:lineRule="auto"/>
            </w:pPr>
          </w:p>
        </w:tc>
      </w:tr>
      <w:tr w:rsidR="004160A1" w14:paraId="1B17E414" w14:textId="77777777" w:rsidTr="00AE3DAF">
        <w:tc>
          <w:tcPr>
            <w:tcW w:w="5240" w:type="dxa"/>
            <w:shd w:val="clear" w:color="auto" w:fill="C9E8FB"/>
          </w:tcPr>
          <w:p w14:paraId="28AB9D43" w14:textId="77777777" w:rsidR="004160A1" w:rsidRDefault="004160A1" w:rsidP="00AE3DAF">
            <w:pPr>
              <w:spacing w:line="276" w:lineRule="auto"/>
            </w:pPr>
            <w:r>
              <w:t>Omschrijving van de referentieopdracht (maximaal 1 A4)</w:t>
            </w:r>
          </w:p>
        </w:tc>
        <w:tc>
          <w:tcPr>
            <w:tcW w:w="4388" w:type="dxa"/>
          </w:tcPr>
          <w:p w14:paraId="5ABCE130" w14:textId="77777777" w:rsidR="004160A1" w:rsidRDefault="004160A1" w:rsidP="00AE3DAF">
            <w:pPr>
              <w:spacing w:line="276" w:lineRule="auto"/>
            </w:pPr>
          </w:p>
        </w:tc>
      </w:tr>
      <w:tr w:rsidR="004160A1" w14:paraId="3FCB7F8F" w14:textId="77777777" w:rsidTr="00AE3DAF">
        <w:tc>
          <w:tcPr>
            <w:tcW w:w="5240" w:type="dxa"/>
            <w:shd w:val="clear" w:color="auto" w:fill="C9E8FB"/>
          </w:tcPr>
          <w:p w14:paraId="7E958D7B" w14:textId="77777777" w:rsidR="004160A1" w:rsidRDefault="004160A1" w:rsidP="00AE3DAF">
            <w:pPr>
              <w:spacing w:line="276" w:lineRule="auto"/>
            </w:pPr>
            <w:r>
              <w:t>Referentieopdracht 100% zelfstandig uitgevoerd</w:t>
            </w:r>
          </w:p>
        </w:tc>
        <w:tc>
          <w:tcPr>
            <w:tcW w:w="4388" w:type="dxa"/>
          </w:tcPr>
          <w:p w14:paraId="4A61AD0E" w14:textId="77777777" w:rsidR="004160A1" w:rsidRDefault="000C231C" w:rsidP="00AE3DAF">
            <w:pPr>
              <w:spacing w:line="276" w:lineRule="auto"/>
            </w:pPr>
            <w:sdt>
              <w:sdtPr>
                <w:id w:val="-138294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0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60A1">
              <w:t xml:space="preserve"> Ja</w:t>
            </w:r>
          </w:p>
          <w:p w14:paraId="2038D837" w14:textId="77777777" w:rsidR="004160A1" w:rsidRDefault="000C231C" w:rsidP="00AE3DAF">
            <w:pPr>
              <w:spacing w:line="276" w:lineRule="auto"/>
            </w:pPr>
            <w:sdt>
              <w:sdtPr>
                <w:id w:val="195791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0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60A1">
              <w:t xml:space="preserve"> Nee (licht toe wie wat heeft uitgevoerd)</w:t>
            </w:r>
          </w:p>
        </w:tc>
      </w:tr>
      <w:tr w:rsidR="004160A1" w14:paraId="33E91EB4" w14:textId="77777777" w:rsidTr="00AE3DAF">
        <w:tc>
          <w:tcPr>
            <w:tcW w:w="5240" w:type="dxa"/>
            <w:shd w:val="clear" w:color="auto" w:fill="C9E8FB"/>
          </w:tcPr>
          <w:p w14:paraId="7CE97905" w14:textId="77777777" w:rsidR="004160A1" w:rsidRDefault="004160A1" w:rsidP="00AE3DAF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</w:tcPr>
          <w:p w14:paraId="23D4C07C" w14:textId="77777777" w:rsidR="004160A1" w:rsidRDefault="004160A1" w:rsidP="00AE3DAF">
            <w:pPr>
              <w:spacing w:line="276" w:lineRule="auto"/>
            </w:pPr>
          </w:p>
        </w:tc>
      </w:tr>
      <w:tr w:rsidR="004160A1" w14:paraId="0711D23D" w14:textId="77777777" w:rsidTr="00AE3DAF">
        <w:tc>
          <w:tcPr>
            <w:tcW w:w="5240" w:type="dxa"/>
            <w:shd w:val="clear" w:color="auto" w:fill="C9E8FB"/>
          </w:tcPr>
          <w:p w14:paraId="114BA813" w14:textId="77777777" w:rsidR="004160A1" w:rsidRDefault="004160A1" w:rsidP="00AE3DAF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</w:tcPr>
          <w:p w14:paraId="1E7B9BB9" w14:textId="77777777" w:rsidR="004160A1" w:rsidRDefault="004160A1" w:rsidP="00AE3DAF">
            <w:pPr>
              <w:spacing w:line="276" w:lineRule="auto"/>
            </w:pPr>
          </w:p>
        </w:tc>
      </w:tr>
    </w:tbl>
    <w:p w14:paraId="52EC8577" w14:textId="4BD7D40B" w:rsidR="00982D60" w:rsidRDefault="00982D60" w:rsidP="000838C8">
      <w:pPr>
        <w:spacing w:line="276" w:lineRule="auto"/>
        <w:jc w:val="both"/>
      </w:pPr>
    </w:p>
    <w:p w14:paraId="31EE9059" w14:textId="77777777" w:rsidR="00982D60" w:rsidRDefault="00982D60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982D60" w14:paraId="5031D260" w14:textId="77777777" w:rsidTr="00AE3DAF">
        <w:tc>
          <w:tcPr>
            <w:tcW w:w="9628" w:type="dxa"/>
            <w:gridSpan w:val="2"/>
            <w:shd w:val="clear" w:color="auto" w:fill="0076A8"/>
          </w:tcPr>
          <w:p w14:paraId="77F369E1" w14:textId="64C49BB0" w:rsidR="00982D60" w:rsidRPr="00C717CE" w:rsidRDefault="00982D60" w:rsidP="00AE3DAF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 xml:space="preserve">Kerncompetentie </w:t>
            </w:r>
            <w:r w:rsidR="00105D63" w:rsidRPr="00105D63">
              <w:rPr>
                <w:b/>
                <w:bCs/>
                <w:color w:val="FFFFFF" w:themeColor="background1"/>
              </w:rPr>
              <w:t>3</w:t>
            </w:r>
            <w:r w:rsidR="00105D63">
              <w:rPr>
                <w:b/>
                <w:bCs/>
                <w:color w:val="FFFFFF" w:themeColor="background1"/>
              </w:rPr>
              <w:t xml:space="preserve">: </w:t>
            </w:r>
            <w:r w:rsidR="00105D63" w:rsidRPr="00105D63">
              <w:rPr>
                <w:b/>
                <w:bCs/>
                <w:color w:val="FFFFFF" w:themeColor="background1"/>
              </w:rPr>
              <w:t>Project in een gebouw dat geheel of gedeeltelijk in gebruik bleef</w:t>
            </w:r>
          </w:p>
        </w:tc>
      </w:tr>
      <w:tr w:rsidR="00982D60" w14:paraId="6D256040" w14:textId="77777777" w:rsidTr="00AE3DAF">
        <w:tc>
          <w:tcPr>
            <w:tcW w:w="9628" w:type="dxa"/>
            <w:gridSpan w:val="2"/>
            <w:shd w:val="clear" w:color="auto" w:fill="0076A8"/>
          </w:tcPr>
          <w:p w14:paraId="22608D9C" w14:textId="77777777" w:rsidR="00982D60" w:rsidRPr="00B642A5" w:rsidRDefault="00982D60" w:rsidP="00AE3DA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982D60" w14:paraId="438630EB" w14:textId="77777777" w:rsidTr="00AE3DAF">
        <w:tc>
          <w:tcPr>
            <w:tcW w:w="5240" w:type="dxa"/>
            <w:shd w:val="clear" w:color="auto" w:fill="C9E8FB"/>
          </w:tcPr>
          <w:p w14:paraId="4DEA7B7F" w14:textId="77777777" w:rsidR="00982D60" w:rsidRDefault="00982D60" w:rsidP="00AE3DAF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</w:tcPr>
          <w:p w14:paraId="3790A7E8" w14:textId="77777777" w:rsidR="00982D60" w:rsidRDefault="00982D60" w:rsidP="00AE3DAF">
            <w:pPr>
              <w:spacing w:line="276" w:lineRule="auto"/>
            </w:pPr>
          </w:p>
        </w:tc>
      </w:tr>
      <w:tr w:rsidR="00982D60" w14:paraId="2030AFB7" w14:textId="77777777" w:rsidTr="00AE3DAF">
        <w:tc>
          <w:tcPr>
            <w:tcW w:w="5240" w:type="dxa"/>
            <w:shd w:val="clear" w:color="auto" w:fill="C9E8FB"/>
          </w:tcPr>
          <w:p w14:paraId="0E0F85B6" w14:textId="77777777" w:rsidR="00982D60" w:rsidRDefault="00982D60" w:rsidP="00AE3DAF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</w:tcPr>
          <w:p w14:paraId="04893E89" w14:textId="77777777" w:rsidR="00982D60" w:rsidRDefault="00982D60" w:rsidP="00AE3DAF">
            <w:pPr>
              <w:spacing w:line="276" w:lineRule="auto"/>
            </w:pPr>
          </w:p>
        </w:tc>
      </w:tr>
      <w:tr w:rsidR="00982D60" w14:paraId="4545EA62" w14:textId="77777777" w:rsidTr="00AE3DAF">
        <w:tc>
          <w:tcPr>
            <w:tcW w:w="5240" w:type="dxa"/>
            <w:shd w:val="clear" w:color="auto" w:fill="C9E8FB"/>
          </w:tcPr>
          <w:p w14:paraId="06D1BDD3" w14:textId="77777777" w:rsidR="00982D60" w:rsidRDefault="00982D60" w:rsidP="00AE3DAF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</w:tcPr>
          <w:p w14:paraId="376BFFED" w14:textId="77777777" w:rsidR="00982D60" w:rsidRDefault="00982D60" w:rsidP="00AE3DAF">
            <w:pPr>
              <w:spacing w:line="276" w:lineRule="auto"/>
            </w:pPr>
          </w:p>
        </w:tc>
      </w:tr>
      <w:tr w:rsidR="00982D60" w14:paraId="065C7342" w14:textId="77777777" w:rsidTr="00AE3DAF">
        <w:tc>
          <w:tcPr>
            <w:tcW w:w="5240" w:type="dxa"/>
            <w:shd w:val="clear" w:color="auto" w:fill="C9E8FB"/>
          </w:tcPr>
          <w:p w14:paraId="263D8FCA" w14:textId="77777777" w:rsidR="00982D60" w:rsidRDefault="00982D60" w:rsidP="00AE3DAF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</w:tcPr>
          <w:p w14:paraId="22C1F839" w14:textId="77777777" w:rsidR="00982D60" w:rsidRDefault="00982D60" w:rsidP="00AE3DAF">
            <w:pPr>
              <w:spacing w:line="276" w:lineRule="auto"/>
            </w:pPr>
          </w:p>
        </w:tc>
      </w:tr>
      <w:tr w:rsidR="00982D60" w14:paraId="55B63131" w14:textId="77777777" w:rsidTr="00AE3DAF">
        <w:tc>
          <w:tcPr>
            <w:tcW w:w="5240" w:type="dxa"/>
            <w:shd w:val="clear" w:color="auto" w:fill="C9E8FB"/>
          </w:tcPr>
          <w:p w14:paraId="23BE6892" w14:textId="77777777" w:rsidR="00982D60" w:rsidRDefault="00982D60" w:rsidP="00AE3DAF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</w:tcPr>
          <w:p w14:paraId="5ABE685A" w14:textId="77777777" w:rsidR="00982D60" w:rsidRDefault="00982D60" w:rsidP="00AE3DAF">
            <w:pPr>
              <w:spacing w:line="276" w:lineRule="auto"/>
            </w:pPr>
          </w:p>
        </w:tc>
      </w:tr>
      <w:tr w:rsidR="00982D60" w14:paraId="4E11AA37" w14:textId="77777777" w:rsidTr="00AE3DAF">
        <w:tc>
          <w:tcPr>
            <w:tcW w:w="9628" w:type="dxa"/>
            <w:gridSpan w:val="2"/>
            <w:shd w:val="clear" w:color="auto" w:fill="0076A8"/>
          </w:tcPr>
          <w:p w14:paraId="4989FF3D" w14:textId="77777777" w:rsidR="00982D60" w:rsidRDefault="00982D60" w:rsidP="00AE3DAF">
            <w:pPr>
              <w:spacing w:line="276" w:lineRule="auto"/>
            </w:pPr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982D60" w14:paraId="6659D3FC" w14:textId="77777777" w:rsidTr="00AE3DAF">
        <w:tc>
          <w:tcPr>
            <w:tcW w:w="5240" w:type="dxa"/>
            <w:shd w:val="clear" w:color="auto" w:fill="C9E8FB"/>
          </w:tcPr>
          <w:p w14:paraId="16BBDEC5" w14:textId="77777777" w:rsidR="00982D60" w:rsidRDefault="00982D60" w:rsidP="00AE3DAF">
            <w:pPr>
              <w:spacing w:line="276" w:lineRule="auto"/>
            </w:pPr>
            <w:r>
              <w:t>Mijlpalen van referentieopdracht:</w:t>
            </w:r>
          </w:p>
          <w:p w14:paraId="405DD66D" w14:textId="77777777" w:rsidR="00982D60" w:rsidRDefault="00982D60" w:rsidP="00AE3DAF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6AF7E98A" w14:textId="77777777" w:rsidR="00982D60" w:rsidRDefault="00982D60" w:rsidP="00AE3DAF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43C73A16" w14:textId="77777777" w:rsidR="00982D60" w:rsidRDefault="00982D60" w:rsidP="00AE3DAF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</w:tcPr>
          <w:p w14:paraId="4D0C27A5" w14:textId="77777777" w:rsidR="00982D60" w:rsidRDefault="00982D60" w:rsidP="00AE3DAF">
            <w:pPr>
              <w:spacing w:line="276" w:lineRule="auto"/>
            </w:pPr>
          </w:p>
        </w:tc>
      </w:tr>
      <w:tr w:rsidR="00982D60" w14:paraId="372EDEE4" w14:textId="77777777" w:rsidTr="00AE3DAF">
        <w:tc>
          <w:tcPr>
            <w:tcW w:w="5240" w:type="dxa"/>
            <w:shd w:val="clear" w:color="auto" w:fill="C9E8FB"/>
          </w:tcPr>
          <w:p w14:paraId="1F264BBB" w14:textId="77777777" w:rsidR="00982D60" w:rsidRDefault="00982D60" w:rsidP="00AE3DAF">
            <w:pPr>
              <w:spacing w:line="276" w:lineRule="auto"/>
            </w:pPr>
            <w:r>
              <w:t>Omschrijving van de referentieopdracht (maximaal 1 A4)</w:t>
            </w:r>
          </w:p>
        </w:tc>
        <w:tc>
          <w:tcPr>
            <w:tcW w:w="4388" w:type="dxa"/>
          </w:tcPr>
          <w:p w14:paraId="1B340EF7" w14:textId="77777777" w:rsidR="00982D60" w:rsidRDefault="00982D60" w:rsidP="00AE3DAF">
            <w:pPr>
              <w:spacing w:line="276" w:lineRule="auto"/>
            </w:pPr>
          </w:p>
        </w:tc>
      </w:tr>
      <w:tr w:rsidR="00982D60" w14:paraId="5780B50D" w14:textId="77777777" w:rsidTr="00AE3DAF">
        <w:tc>
          <w:tcPr>
            <w:tcW w:w="5240" w:type="dxa"/>
            <w:shd w:val="clear" w:color="auto" w:fill="C9E8FB"/>
          </w:tcPr>
          <w:p w14:paraId="1C299D68" w14:textId="77777777" w:rsidR="00982D60" w:rsidRDefault="00982D60" w:rsidP="00AE3DAF">
            <w:pPr>
              <w:spacing w:line="276" w:lineRule="auto"/>
            </w:pPr>
            <w:r>
              <w:t>Referentieopdracht 100% zelfstandig uitgevoerd</w:t>
            </w:r>
          </w:p>
        </w:tc>
        <w:tc>
          <w:tcPr>
            <w:tcW w:w="4388" w:type="dxa"/>
          </w:tcPr>
          <w:p w14:paraId="03886AB0" w14:textId="77777777" w:rsidR="00982D60" w:rsidRDefault="000C231C" w:rsidP="00AE3DAF">
            <w:pPr>
              <w:spacing w:line="276" w:lineRule="auto"/>
            </w:pPr>
            <w:sdt>
              <w:sdtPr>
                <w:id w:val="-2023617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D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2D60">
              <w:t xml:space="preserve"> Ja</w:t>
            </w:r>
          </w:p>
          <w:p w14:paraId="2371957E" w14:textId="77777777" w:rsidR="00982D60" w:rsidRDefault="000C231C" w:rsidP="00AE3DAF">
            <w:pPr>
              <w:spacing w:line="276" w:lineRule="auto"/>
            </w:pPr>
            <w:sdt>
              <w:sdtPr>
                <w:id w:val="-739020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D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2D60">
              <w:t xml:space="preserve"> Nee (licht toe wie wat heeft uitgevoerd)</w:t>
            </w:r>
          </w:p>
        </w:tc>
      </w:tr>
      <w:tr w:rsidR="00982D60" w14:paraId="1C0DC7AF" w14:textId="77777777" w:rsidTr="00AE3DAF">
        <w:tc>
          <w:tcPr>
            <w:tcW w:w="5240" w:type="dxa"/>
            <w:shd w:val="clear" w:color="auto" w:fill="C9E8FB"/>
          </w:tcPr>
          <w:p w14:paraId="7FAE88FD" w14:textId="77777777" w:rsidR="00982D60" w:rsidRDefault="00982D60" w:rsidP="00AE3DAF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</w:tcPr>
          <w:p w14:paraId="65CA46DF" w14:textId="77777777" w:rsidR="00982D60" w:rsidRDefault="00982D60" w:rsidP="00AE3DAF">
            <w:pPr>
              <w:spacing w:line="276" w:lineRule="auto"/>
            </w:pPr>
          </w:p>
        </w:tc>
      </w:tr>
      <w:tr w:rsidR="00982D60" w14:paraId="4CB9223A" w14:textId="77777777" w:rsidTr="00AE3DAF">
        <w:tc>
          <w:tcPr>
            <w:tcW w:w="5240" w:type="dxa"/>
            <w:shd w:val="clear" w:color="auto" w:fill="C9E8FB"/>
          </w:tcPr>
          <w:p w14:paraId="57B242EA" w14:textId="77777777" w:rsidR="00982D60" w:rsidRDefault="00982D60" w:rsidP="00AE3DAF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</w:tcPr>
          <w:p w14:paraId="6CBDE9A4" w14:textId="77777777" w:rsidR="00982D60" w:rsidRDefault="00982D60" w:rsidP="00AE3DAF">
            <w:pPr>
              <w:spacing w:line="276" w:lineRule="auto"/>
            </w:pPr>
          </w:p>
        </w:tc>
      </w:tr>
    </w:tbl>
    <w:p w14:paraId="192C196B" w14:textId="77777777" w:rsidR="004160A1" w:rsidRDefault="004160A1" w:rsidP="000838C8">
      <w:pPr>
        <w:spacing w:line="276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982D60" w14:paraId="744AC016" w14:textId="77777777" w:rsidTr="00AE3DAF">
        <w:tc>
          <w:tcPr>
            <w:tcW w:w="9628" w:type="dxa"/>
            <w:gridSpan w:val="2"/>
            <w:shd w:val="clear" w:color="auto" w:fill="0076A8"/>
          </w:tcPr>
          <w:p w14:paraId="7EF0BB34" w14:textId="7827AD91" w:rsidR="00982D60" w:rsidRPr="00C717CE" w:rsidRDefault="00982D60" w:rsidP="00AE3DAF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 xml:space="preserve">Kerncompetentie </w:t>
            </w:r>
            <w:r w:rsidR="00C243D4">
              <w:rPr>
                <w:b/>
                <w:bCs/>
                <w:color w:val="FFFFFF" w:themeColor="background1"/>
              </w:rPr>
              <w:t>4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  <w:r w:rsidR="00C243D4" w:rsidRPr="00C243D4">
              <w:rPr>
                <w:b/>
                <w:bCs/>
                <w:color w:val="FFFFFF" w:themeColor="background1"/>
              </w:rPr>
              <w:t>Renovatie van een gebouw met historische waarde</w:t>
            </w:r>
          </w:p>
        </w:tc>
      </w:tr>
      <w:tr w:rsidR="00982D60" w14:paraId="15D058EB" w14:textId="77777777" w:rsidTr="00AE3DAF">
        <w:tc>
          <w:tcPr>
            <w:tcW w:w="9628" w:type="dxa"/>
            <w:gridSpan w:val="2"/>
            <w:shd w:val="clear" w:color="auto" w:fill="0076A8"/>
          </w:tcPr>
          <w:p w14:paraId="72B7F21E" w14:textId="77777777" w:rsidR="00982D60" w:rsidRPr="00B642A5" w:rsidRDefault="00982D60" w:rsidP="00AE3DA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982D60" w14:paraId="13AC575B" w14:textId="77777777" w:rsidTr="00AE3DAF">
        <w:tc>
          <w:tcPr>
            <w:tcW w:w="5240" w:type="dxa"/>
            <w:shd w:val="clear" w:color="auto" w:fill="C9E8FB"/>
          </w:tcPr>
          <w:p w14:paraId="74EFF820" w14:textId="77777777" w:rsidR="00982D60" w:rsidRDefault="00982D60" w:rsidP="00AE3DAF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</w:tcPr>
          <w:p w14:paraId="350ECBC7" w14:textId="77777777" w:rsidR="00982D60" w:rsidRDefault="00982D60" w:rsidP="00AE3DAF">
            <w:pPr>
              <w:spacing w:line="276" w:lineRule="auto"/>
            </w:pPr>
          </w:p>
        </w:tc>
      </w:tr>
      <w:tr w:rsidR="00982D60" w14:paraId="6A912DBB" w14:textId="77777777" w:rsidTr="00AE3DAF">
        <w:tc>
          <w:tcPr>
            <w:tcW w:w="5240" w:type="dxa"/>
            <w:shd w:val="clear" w:color="auto" w:fill="C9E8FB"/>
          </w:tcPr>
          <w:p w14:paraId="559FEB2A" w14:textId="77777777" w:rsidR="00982D60" w:rsidRDefault="00982D60" w:rsidP="00AE3DAF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</w:tcPr>
          <w:p w14:paraId="730D916E" w14:textId="77777777" w:rsidR="00982D60" w:rsidRDefault="00982D60" w:rsidP="00AE3DAF">
            <w:pPr>
              <w:spacing w:line="276" w:lineRule="auto"/>
            </w:pPr>
          </w:p>
        </w:tc>
      </w:tr>
      <w:tr w:rsidR="00982D60" w14:paraId="01F8F5CB" w14:textId="77777777" w:rsidTr="00AE3DAF">
        <w:tc>
          <w:tcPr>
            <w:tcW w:w="5240" w:type="dxa"/>
            <w:shd w:val="clear" w:color="auto" w:fill="C9E8FB"/>
          </w:tcPr>
          <w:p w14:paraId="5E945A0A" w14:textId="77777777" w:rsidR="00982D60" w:rsidRDefault="00982D60" w:rsidP="00AE3DAF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</w:tcPr>
          <w:p w14:paraId="7C4F1C2D" w14:textId="77777777" w:rsidR="00982D60" w:rsidRDefault="00982D60" w:rsidP="00AE3DAF">
            <w:pPr>
              <w:spacing w:line="276" w:lineRule="auto"/>
            </w:pPr>
          </w:p>
        </w:tc>
      </w:tr>
      <w:tr w:rsidR="00982D60" w14:paraId="227C77AA" w14:textId="77777777" w:rsidTr="00AE3DAF">
        <w:tc>
          <w:tcPr>
            <w:tcW w:w="5240" w:type="dxa"/>
            <w:shd w:val="clear" w:color="auto" w:fill="C9E8FB"/>
          </w:tcPr>
          <w:p w14:paraId="46FA2192" w14:textId="77777777" w:rsidR="00982D60" w:rsidRDefault="00982D60" w:rsidP="00AE3DAF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</w:tcPr>
          <w:p w14:paraId="04E6BA0F" w14:textId="77777777" w:rsidR="00982D60" w:rsidRDefault="00982D60" w:rsidP="00AE3DAF">
            <w:pPr>
              <w:spacing w:line="276" w:lineRule="auto"/>
            </w:pPr>
          </w:p>
        </w:tc>
      </w:tr>
      <w:tr w:rsidR="00982D60" w14:paraId="2E088857" w14:textId="77777777" w:rsidTr="00AE3DAF">
        <w:tc>
          <w:tcPr>
            <w:tcW w:w="5240" w:type="dxa"/>
            <w:shd w:val="clear" w:color="auto" w:fill="C9E8FB"/>
          </w:tcPr>
          <w:p w14:paraId="1C0780AA" w14:textId="77777777" w:rsidR="00982D60" w:rsidRDefault="00982D60" w:rsidP="00AE3DAF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</w:tcPr>
          <w:p w14:paraId="66DFAD4E" w14:textId="77777777" w:rsidR="00982D60" w:rsidRDefault="00982D60" w:rsidP="00AE3DAF">
            <w:pPr>
              <w:spacing w:line="276" w:lineRule="auto"/>
            </w:pPr>
          </w:p>
        </w:tc>
      </w:tr>
      <w:tr w:rsidR="00982D60" w14:paraId="33A2CDFA" w14:textId="77777777" w:rsidTr="00AE3DAF">
        <w:tc>
          <w:tcPr>
            <w:tcW w:w="9628" w:type="dxa"/>
            <w:gridSpan w:val="2"/>
            <w:shd w:val="clear" w:color="auto" w:fill="0076A8"/>
          </w:tcPr>
          <w:p w14:paraId="186346E0" w14:textId="77777777" w:rsidR="00982D60" w:rsidRDefault="00982D60" w:rsidP="00AE3DAF">
            <w:pPr>
              <w:spacing w:line="276" w:lineRule="auto"/>
            </w:pPr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982D60" w14:paraId="16A15773" w14:textId="77777777" w:rsidTr="00AE3DAF">
        <w:tc>
          <w:tcPr>
            <w:tcW w:w="5240" w:type="dxa"/>
            <w:shd w:val="clear" w:color="auto" w:fill="C9E8FB"/>
          </w:tcPr>
          <w:p w14:paraId="07C4B80E" w14:textId="77777777" w:rsidR="00982D60" w:rsidRDefault="00982D60" w:rsidP="00AE3DAF">
            <w:pPr>
              <w:spacing w:line="276" w:lineRule="auto"/>
            </w:pPr>
            <w:r>
              <w:t>Mijlpalen van referentieopdracht:</w:t>
            </w:r>
          </w:p>
          <w:p w14:paraId="20D5A876" w14:textId="77777777" w:rsidR="00982D60" w:rsidRDefault="00982D60" w:rsidP="00AE3DAF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FAC7342" w14:textId="77777777" w:rsidR="00982D60" w:rsidRDefault="00982D60" w:rsidP="00AE3DAF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55CE9440" w14:textId="77777777" w:rsidR="00982D60" w:rsidRDefault="00982D60" w:rsidP="00AE3DAF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</w:tcPr>
          <w:p w14:paraId="711A3CF4" w14:textId="77777777" w:rsidR="00982D60" w:rsidRDefault="00982D60" w:rsidP="00AE3DAF">
            <w:pPr>
              <w:spacing w:line="276" w:lineRule="auto"/>
            </w:pPr>
          </w:p>
        </w:tc>
      </w:tr>
      <w:tr w:rsidR="00982D60" w14:paraId="7EB4A71B" w14:textId="77777777" w:rsidTr="00AE3DAF">
        <w:tc>
          <w:tcPr>
            <w:tcW w:w="5240" w:type="dxa"/>
            <w:shd w:val="clear" w:color="auto" w:fill="C9E8FB"/>
          </w:tcPr>
          <w:p w14:paraId="46A4A587" w14:textId="77777777" w:rsidR="00982D60" w:rsidRDefault="00982D60" w:rsidP="00AE3DAF">
            <w:pPr>
              <w:spacing w:line="276" w:lineRule="auto"/>
            </w:pPr>
            <w:r>
              <w:t>Omschrijving van de referentieopdracht (maximaal 1 A4)</w:t>
            </w:r>
          </w:p>
        </w:tc>
        <w:tc>
          <w:tcPr>
            <w:tcW w:w="4388" w:type="dxa"/>
          </w:tcPr>
          <w:p w14:paraId="356F0236" w14:textId="77777777" w:rsidR="00982D60" w:rsidRDefault="00982D60" w:rsidP="00AE3DAF">
            <w:pPr>
              <w:spacing w:line="276" w:lineRule="auto"/>
            </w:pPr>
          </w:p>
        </w:tc>
      </w:tr>
      <w:tr w:rsidR="00982D60" w14:paraId="638270C2" w14:textId="77777777" w:rsidTr="00AE3DAF">
        <w:tc>
          <w:tcPr>
            <w:tcW w:w="5240" w:type="dxa"/>
            <w:shd w:val="clear" w:color="auto" w:fill="C9E8FB"/>
          </w:tcPr>
          <w:p w14:paraId="737BC0AD" w14:textId="77777777" w:rsidR="00982D60" w:rsidRDefault="00982D60" w:rsidP="00AE3DAF">
            <w:pPr>
              <w:spacing w:line="276" w:lineRule="auto"/>
            </w:pPr>
            <w:r>
              <w:t>Referentieopdracht 100% zelfstandig uitgevoerd</w:t>
            </w:r>
          </w:p>
        </w:tc>
        <w:tc>
          <w:tcPr>
            <w:tcW w:w="4388" w:type="dxa"/>
          </w:tcPr>
          <w:p w14:paraId="6D9B8F14" w14:textId="77777777" w:rsidR="00982D60" w:rsidRDefault="000C231C" w:rsidP="00AE3DAF">
            <w:pPr>
              <w:spacing w:line="276" w:lineRule="auto"/>
            </w:pPr>
            <w:sdt>
              <w:sdtPr>
                <w:id w:val="170521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D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2D60">
              <w:t xml:space="preserve"> Ja</w:t>
            </w:r>
          </w:p>
          <w:p w14:paraId="03CCD134" w14:textId="77777777" w:rsidR="00982D60" w:rsidRDefault="000C231C" w:rsidP="00AE3DAF">
            <w:pPr>
              <w:spacing w:line="276" w:lineRule="auto"/>
            </w:pPr>
            <w:sdt>
              <w:sdtPr>
                <w:id w:val="67283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D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2D60">
              <w:t xml:space="preserve"> Nee (licht toe wie wat heeft uitgevoerd)</w:t>
            </w:r>
          </w:p>
        </w:tc>
      </w:tr>
      <w:tr w:rsidR="00982D60" w14:paraId="7F8B5308" w14:textId="77777777" w:rsidTr="00AE3DAF">
        <w:tc>
          <w:tcPr>
            <w:tcW w:w="5240" w:type="dxa"/>
            <w:shd w:val="clear" w:color="auto" w:fill="C9E8FB"/>
          </w:tcPr>
          <w:p w14:paraId="1E2CBD83" w14:textId="77777777" w:rsidR="00982D60" w:rsidRDefault="00982D60" w:rsidP="00AE3DAF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</w:tcPr>
          <w:p w14:paraId="356F07CF" w14:textId="77777777" w:rsidR="00982D60" w:rsidRDefault="00982D60" w:rsidP="00AE3DAF">
            <w:pPr>
              <w:spacing w:line="276" w:lineRule="auto"/>
            </w:pPr>
          </w:p>
        </w:tc>
      </w:tr>
      <w:tr w:rsidR="00982D60" w14:paraId="287ACF6B" w14:textId="77777777" w:rsidTr="00AE3DAF">
        <w:tc>
          <w:tcPr>
            <w:tcW w:w="5240" w:type="dxa"/>
            <w:shd w:val="clear" w:color="auto" w:fill="C9E8FB"/>
          </w:tcPr>
          <w:p w14:paraId="1EFD5B03" w14:textId="77777777" w:rsidR="00982D60" w:rsidRDefault="00982D60" w:rsidP="00AE3DAF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</w:tcPr>
          <w:p w14:paraId="7899345D" w14:textId="77777777" w:rsidR="00982D60" w:rsidRDefault="00982D60" w:rsidP="00AE3DAF">
            <w:pPr>
              <w:spacing w:line="276" w:lineRule="auto"/>
            </w:pPr>
          </w:p>
        </w:tc>
      </w:tr>
    </w:tbl>
    <w:p w14:paraId="6EA1088E" w14:textId="77777777" w:rsidR="00982D60" w:rsidRPr="00B642A5" w:rsidRDefault="00982D60" w:rsidP="000838C8">
      <w:pPr>
        <w:spacing w:line="276" w:lineRule="auto"/>
        <w:jc w:val="both"/>
      </w:pPr>
    </w:p>
    <w:sectPr w:rsidR="00982D60" w:rsidRPr="00B642A5" w:rsidSect="004E7A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68C72" w14:textId="77777777" w:rsidR="004E50B3" w:rsidRDefault="004E50B3">
      <w:r>
        <w:separator/>
      </w:r>
    </w:p>
  </w:endnote>
  <w:endnote w:type="continuationSeparator" w:id="0">
    <w:p w14:paraId="1DF43165" w14:textId="77777777" w:rsidR="004E50B3" w:rsidRDefault="004E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3211D4BD" w:rsidR="005C1431" w:rsidRPr="007D4137" w:rsidRDefault="007D4137" w:rsidP="007D4137">
            <w:pPr>
              <w:pStyle w:val="Voettekst"/>
            </w:pPr>
            <w:r>
              <w:t>Bijlage</w:t>
            </w:r>
            <w:r w:rsidR="00C243D4">
              <w:t xml:space="preserve"> 2</w:t>
            </w:r>
            <w:r>
              <w:t xml:space="preserve"> – 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639A" w14:textId="77777777" w:rsidR="004E50B3" w:rsidRDefault="004E50B3">
      <w:r>
        <w:separator/>
      </w:r>
    </w:p>
  </w:footnote>
  <w:footnote w:type="continuationSeparator" w:id="0">
    <w:p w14:paraId="052BB722" w14:textId="77777777" w:rsidR="004E50B3" w:rsidRDefault="004E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0764AFA1" w14:textId="77777777" w:rsidR="0005540B" w:rsidRDefault="0005540B" w:rsidP="0005540B">
    <w:pPr>
      <w:pStyle w:val="Koptekst"/>
    </w:pPr>
  </w:p>
  <w:p w14:paraId="3CB2725B" w14:textId="77777777" w:rsidR="0005540B" w:rsidRDefault="0005540B" w:rsidP="0005540B">
    <w:pPr>
      <w:pStyle w:val="Koptekst"/>
    </w:pPr>
  </w:p>
  <w:p w14:paraId="24D9CFBF" w14:textId="139C597C" w:rsidR="0005540B" w:rsidRDefault="0005540B" w:rsidP="0005540B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3DCDB44E" w:rsidR="00713A38" w:rsidRDefault="004E7A23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549818916" name="Afbeelding 549818916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6BF3"/>
    <w:rsid w:val="000271DB"/>
    <w:rsid w:val="00045278"/>
    <w:rsid w:val="00046542"/>
    <w:rsid w:val="0005540B"/>
    <w:rsid w:val="00062E5C"/>
    <w:rsid w:val="00064E45"/>
    <w:rsid w:val="000652D2"/>
    <w:rsid w:val="000700FE"/>
    <w:rsid w:val="00071E77"/>
    <w:rsid w:val="00081E8B"/>
    <w:rsid w:val="000838C8"/>
    <w:rsid w:val="00087F8F"/>
    <w:rsid w:val="000A1B93"/>
    <w:rsid w:val="000A2A9E"/>
    <w:rsid w:val="000B0647"/>
    <w:rsid w:val="000C231C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05D63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14430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21A3"/>
    <w:rsid w:val="00324DC8"/>
    <w:rsid w:val="003369A3"/>
    <w:rsid w:val="00352E6E"/>
    <w:rsid w:val="00370A69"/>
    <w:rsid w:val="00373C81"/>
    <w:rsid w:val="003829E4"/>
    <w:rsid w:val="003A4A36"/>
    <w:rsid w:val="003D5597"/>
    <w:rsid w:val="003E0A90"/>
    <w:rsid w:val="00413744"/>
    <w:rsid w:val="00415909"/>
    <w:rsid w:val="004160A1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5803"/>
    <w:rsid w:val="00597891"/>
    <w:rsid w:val="005B1943"/>
    <w:rsid w:val="005B6D4C"/>
    <w:rsid w:val="005B79D5"/>
    <w:rsid w:val="005C1431"/>
    <w:rsid w:val="005D04E3"/>
    <w:rsid w:val="005D39B3"/>
    <w:rsid w:val="005D4605"/>
    <w:rsid w:val="005F4F79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1B8A"/>
    <w:rsid w:val="006445DE"/>
    <w:rsid w:val="00644793"/>
    <w:rsid w:val="0064590D"/>
    <w:rsid w:val="00657D34"/>
    <w:rsid w:val="00663D80"/>
    <w:rsid w:val="00665F82"/>
    <w:rsid w:val="00676F05"/>
    <w:rsid w:val="006B2097"/>
    <w:rsid w:val="006D679C"/>
    <w:rsid w:val="006D7F5E"/>
    <w:rsid w:val="006F29BF"/>
    <w:rsid w:val="00704C08"/>
    <w:rsid w:val="007106B8"/>
    <w:rsid w:val="00713A38"/>
    <w:rsid w:val="0071690A"/>
    <w:rsid w:val="00721E41"/>
    <w:rsid w:val="0072264B"/>
    <w:rsid w:val="00752E48"/>
    <w:rsid w:val="00781755"/>
    <w:rsid w:val="007825BE"/>
    <w:rsid w:val="007839C9"/>
    <w:rsid w:val="007866F0"/>
    <w:rsid w:val="007B6342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60"/>
    <w:rsid w:val="00982DBD"/>
    <w:rsid w:val="009856BF"/>
    <w:rsid w:val="00993528"/>
    <w:rsid w:val="009A0D2B"/>
    <w:rsid w:val="009B5BA2"/>
    <w:rsid w:val="009C03E5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2EDC"/>
    <w:rsid w:val="00BF63CE"/>
    <w:rsid w:val="00C1011A"/>
    <w:rsid w:val="00C10DA1"/>
    <w:rsid w:val="00C14108"/>
    <w:rsid w:val="00C243D4"/>
    <w:rsid w:val="00C24684"/>
    <w:rsid w:val="00C32970"/>
    <w:rsid w:val="00C42533"/>
    <w:rsid w:val="00C50439"/>
    <w:rsid w:val="00C612F9"/>
    <w:rsid w:val="00C717CE"/>
    <w:rsid w:val="00C94519"/>
    <w:rsid w:val="00CA14F4"/>
    <w:rsid w:val="00CC406D"/>
    <w:rsid w:val="00CD779C"/>
    <w:rsid w:val="00D05FC7"/>
    <w:rsid w:val="00D106A5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70C32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60AD"/>
    <w:rsid w:val="00F92976"/>
    <w:rsid w:val="00F9531C"/>
    <w:rsid w:val="00F97258"/>
    <w:rsid w:val="00FA5214"/>
    <w:rsid w:val="00FB3817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D26913-1AD3-4E9C-9F6D-2DDC7050EEFB}"/>
      </w:docPartPr>
      <w:docPartBody>
        <w:p w:rsidR="007D439B" w:rsidRDefault="007D439B">
          <w:r w:rsidRPr="008436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B"/>
    <w:rsid w:val="000A1B93"/>
    <w:rsid w:val="002740A0"/>
    <w:rsid w:val="003321F1"/>
    <w:rsid w:val="005D39B3"/>
    <w:rsid w:val="006103EA"/>
    <w:rsid w:val="00705178"/>
    <w:rsid w:val="00767C3C"/>
    <w:rsid w:val="00783D0F"/>
    <w:rsid w:val="007D439B"/>
    <w:rsid w:val="0084433E"/>
    <w:rsid w:val="0095133C"/>
    <w:rsid w:val="00971779"/>
    <w:rsid w:val="00B9730D"/>
    <w:rsid w:val="00C25844"/>
    <w:rsid w:val="00CB2D46"/>
    <w:rsid w:val="00CD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40A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RCUS45HN67DU-974321440-328824</_dlc_DocId>
    <_dlc_DocIdUrl xmlns="558c601a-c172-4142-980b-33deeaa1e95d">
      <Url>https://sscons.sharepoint.com/sites/ORG-IC/_layouts/15/DocIdRedir.aspx?ID=RCUS45HN67DU-974321440-328824</Url>
      <Description>RCUS45HN67DU-974321440-328824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2ACDCB2-D92B-4EAD-A3CA-5828FE18F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652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Kim Borgman</cp:lastModifiedBy>
  <cp:revision>57</cp:revision>
  <cp:lastPrinted>2019-01-04T09:57:00Z</cp:lastPrinted>
  <dcterms:created xsi:type="dcterms:W3CDTF">2024-10-22T13:31:00Z</dcterms:created>
  <dcterms:modified xsi:type="dcterms:W3CDTF">2025-05-19T10:38:00Z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e081cdfe-5106-447a-b3a3-e78e04e49e18</vt:lpwstr>
  </property>
  <property fmtid="{D5CDD505-2E9C-101B-9397-08002B2CF9AE}" pid="4" name="MediaServiceImageTags">
    <vt:lpwstr/>
  </property>
</Properties>
</file>