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6AA98" w14:textId="24CB0AE3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CF3631">
        <w:rPr>
          <w:rFonts w:ascii="Calibri" w:hAnsi="Calibri"/>
          <w:sz w:val="24"/>
          <w:szCs w:val="24"/>
        </w:rPr>
        <w:t>6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CF3631">
        <w:rPr>
          <w:rFonts w:ascii="Calibri" w:hAnsi="Calibri"/>
          <w:sz w:val="24"/>
          <w:szCs w:val="24"/>
        </w:rPr>
        <w:t>Kleine civieltechnische werken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CF3631">
        <w:rPr>
          <w:rFonts w:ascii="Calibri" w:hAnsi="Calibri"/>
          <w:sz w:val="24"/>
          <w:szCs w:val="24"/>
        </w:rPr>
        <w:t>2025/065/RUV/</w:t>
      </w:r>
      <w:r w:rsidR="003725A0">
        <w:rPr>
          <w:rFonts w:ascii="Calibri" w:hAnsi="Calibri"/>
          <w:sz w:val="24"/>
          <w:szCs w:val="24"/>
        </w:rPr>
        <w:t>JB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proofErr w:type="gramStart"/>
            <w:r>
              <w:rPr>
                <w:rFonts w:ascii="Calibri" w:hAnsi="Calibri"/>
                <w:b/>
              </w:rPr>
              <w:t>betreffende</w:t>
            </w:r>
            <w:proofErr w:type="gramEnd"/>
            <w:r>
              <w:rPr>
                <w:rFonts w:ascii="Calibri" w:hAnsi="Calibri"/>
                <w:b/>
              </w:rPr>
              <w:t xml:space="preserve">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proofErr w:type="gramStart"/>
            <w:r>
              <w:rPr>
                <w:rFonts w:ascii="Calibri" w:hAnsi="Calibri"/>
                <w:b/>
              </w:rPr>
              <w:t>referentie</w:t>
            </w:r>
            <w:proofErr w:type="gramEnd"/>
            <w:r>
              <w:rPr>
                <w:rFonts w:ascii="Calibri" w:hAnsi="Calibri"/>
                <w:b/>
              </w:rPr>
              <w:t>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proofErr w:type="gramStart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</w:t>
      </w:r>
      <w:proofErr w:type="gramEnd"/>
      <w:r>
        <w:rPr>
          <w:rFonts w:ascii="Calibri" w:hAnsi="Calibri"/>
        </w:rPr>
        <w:t xml:space="preserve"> dat de opdracht zoals hierboven beschreven door ………………………………………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>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proofErr w:type="gramStart"/>
      <w:r w:rsidR="009A0EC1">
        <w:rPr>
          <w:rFonts w:ascii="Calibri" w:hAnsi="Calibri"/>
          <w:i/>
        </w:rPr>
        <w:t>enkel</w:t>
      </w:r>
      <w:proofErr w:type="gramEnd"/>
      <w:r w:rsidR="009A0EC1">
        <w:rPr>
          <w:rFonts w:ascii="Calibri" w:hAnsi="Calibri"/>
          <w:i/>
        </w:rPr>
        <w:t xml:space="preserve">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</w:t>
      </w:r>
      <w:proofErr w:type="gramStart"/>
      <w:r w:rsidR="0034587D">
        <w:rPr>
          <w:rFonts w:ascii="Calibri" w:hAnsi="Calibri"/>
        </w:rPr>
        <w:t>op  d.d.</w:t>
      </w:r>
      <w:proofErr w:type="gramEnd"/>
      <w:r w:rsidR="0034587D">
        <w:rPr>
          <w:rFonts w:ascii="Calibri" w:hAnsi="Calibri"/>
        </w:rPr>
        <w:t xml:space="preserve">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</w:t>
      </w:r>
      <w:proofErr w:type="gramStart"/>
      <w:r w:rsidR="0034587D">
        <w:rPr>
          <w:rFonts w:ascii="Calibri" w:hAnsi="Calibri"/>
        </w:rPr>
        <w:t>…….</w:t>
      </w:r>
      <w:proofErr w:type="gramEnd"/>
      <w:r w:rsidRPr="00210A9B">
        <w:rPr>
          <w:rFonts w:ascii="Calibri" w:hAnsi="Calibri"/>
        </w:rPr>
        <w:t>……………………</w:t>
      </w:r>
      <w:proofErr w:type="gramStart"/>
      <w:r w:rsidRPr="00210A9B">
        <w:rPr>
          <w:rFonts w:ascii="Calibri" w:hAnsi="Calibri"/>
        </w:rPr>
        <w:t>…….</w:t>
      </w:r>
      <w:proofErr w:type="gramEnd"/>
      <w:r w:rsidRPr="00210A9B">
        <w:rPr>
          <w:rFonts w:ascii="Calibri" w:hAnsi="Calibri"/>
        </w:rPr>
        <w:t>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</w:t>
      </w:r>
      <w:proofErr w:type="gramStart"/>
      <w:r w:rsidR="00531AC6"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proofErr w:type="gramStart"/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proofErr w:type="gramEnd"/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587F1" w14:textId="77777777" w:rsidR="001B2B68" w:rsidRDefault="001B2B68" w:rsidP="00F91A8A">
      <w:pPr>
        <w:spacing w:line="240" w:lineRule="auto"/>
      </w:pPr>
      <w:r>
        <w:separator/>
      </w:r>
    </w:p>
  </w:endnote>
  <w:endnote w:type="continuationSeparator" w:id="0">
    <w:p w14:paraId="6B9F3B36" w14:textId="77777777" w:rsidR="001B2B68" w:rsidRDefault="001B2B68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32420" w14:textId="77777777" w:rsidR="001B2B68" w:rsidRDefault="001B2B68" w:rsidP="00F91A8A">
      <w:pPr>
        <w:spacing w:line="240" w:lineRule="auto"/>
      </w:pPr>
      <w:r>
        <w:separator/>
      </w:r>
    </w:p>
  </w:footnote>
  <w:footnote w:type="continuationSeparator" w:id="0">
    <w:p w14:paraId="0E550FCE" w14:textId="77777777" w:rsidR="001B2B68" w:rsidRDefault="001B2B68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1B2B68"/>
    <w:rsid w:val="00210297"/>
    <w:rsid w:val="0034587D"/>
    <w:rsid w:val="003505A4"/>
    <w:rsid w:val="003526E8"/>
    <w:rsid w:val="00372266"/>
    <w:rsid w:val="003725A0"/>
    <w:rsid w:val="004443EA"/>
    <w:rsid w:val="0046528D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9A0EC1"/>
    <w:rsid w:val="00A9425F"/>
    <w:rsid w:val="00AC22D7"/>
    <w:rsid w:val="00AE3419"/>
    <w:rsid w:val="00B54616"/>
    <w:rsid w:val="00B60922"/>
    <w:rsid w:val="00B77C11"/>
    <w:rsid w:val="00BA1B56"/>
    <w:rsid w:val="00BE3E2F"/>
    <w:rsid w:val="00BF2393"/>
    <w:rsid w:val="00C4694D"/>
    <w:rsid w:val="00C90962"/>
    <w:rsid w:val="00CD04B9"/>
    <w:rsid w:val="00CF3631"/>
    <w:rsid w:val="00D83BE2"/>
    <w:rsid w:val="00DD537C"/>
    <w:rsid w:val="00DF294C"/>
    <w:rsid w:val="00E14977"/>
    <w:rsid w:val="00EF7710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9385e5de6b4b18441c84c02b4b36bc26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c82fa46ae4fcd6898a297b31570dbc95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lcf76f155ced4ddcb4097134ff3c332f xmlns="f7f8b349-3925-43c0-afb0-a9f218744f17">
      <Terms xmlns="http://schemas.microsoft.com/office/infopath/2007/PartnerControls"/>
    </lcf76f155ced4ddcb4097134ff3c332f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SharedWithUsers xmlns="a0cf0202-a5c5-484a-8f56-a5c31f00845a">
      <UserInfo>
        <DisplayName/>
        <AccountId xsi:nil="true"/>
        <AccountType/>
      </UserInfo>
    </SharedWithUsers>
    <MediaLengthInSeconds xmlns="f7f8b349-3925-43c0-afb0-a9f218744f17" xsi:nil="true"/>
  </documentManagement>
</p:properties>
</file>

<file path=customXml/itemProps1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C987F0-0D7C-4694-BBBC-D5E360598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  <ds:schemaRef ds:uri="a0cf0202-a5c5-484a-8f56-a5c31f00845a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Boom, Harm van der</dc:creator>
  <cp:lastModifiedBy>Beek, Jim</cp:lastModifiedBy>
  <cp:revision>48</cp:revision>
  <cp:lastPrinted>2019-11-27T10:52:00Z</cp:lastPrinted>
  <dcterms:created xsi:type="dcterms:W3CDTF">2019-12-04T13:02:00Z</dcterms:created>
  <dcterms:modified xsi:type="dcterms:W3CDTF">2026-02-05T10:26:00Z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GUID">
    <vt:lpwstr>2dfb03cf-9582-4429-9a5b-d76aba247c5c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