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1BE63EFD" w:rsidR="00C24BCF" w:rsidRDefault="00DC2C5E" w:rsidP="00C24BCF">
      <w:pPr>
        <w:pStyle w:val="RapportTitel"/>
        <w:rPr>
          <w:color w:val="auto"/>
        </w:rPr>
      </w:pPr>
      <w:r w:rsidRPr="6042202A">
        <w:rPr>
          <w:color w:val="auto"/>
        </w:rPr>
        <w:t>Referentieformulier</w:t>
      </w:r>
    </w:p>
    <w:p w14:paraId="20B10F0B" w14:textId="1BB9C4FA" w:rsidR="001E0C0A" w:rsidRDefault="001E0C0A" w:rsidP="4DB3857F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DB3857F">
        <w:rPr>
          <w:rFonts w:ascii="Rockwell" w:hAnsi="Rockwell"/>
          <w:i/>
          <w:iCs/>
          <w:sz w:val="16"/>
          <w:szCs w:val="16"/>
        </w:rPr>
        <w:t>Versie 202</w:t>
      </w:r>
      <w:r w:rsidR="00803089">
        <w:rPr>
          <w:rFonts w:ascii="Rockwell" w:hAnsi="Rockwell"/>
          <w:i/>
          <w:iCs/>
          <w:sz w:val="16"/>
          <w:szCs w:val="16"/>
        </w:rPr>
        <w:t>503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6B9BD7D1" w:rsidR="007C6965" w:rsidRDefault="007C6965" w:rsidP="007C6965">
      <w:r w:rsidRPr="31E863E4">
        <w:rPr>
          <w:szCs w:val="20"/>
        </w:rPr>
        <w:t xml:space="preserve">U gebruikt 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C80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5ED6" w14:textId="77777777" w:rsidR="000A7A7D" w:rsidRDefault="000A7A7D" w:rsidP="00C13F97">
      <w:pPr>
        <w:spacing w:line="240" w:lineRule="auto"/>
      </w:pPr>
      <w:r>
        <w:separator/>
      </w:r>
    </w:p>
  </w:endnote>
  <w:endnote w:type="continuationSeparator" w:id="0">
    <w:p w14:paraId="57B8F575" w14:textId="77777777" w:rsidR="000A7A7D" w:rsidRDefault="000A7A7D" w:rsidP="00C13F97">
      <w:pPr>
        <w:spacing w:line="240" w:lineRule="auto"/>
      </w:pPr>
      <w:r>
        <w:continuationSeparator/>
      </w:r>
    </w:p>
  </w:endnote>
  <w:endnote w:type="continuationNotice" w:id="1">
    <w:p w14:paraId="3441052C" w14:textId="77777777" w:rsidR="000A7A7D" w:rsidRDefault="000A7A7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6042202A">
      <w:tc>
        <w:tcPr>
          <w:tcW w:w="8647" w:type="dxa"/>
        </w:tcPr>
        <w:p w14:paraId="23B59181" w14:textId="0DF80E03" w:rsidR="00B03A4C" w:rsidRPr="00BC115D" w:rsidRDefault="00E874C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E70FA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4582" w14:textId="77777777" w:rsidR="000A7A7D" w:rsidRDefault="000A7A7D" w:rsidP="00C13F97">
      <w:pPr>
        <w:spacing w:line="240" w:lineRule="auto"/>
      </w:pPr>
      <w:r>
        <w:separator/>
      </w:r>
    </w:p>
  </w:footnote>
  <w:footnote w:type="continuationSeparator" w:id="0">
    <w:p w14:paraId="7056C0FC" w14:textId="77777777" w:rsidR="000A7A7D" w:rsidRDefault="000A7A7D" w:rsidP="00C13F97">
      <w:pPr>
        <w:spacing w:line="240" w:lineRule="auto"/>
      </w:pPr>
      <w:r>
        <w:continuationSeparator/>
      </w:r>
    </w:p>
  </w:footnote>
  <w:footnote w:type="continuationNotice" w:id="1">
    <w:p w14:paraId="0291EF4C" w14:textId="77777777" w:rsidR="000A7A7D" w:rsidRDefault="000A7A7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62ABC33D" w14:textId="77777777" w:rsidTr="00E874CF">
      <w:trPr>
        <w:trHeight w:val="300"/>
      </w:trPr>
      <w:tc>
        <w:tcPr>
          <w:tcW w:w="3095" w:type="dxa"/>
        </w:tcPr>
        <w:p w14:paraId="6A655329" w14:textId="7AFE0DE4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0943E54D" w14:textId="1E0D2685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10EE1463" w14:textId="5CC0C0E7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0A844FC2" w14:textId="3622D614" w:rsidR="6042202A" w:rsidRDefault="6042202A" w:rsidP="00E874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A7A7D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1774B"/>
    <w:rsid w:val="00237DCF"/>
    <w:rsid w:val="00257771"/>
    <w:rsid w:val="002A1B74"/>
    <w:rsid w:val="002B71B6"/>
    <w:rsid w:val="002C1994"/>
    <w:rsid w:val="002C3234"/>
    <w:rsid w:val="002C42E8"/>
    <w:rsid w:val="002D7A5F"/>
    <w:rsid w:val="002F35E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8282F"/>
    <w:rsid w:val="004870C2"/>
    <w:rsid w:val="004B4499"/>
    <w:rsid w:val="004B455A"/>
    <w:rsid w:val="004C000A"/>
    <w:rsid w:val="00521523"/>
    <w:rsid w:val="005451C0"/>
    <w:rsid w:val="005707C3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819C5"/>
    <w:rsid w:val="006B01E8"/>
    <w:rsid w:val="006C1AEA"/>
    <w:rsid w:val="006E1DDF"/>
    <w:rsid w:val="006F77E3"/>
    <w:rsid w:val="0072367A"/>
    <w:rsid w:val="007543D7"/>
    <w:rsid w:val="00754B77"/>
    <w:rsid w:val="00754F36"/>
    <w:rsid w:val="007702A5"/>
    <w:rsid w:val="007C6965"/>
    <w:rsid w:val="00803089"/>
    <w:rsid w:val="00816483"/>
    <w:rsid w:val="0086078F"/>
    <w:rsid w:val="0086782D"/>
    <w:rsid w:val="0089540E"/>
    <w:rsid w:val="008A0375"/>
    <w:rsid w:val="008B05BE"/>
    <w:rsid w:val="008B2184"/>
    <w:rsid w:val="008E485D"/>
    <w:rsid w:val="00920953"/>
    <w:rsid w:val="00923C23"/>
    <w:rsid w:val="0093722B"/>
    <w:rsid w:val="00953D92"/>
    <w:rsid w:val="00983213"/>
    <w:rsid w:val="00986BDB"/>
    <w:rsid w:val="00987E0A"/>
    <w:rsid w:val="00991926"/>
    <w:rsid w:val="009A1B7B"/>
    <w:rsid w:val="009B761F"/>
    <w:rsid w:val="009D10F3"/>
    <w:rsid w:val="009E70FA"/>
    <w:rsid w:val="00A11DFA"/>
    <w:rsid w:val="00A179A1"/>
    <w:rsid w:val="00A369DF"/>
    <w:rsid w:val="00A65AD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0557"/>
    <w:rsid w:val="00C8C361"/>
    <w:rsid w:val="00CD163E"/>
    <w:rsid w:val="00CF7CC3"/>
    <w:rsid w:val="00D17014"/>
    <w:rsid w:val="00D50DDC"/>
    <w:rsid w:val="00D56160"/>
    <w:rsid w:val="00D77D5F"/>
    <w:rsid w:val="00DA53B4"/>
    <w:rsid w:val="00DA70E8"/>
    <w:rsid w:val="00DB0AE9"/>
    <w:rsid w:val="00DC2C5E"/>
    <w:rsid w:val="00DC5657"/>
    <w:rsid w:val="00DE1C13"/>
    <w:rsid w:val="00DE67B4"/>
    <w:rsid w:val="00E01F2C"/>
    <w:rsid w:val="00E168B0"/>
    <w:rsid w:val="00E35E47"/>
    <w:rsid w:val="00E60DCD"/>
    <w:rsid w:val="00E80289"/>
    <w:rsid w:val="00E874CF"/>
    <w:rsid w:val="00EC3152"/>
    <w:rsid w:val="00EF7722"/>
    <w:rsid w:val="00F47C65"/>
    <w:rsid w:val="00F76425"/>
    <w:rsid w:val="00F86731"/>
    <w:rsid w:val="00FA0037"/>
    <w:rsid w:val="00FA3CFC"/>
    <w:rsid w:val="00FA5927"/>
    <w:rsid w:val="00FA6423"/>
    <w:rsid w:val="00FB57AC"/>
    <w:rsid w:val="00FD1ACA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6F90D651-F283-4DC1-B682-9C0A0189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7" ma:contentTypeDescription="Een nieuw document maken." ma:contentTypeScope="" ma:versionID="766daa1aafd0c5eac000404e02cf5a76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5e2574012450051b7f2eed84f3f961dd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Zaaknr" minOccurs="0"/>
                <xsd:element ref="ns2:Inkoper" minOccurs="0"/>
                <xsd:element ref="ns2: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Zaaknr" ma:index="12" nillable="true" ma:displayName="Zaaknr" ma:format="Dropdown" ma:internalName="Zaaknr">
      <xsd:simpleType>
        <xsd:restriction base="dms:Text">
          <xsd:maxLength value="255"/>
        </xsd:restriction>
      </xsd:simpleType>
    </xsd:element>
    <xsd:element name="Inkoper" ma:index="13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format="Dropdown" ma:internalName="Status">
      <xsd:simpleType>
        <xsd:restriction base="dms:Choice">
          <xsd:enumeration value="Voorbereidingsfase"/>
          <xsd:enumeration value="Aanbestedingsfase"/>
          <xsd:enumeration value="Aandacht nodig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Zaaknr xmlns="6d51f16b-6971-42bd-ad33-5e2bb52cb201" xsi:nil="true"/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C840F-0B37-4BF0-A472-2CA8CBE9A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6df1eab6-74e0-4ee5-86d3-bdb448cb5763"/>
    <ds:schemaRef ds:uri="bf09b948-2598-4eaa-99fc-5cdd25dc3d6d"/>
    <ds:schemaRef ds:uri="6d51f16b-6971-42bd-ad33-5e2bb52cb201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11</cp:revision>
  <cp:lastPrinted>2017-09-06T17:56:00Z</cp:lastPrinted>
  <dcterms:created xsi:type="dcterms:W3CDTF">2024-07-02T18:15:00Z</dcterms:created>
  <dcterms:modified xsi:type="dcterms:W3CDTF">2025-08-25T13:51:00Z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