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80CC" w14:textId="313D2441" w:rsidR="00981822" w:rsidRPr="005A4DCC" w:rsidRDefault="00991926" w:rsidP="005A4DCC">
      <w:pPr>
        <w:pStyle w:val="Kop2"/>
      </w:pPr>
      <w:bookmarkStart w:id="0" w:name="_Ref195619591"/>
      <w:bookmarkStart w:id="1" w:name="_Ref195620516"/>
      <w:r w:rsidRPr="005E1EF5">
        <w:t>Bijlage</w:t>
      </w:r>
      <w:bookmarkEnd w:id="0"/>
      <w:r w:rsidR="00C13C29">
        <w:t xml:space="preserve"> Referentie</w:t>
      </w:r>
      <w:r w:rsidR="0001696E">
        <w:t>formulier</w:t>
      </w:r>
      <w:bookmarkStart w:id="2" w:name="_Hlk59019676"/>
      <w:bookmarkEnd w:id="1"/>
    </w:p>
    <w:p w14:paraId="4270D65F" w14:textId="77777777" w:rsidR="00981822" w:rsidRPr="00981822" w:rsidRDefault="00981822" w:rsidP="00981822">
      <w:pPr>
        <w:tabs>
          <w:tab w:val="center" w:pos="4536"/>
          <w:tab w:val="right" w:pos="9299"/>
        </w:tabs>
        <w:spacing w:line="240" w:lineRule="auto"/>
        <w:rPr>
          <w:rFonts w:ascii="Plus Jakarta Sans" w:hAnsi="Plus Jakarta Sans"/>
          <w:i/>
          <w:szCs w:val="20"/>
        </w:rPr>
      </w:pPr>
    </w:p>
    <w:bookmarkEnd w:id="2"/>
    <w:p w14:paraId="7DDCC031" w14:textId="5190DB5E" w:rsidR="00981822" w:rsidRPr="00981822" w:rsidRDefault="00981822" w:rsidP="00981822">
      <w:pPr>
        <w:rPr>
          <w:rFonts w:ascii="Plus Jakarta Sans" w:hAnsi="Plus Jakarta Sans"/>
          <w:szCs w:val="20"/>
        </w:rPr>
      </w:pPr>
      <w:r w:rsidRPr="00981822">
        <w:rPr>
          <w:rFonts w:ascii="Plus Jakarta Sans" w:hAnsi="Plus Jakarta Sans"/>
          <w:szCs w:val="20"/>
        </w:rPr>
        <w:t xml:space="preserve">U gebruikt voor het opgeven van </w:t>
      </w:r>
      <w:r w:rsidR="00826CDA">
        <w:rPr>
          <w:rFonts w:ascii="Plus Jakarta Sans" w:hAnsi="Plus Jakarta Sans"/>
          <w:szCs w:val="20"/>
        </w:rPr>
        <w:t>uw</w:t>
      </w:r>
      <w:r w:rsidRPr="00981822">
        <w:rPr>
          <w:rFonts w:ascii="Plus Jakarta Sans" w:hAnsi="Plus Jakarta Sans"/>
          <w:szCs w:val="20"/>
        </w:rPr>
        <w:t xml:space="preserve"> referentie</w:t>
      </w:r>
      <w:r w:rsidR="007C1F39">
        <w:rPr>
          <w:rFonts w:ascii="Plus Jakarta Sans" w:hAnsi="Plus Jakarta Sans"/>
          <w:szCs w:val="20"/>
        </w:rPr>
        <w:t>project</w:t>
      </w:r>
      <w:r w:rsidRPr="00981822">
        <w:rPr>
          <w:rFonts w:ascii="Plus Jakarta Sans" w:hAnsi="Plus Jakarta Sans"/>
          <w:szCs w:val="20"/>
        </w:rPr>
        <w:t>(en) dit referentieformulier. Gebruik per referentie</w:t>
      </w:r>
      <w:r w:rsidR="007C1F39">
        <w:rPr>
          <w:rFonts w:ascii="Plus Jakarta Sans" w:hAnsi="Plus Jakarta Sans"/>
          <w:szCs w:val="20"/>
        </w:rPr>
        <w:t>project</w:t>
      </w:r>
      <w:r w:rsidRPr="00981822">
        <w:rPr>
          <w:rFonts w:ascii="Plus Jakarta Sans" w:hAnsi="Plus Jakarta Sans"/>
          <w:szCs w:val="20"/>
        </w:rPr>
        <w:t xml:space="preserve"> één formulier. </w:t>
      </w:r>
    </w:p>
    <w:p w14:paraId="18C61529" w14:textId="77777777" w:rsidR="00981822" w:rsidRPr="00981822" w:rsidRDefault="00981822" w:rsidP="00981822">
      <w:pPr>
        <w:rPr>
          <w:rFonts w:ascii="Plus Jakarta Sans" w:hAnsi="Plus Jakarta Sans"/>
          <w:szCs w:val="20"/>
        </w:rPr>
      </w:pPr>
    </w:p>
    <w:tbl>
      <w:tblPr>
        <w:tblStyle w:val="Tabelraster"/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3"/>
        <w:gridCol w:w="1808"/>
        <w:gridCol w:w="5103"/>
      </w:tblGrid>
      <w:tr w:rsidR="00981822" w:rsidRPr="00981822" w14:paraId="5A91FDCE" w14:textId="77777777" w:rsidTr="00017297">
        <w:tc>
          <w:tcPr>
            <w:tcW w:w="4111" w:type="dxa"/>
            <w:gridSpan w:val="2"/>
          </w:tcPr>
          <w:p w14:paraId="02267507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Naam van de referent</w:t>
            </w:r>
          </w:p>
        </w:tc>
        <w:tc>
          <w:tcPr>
            <w:tcW w:w="5103" w:type="dxa"/>
          </w:tcPr>
          <w:p w14:paraId="18644AB0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  <w:highlight w:val="yellow"/>
              </w:rPr>
            </w:pPr>
          </w:p>
        </w:tc>
      </w:tr>
      <w:tr w:rsidR="00981822" w:rsidRPr="00981822" w14:paraId="10F3E9D1" w14:textId="77777777" w:rsidTr="00017297">
        <w:tc>
          <w:tcPr>
            <w:tcW w:w="4111" w:type="dxa"/>
            <w:gridSpan w:val="2"/>
          </w:tcPr>
          <w:p w14:paraId="2DC2BDB3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Contactpersoon en functie</w:t>
            </w:r>
          </w:p>
        </w:tc>
        <w:tc>
          <w:tcPr>
            <w:tcW w:w="5103" w:type="dxa"/>
          </w:tcPr>
          <w:p w14:paraId="22F44B27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3F426D40" w14:textId="77777777" w:rsidTr="00017297">
        <w:tc>
          <w:tcPr>
            <w:tcW w:w="4111" w:type="dxa"/>
            <w:gridSpan w:val="2"/>
          </w:tcPr>
          <w:p w14:paraId="785DB7D0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Telefoonnummer</w:t>
            </w:r>
          </w:p>
        </w:tc>
        <w:tc>
          <w:tcPr>
            <w:tcW w:w="5103" w:type="dxa"/>
          </w:tcPr>
          <w:p w14:paraId="3E618BF1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310572E4" w14:textId="77777777" w:rsidTr="00017297">
        <w:tc>
          <w:tcPr>
            <w:tcW w:w="4111" w:type="dxa"/>
            <w:gridSpan w:val="2"/>
          </w:tcPr>
          <w:p w14:paraId="7265FBC6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E-mail</w:t>
            </w:r>
          </w:p>
        </w:tc>
        <w:tc>
          <w:tcPr>
            <w:tcW w:w="5103" w:type="dxa"/>
          </w:tcPr>
          <w:p w14:paraId="4D78DEBA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66DE955E" w14:textId="77777777" w:rsidTr="00017297">
        <w:tc>
          <w:tcPr>
            <w:tcW w:w="4111" w:type="dxa"/>
            <w:gridSpan w:val="2"/>
          </w:tcPr>
          <w:p w14:paraId="39156F31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</w:p>
        </w:tc>
        <w:tc>
          <w:tcPr>
            <w:tcW w:w="5103" w:type="dxa"/>
          </w:tcPr>
          <w:p w14:paraId="065786E4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117ED1A9" w14:textId="77777777" w:rsidTr="00017297">
        <w:trPr>
          <w:trHeight w:val="300"/>
        </w:trPr>
        <w:tc>
          <w:tcPr>
            <w:tcW w:w="4111" w:type="dxa"/>
            <w:gridSpan w:val="2"/>
          </w:tcPr>
          <w:p w14:paraId="04152E5D" w14:textId="77AC3201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Betreft Kerncompetentie(s)</w:t>
            </w:r>
            <w:r w:rsidR="00AD6C62">
              <w:rPr>
                <w:rFonts w:ascii="Plus Jakarta Sans" w:hAnsi="Plus Jakarta Sans"/>
                <w:szCs w:val="20"/>
              </w:rPr>
              <w:t>/ Selectiecriterium</w:t>
            </w:r>
          </w:p>
        </w:tc>
        <w:tc>
          <w:tcPr>
            <w:tcW w:w="5103" w:type="dxa"/>
          </w:tcPr>
          <w:p w14:paraId="3BA058E3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B30092" w:rsidRPr="00981822" w14:paraId="42E2EE8D" w14:textId="77777777" w:rsidTr="00017297">
        <w:tc>
          <w:tcPr>
            <w:tcW w:w="2303" w:type="dxa"/>
          </w:tcPr>
          <w:p w14:paraId="5DCB3522" w14:textId="77777777" w:rsidR="00B30092" w:rsidRDefault="00B3009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Omschrijving van de opdracht</w:t>
            </w:r>
          </w:p>
        </w:tc>
        <w:tc>
          <w:tcPr>
            <w:tcW w:w="1808" w:type="dxa"/>
          </w:tcPr>
          <w:p w14:paraId="3D210775" w14:textId="15CC6855" w:rsidR="00B30092" w:rsidRDefault="00B3009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</w:p>
        </w:tc>
        <w:tc>
          <w:tcPr>
            <w:tcW w:w="5103" w:type="dxa"/>
          </w:tcPr>
          <w:p w14:paraId="6BC6C0E4" w14:textId="3BD3884F" w:rsidR="00B30092" w:rsidRPr="00981822" w:rsidRDefault="00B30092" w:rsidP="00FE1E4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6B4692FA" w14:textId="77777777" w:rsidTr="00017297">
        <w:tc>
          <w:tcPr>
            <w:tcW w:w="4111" w:type="dxa"/>
            <w:gridSpan w:val="2"/>
          </w:tcPr>
          <w:p w14:paraId="16E67DA7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 xml:space="preserve">Opdracht uitgevoerd in combinatie? </w:t>
            </w:r>
          </w:p>
          <w:p w14:paraId="236F2EC2" w14:textId="77777777" w:rsidR="00981822" w:rsidRPr="00981822" w:rsidRDefault="00981822" w:rsidP="00017297">
            <w:pPr>
              <w:numPr>
                <w:ilvl w:val="0"/>
                <w:numId w:val="13"/>
              </w:num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Zo ja, benoem welke onderdelen van de opdracht door u zijn/ worden uitgevoerd?</w:t>
            </w:r>
          </w:p>
        </w:tc>
        <w:tc>
          <w:tcPr>
            <w:tcW w:w="5103" w:type="dxa"/>
          </w:tcPr>
          <w:p w14:paraId="7B61A010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204B48B1" w14:textId="77777777" w:rsidTr="00017297">
        <w:tc>
          <w:tcPr>
            <w:tcW w:w="4111" w:type="dxa"/>
            <w:gridSpan w:val="2"/>
          </w:tcPr>
          <w:p w14:paraId="0D8162C1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Omvang van de opdracht</w:t>
            </w:r>
          </w:p>
          <w:p w14:paraId="37B6492D" w14:textId="77777777" w:rsidR="00981822" w:rsidRPr="005A4DCC" w:rsidRDefault="00981822" w:rsidP="00017297">
            <w:pPr>
              <w:pStyle w:val="Lijstalinea"/>
              <w:numPr>
                <w:ilvl w:val="0"/>
                <w:numId w:val="13"/>
              </w:numPr>
              <w:ind w:left="142" w:right="137"/>
              <w:rPr>
                <w:rFonts w:ascii="Plus Jakarta Sans" w:hAnsi="Plus Jakarta Sans"/>
                <w:szCs w:val="20"/>
              </w:rPr>
            </w:pPr>
            <w:r w:rsidRPr="005A4DCC">
              <w:rPr>
                <w:rFonts w:ascii="Plus Jakarta Sans" w:hAnsi="Plus Jakarta Sans"/>
                <w:szCs w:val="20"/>
              </w:rPr>
              <w:t>Als u gebruik maakt van een nog niet (geheel) afgeronde opdracht mogen alleen de werkelijk behaalde resultaten van de lopende overeenkomst worden opgegeven.</w:t>
            </w:r>
          </w:p>
        </w:tc>
        <w:tc>
          <w:tcPr>
            <w:tcW w:w="5103" w:type="dxa"/>
          </w:tcPr>
          <w:p w14:paraId="67220CA0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12128658" w14:textId="77777777" w:rsidTr="00017297">
        <w:tc>
          <w:tcPr>
            <w:tcW w:w="4111" w:type="dxa"/>
            <w:gridSpan w:val="2"/>
          </w:tcPr>
          <w:p w14:paraId="03307DBB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</w:p>
        </w:tc>
        <w:tc>
          <w:tcPr>
            <w:tcW w:w="5103" w:type="dxa"/>
          </w:tcPr>
          <w:p w14:paraId="765410B9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7EED80A9" w14:textId="77777777" w:rsidTr="00017297">
        <w:tc>
          <w:tcPr>
            <w:tcW w:w="4111" w:type="dxa"/>
            <w:gridSpan w:val="2"/>
          </w:tcPr>
          <w:p w14:paraId="6BB88F32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Startdatum opdracht</w:t>
            </w:r>
          </w:p>
        </w:tc>
        <w:tc>
          <w:tcPr>
            <w:tcW w:w="5103" w:type="dxa"/>
          </w:tcPr>
          <w:p w14:paraId="225A57F8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73903C2A" w14:textId="77777777" w:rsidTr="00017297">
        <w:tc>
          <w:tcPr>
            <w:tcW w:w="4111" w:type="dxa"/>
            <w:gridSpan w:val="2"/>
          </w:tcPr>
          <w:p w14:paraId="786DBCBE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 xml:space="preserve">Einddatum opdracht </w:t>
            </w:r>
          </w:p>
        </w:tc>
        <w:tc>
          <w:tcPr>
            <w:tcW w:w="5103" w:type="dxa"/>
          </w:tcPr>
          <w:p w14:paraId="24EEADDA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7C293DF0" w14:textId="77777777" w:rsidTr="00017297">
        <w:tc>
          <w:tcPr>
            <w:tcW w:w="4111" w:type="dxa"/>
            <w:gridSpan w:val="2"/>
          </w:tcPr>
          <w:p w14:paraId="7F610B65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</w:p>
        </w:tc>
        <w:tc>
          <w:tcPr>
            <w:tcW w:w="5103" w:type="dxa"/>
          </w:tcPr>
          <w:p w14:paraId="48FF1083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07F0FFFF" w14:textId="77777777" w:rsidTr="00017297">
        <w:tc>
          <w:tcPr>
            <w:tcW w:w="4111" w:type="dxa"/>
            <w:gridSpan w:val="2"/>
          </w:tcPr>
          <w:p w14:paraId="553A23E9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Naam Inschrijver</w:t>
            </w:r>
          </w:p>
        </w:tc>
        <w:tc>
          <w:tcPr>
            <w:tcW w:w="5103" w:type="dxa"/>
          </w:tcPr>
          <w:p w14:paraId="32808813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  <w:tr w:rsidR="00981822" w:rsidRPr="00981822" w14:paraId="33F558ED" w14:textId="77777777" w:rsidTr="00017297">
        <w:tc>
          <w:tcPr>
            <w:tcW w:w="4111" w:type="dxa"/>
            <w:gridSpan w:val="2"/>
          </w:tcPr>
          <w:p w14:paraId="43998ADD" w14:textId="77777777" w:rsidR="00981822" w:rsidRPr="00981822" w:rsidRDefault="00981822" w:rsidP="00017297">
            <w:pPr>
              <w:ind w:left="142" w:right="137"/>
              <w:rPr>
                <w:rFonts w:ascii="Plus Jakarta Sans" w:hAnsi="Plus Jakarta Sans"/>
                <w:szCs w:val="20"/>
              </w:rPr>
            </w:pPr>
            <w:r w:rsidRPr="00981822">
              <w:rPr>
                <w:rFonts w:ascii="Plus Jakarta Sans" w:hAnsi="Plus Jakarta Sans"/>
                <w:szCs w:val="20"/>
              </w:rPr>
              <w:t>Datum</w:t>
            </w:r>
          </w:p>
        </w:tc>
        <w:tc>
          <w:tcPr>
            <w:tcW w:w="5103" w:type="dxa"/>
          </w:tcPr>
          <w:p w14:paraId="74712715" w14:textId="77777777" w:rsidR="00981822" w:rsidRPr="00981822" w:rsidRDefault="00981822" w:rsidP="00981822">
            <w:pPr>
              <w:rPr>
                <w:rFonts w:ascii="Plus Jakarta Sans" w:hAnsi="Plus Jakarta Sans"/>
                <w:szCs w:val="20"/>
              </w:rPr>
            </w:pPr>
          </w:p>
        </w:tc>
      </w:tr>
    </w:tbl>
    <w:p w14:paraId="66613F28" w14:textId="77777777" w:rsidR="00981822" w:rsidRPr="00981822" w:rsidRDefault="00981822" w:rsidP="00981822">
      <w:pPr>
        <w:rPr>
          <w:rFonts w:ascii="Plus Jakarta Sans" w:hAnsi="Plus Jakarta Sans"/>
          <w:szCs w:val="20"/>
        </w:rPr>
      </w:pPr>
    </w:p>
    <w:p w14:paraId="70C464F5" w14:textId="3BC0D12D" w:rsidR="00D43A09" w:rsidRPr="00981822" w:rsidRDefault="00981822" w:rsidP="00981822">
      <w:pPr>
        <w:rPr>
          <w:rFonts w:ascii="Plus Jakarta Sans" w:hAnsi="Plus Jakarta Sans"/>
          <w:szCs w:val="20"/>
        </w:rPr>
      </w:pPr>
      <w:r w:rsidRPr="00981822">
        <w:rPr>
          <w:rFonts w:ascii="Plus Jakarta Sans" w:hAnsi="Plus Jakarta Sans"/>
          <w:szCs w:val="20"/>
        </w:rPr>
        <w:t>We behouden ons het recht voor om de door u opgegeven referentie(s) op juistheid en volledigheid te controleren. Ook kunnen wij zonder tussenkomst en/of toestemming van u contact opnemen met één of meer referenties</w:t>
      </w:r>
    </w:p>
    <w:sectPr w:rsidR="00D43A09" w:rsidRPr="00981822" w:rsidSect="001540F5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1702" w:right="1021" w:bottom="794" w:left="158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DB5F" w14:textId="77777777" w:rsidR="00A7249C" w:rsidRDefault="00A7249C" w:rsidP="00C13F97">
      <w:pPr>
        <w:spacing w:line="240" w:lineRule="auto"/>
      </w:pPr>
      <w:r>
        <w:separator/>
      </w:r>
    </w:p>
  </w:endnote>
  <w:endnote w:type="continuationSeparator" w:id="0">
    <w:p w14:paraId="49841D3A" w14:textId="77777777" w:rsidR="00A7249C" w:rsidRDefault="00A7249C" w:rsidP="00C13F97">
      <w:pPr>
        <w:spacing w:line="240" w:lineRule="auto"/>
      </w:pPr>
      <w:r>
        <w:continuationSeparator/>
      </w:r>
    </w:p>
  </w:endnote>
  <w:endnote w:type="continuationNotice" w:id="1">
    <w:p w14:paraId="07807BE4" w14:textId="77777777" w:rsidR="00A7249C" w:rsidRDefault="00A7249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san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8C71E7" w:rsidRPr="00EE699C" w14:paraId="37E2FE48" w14:textId="77777777" w:rsidTr="004C76A7">
      <w:tc>
        <w:tcPr>
          <w:tcW w:w="8647" w:type="dxa"/>
        </w:tcPr>
        <w:p w14:paraId="63441900" w14:textId="7BD0C1A7" w:rsidR="008C71E7" w:rsidRPr="00EE699C" w:rsidRDefault="008C71E7" w:rsidP="00FF2384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</w:rPr>
          </w:pP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>STYLEREF  RapportTitel  \* MERGEFORMAT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Bijlage Begrippenlijst</w:t>
          </w:r>
          <w:r w:rsidRPr="00EE699C">
            <w:rPr>
              <w:rFonts w:ascii="Trebuchet MS" w:hAnsi="Trebuchet MS"/>
              <w:noProof/>
            </w:rPr>
            <w:fldChar w:fldCharType="end"/>
          </w:r>
        </w:p>
      </w:tc>
      <w:tc>
        <w:tcPr>
          <w:tcW w:w="652" w:type="dxa"/>
        </w:tcPr>
        <w:p w14:paraId="4680023F" w14:textId="5A08F73A" w:rsidR="008C71E7" w:rsidRPr="00EE699C" w:rsidRDefault="008C71E7" w:rsidP="00FF2384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</w:rPr>
          </w:pP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 xml:space="preserve"> PAGE  \* Arabic  \* MERGEFORMAT 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2</w:t>
          </w:r>
          <w:r w:rsidRPr="00EE699C">
            <w:rPr>
              <w:rFonts w:ascii="Trebuchet MS" w:hAnsi="Trebuchet MS"/>
            </w:rPr>
            <w:fldChar w:fldCharType="end"/>
          </w:r>
          <w:r w:rsidRPr="00EE699C">
            <w:rPr>
              <w:rFonts w:ascii="Trebuchet MS" w:hAnsi="Trebuchet MS"/>
            </w:rPr>
            <w:t>/</w:t>
          </w: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>NUMPAGES   \* MERGEFORMAT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2</w:t>
          </w:r>
          <w:r w:rsidRPr="00EE699C">
            <w:rPr>
              <w:rFonts w:ascii="Trebuchet MS" w:hAnsi="Trebuchet MS"/>
              <w:noProof/>
            </w:rPr>
            <w:fldChar w:fldCharType="end"/>
          </w:r>
        </w:p>
      </w:tc>
    </w:tr>
  </w:tbl>
  <w:p w14:paraId="22CFF7E4" w14:textId="77777777" w:rsidR="008C71E7" w:rsidRPr="00EE699C" w:rsidRDefault="008C71E7" w:rsidP="00C24BCF">
    <w:pPr>
      <w:pStyle w:val="Voettekst"/>
      <w:rPr>
        <w:rFonts w:ascii="Trebuchet MS" w:hAnsi="Trebuchet M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8C71E7" w:rsidRPr="0040062A" w14:paraId="5C7030DD" w14:textId="77777777" w:rsidTr="002D1401">
      <w:tc>
        <w:tcPr>
          <w:tcW w:w="8647" w:type="dxa"/>
          <w:tcBorders>
            <w:top w:val="single" w:sz="4" w:space="0" w:color="auto"/>
          </w:tcBorders>
        </w:tcPr>
        <w:p w14:paraId="77D2F1C3" w14:textId="67765DEE" w:rsidR="008C71E7" w:rsidRPr="0040062A" w:rsidRDefault="0001696E" w:rsidP="00FF2384">
          <w:pPr>
            <w:pStyle w:val="Voettekst"/>
            <w:tabs>
              <w:tab w:val="clear" w:pos="4536"/>
              <w:tab w:val="clear" w:pos="9299"/>
            </w:tabs>
            <w:rPr>
              <w:rFonts w:ascii="Plus Jakarta Sans" w:hAnsi="Plus Jakarta Sans"/>
              <w:noProof/>
              <w:sz w:val="16"/>
              <w:szCs w:val="16"/>
            </w:rPr>
          </w:pPr>
          <w:r>
            <w:rPr>
              <w:rFonts w:ascii="Plus Jakarta Sans" w:hAnsi="Plus Jakarta Sans"/>
              <w:noProof/>
              <w:sz w:val="16"/>
              <w:szCs w:val="16"/>
            </w:rPr>
            <w:fldChar w:fldCharType="begin"/>
          </w:r>
          <w:r>
            <w:rPr>
              <w:rFonts w:ascii="Plus Jakarta Sans" w:hAnsi="Plus Jakarta Sans"/>
              <w:noProof/>
              <w:sz w:val="16"/>
              <w:szCs w:val="16"/>
            </w:rPr>
            <w:instrText xml:space="preserve"> REF _Ref195620516 \h </w:instrText>
          </w:r>
          <w:r>
            <w:rPr>
              <w:rFonts w:ascii="Plus Jakarta Sans" w:hAnsi="Plus Jakarta Sans"/>
              <w:noProof/>
              <w:sz w:val="16"/>
              <w:szCs w:val="16"/>
            </w:rPr>
          </w:r>
          <w:r>
            <w:rPr>
              <w:rFonts w:ascii="Plus Jakarta Sans" w:hAnsi="Plus Jakarta Sans"/>
              <w:noProof/>
              <w:sz w:val="16"/>
              <w:szCs w:val="16"/>
            </w:rPr>
            <w:fldChar w:fldCharType="separate"/>
          </w:r>
          <w:r w:rsidRPr="005E1EF5">
            <w:t>Bijlage</w:t>
          </w:r>
          <w:r>
            <w:t xml:space="preserve"> Referentieformulier</w:t>
          </w:r>
          <w:r>
            <w:rPr>
              <w:rFonts w:ascii="Plus Jakarta Sans" w:hAnsi="Plus Jakarta San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  <w:tcBorders>
            <w:top w:val="single" w:sz="4" w:space="0" w:color="auto"/>
          </w:tcBorders>
        </w:tcPr>
        <w:p w14:paraId="7291BF98" w14:textId="4570144A" w:rsidR="008C71E7" w:rsidRPr="0040062A" w:rsidRDefault="008C71E7" w:rsidP="00FF2384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Plus Jakarta Sans" w:hAnsi="Plus Jakarta Sans"/>
              <w:sz w:val="16"/>
              <w:szCs w:val="16"/>
            </w:rPr>
          </w:pPr>
          <w:r w:rsidRPr="0040062A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40062A">
            <w:rPr>
              <w:rFonts w:ascii="Plus Jakarta Sans" w:hAnsi="Plus Jakarta Sans"/>
              <w:sz w:val="16"/>
              <w:szCs w:val="16"/>
            </w:rPr>
            <w:instrText xml:space="preserve"> PAGE  \* Arabic  \* MERGEFORMAT </w:instrText>
          </w:r>
          <w:r w:rsidRPr="0040062A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566972" w:rsidRPr="0040062A">
            <w:rPr>
              <w:rFonts w:ascii="Plus Jakarta Sans" w:hAnsi="Plus Jakarta Sans"/>
              <w:noProof/>
              <w:sz w:val="16"/>
              <w:szCs w:val="16"/>
            </w:rPr>
            <w:t>2</w:t>
          </w:r>
          <w:r w:rsidRPr="0040062A">
            <w:rPr>
              <w:rFonts w:ascii="Plus Jakarta Sans" w:hAnsi="Plus Jakarta Sans"/>
              <w:sz w:val="16"/>
              <w:szCs w:val="16"/>
            </w:rPr>
            <w:fldChar w:fldCharType="end"/>
          </w:r>
          <w:r w:rsidRPr="0040062A">
            <w:rPr>
              <w:rFonts w:ascii="Plus Jakarta Sans" w:hAnsi="Plus Jakarta Sans"/>
              <w:sz w:val="16"/>
              <w:szCs w:val="16"/>
            </w:rPr>
            <w:t>/</w:t>
          </w:r>
          <w:r w:rsidRPr="0040062A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40062A">
            <w:rPr>
              <w:rFonts w:ascii="Plus Jakarta Sans" w:hAnsi="Plus Jakarta Sans"/>
              <w:sz w:val="16"/>
              <w:szCs w:val="16"/>
            </w:rPr>
            <w:instrText>NUMPAGES   \* MERGEFORMAT</w:instrText>
          </w:r>
          <w:r w:rsidRPr="0040062A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566972" w:rsidRPr="0040062A">
            <w:rPr>
              <w:rFonts w:ascii="Plus Jakarta Sans" w:hAnsi="Plus Jakarta Sans"/>
              <w:noProof/>
              <w:sz w:val="16"/>
              <w:szCs w:val="16"/>
            </w:rPr>
            <w:t>2</w:t>
          </w:r>
          <w:r w:rsidRPr="0040062A">
            <w:rPr>
              <w:rFonts w:ascii="Plus Jakarta Sans" w:hAnsi="Plus Jakarta Sans"/>
              <w:noProof/>
              <w:sz w:val="16"/>
              <w:szCs w:val="16"/>
            </w:rPr>
            <w:fldChar w:fldCharType="end"/>
          </w:r>
        </w:p>
      </w:tc>
    </w:tr>
  </w:tbl>
  <w:p w14:paraId="711044CB" w14:textId="77777777" w:rsidR="008C71E7" w:rsidRPr="00B361A4" w:rsidRDefault="008C71E7" w:rsidP="00986BDB">
    <w:pPr>
      <w:pStyle w:val="Voettekst"/>
      <w:rPr>
        <w:rFonts w:ascii="Trebuchet MS" w:hAnsi="Trebuchet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8C71E7" w:rsidRPr="00EE699C" w14:paraId="115E16C4" w14:textId="77777777" w:rsidTr="004C76A7">
      <w:tc>
        <w:tcPr>
          <w:tcW w:w="8647" w:type="dxa"/>
        </w:tcPr>
        <w:p w14:paraId="5581CAB5" w14:textId="437E754E" w:rsidR="008C71E7" w:rsidRPr="00EE699C" w:rsidRDefault="008C71E7" w:rsidP="00FF2384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</w:rPr>
          </w:pP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>STYLEREF  RapportTitel  \* MERGEFORMAT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Bijlage Begrippenlijst</w:t>
          </w:r>
          <w:r w:rsidRPr="00EE699C">
            <w:rPr>
              <w:rFonts w:ascii="Trebuchet MS" w:hAnsi="Trebuchet MS"/>
              <w:noProof/>
            </w:rPr>
            <w:fldChar w:fldCharType="end"/>
          </w:r>
        </w:p>
      </w:tc>
      <w:tc>
        <w:tcPr>
          <w:tcW w:w="652" w:type="dxa"/>
        </w:tcPr>
        <w:p w14:paraId="6F4A52F9" w14:textId="29861C75" w:rsidR="008C71E7" w:rsidRPr="00EE699C" w:rsidRDefault="008C71E7" w:rsidP="00FF2384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</w:rPr>
          </w:pP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 xml:space="preserve"> PAGE  \* Arabic  \* MERGEFORMAT 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1</w:t>
          </w:r>
          <w:r w:rsidRPr="00EE699C">
            <w:rPr>
              <w:rFonts w:ascii="Trebuchet MS" w:hAnsi="Trebuchet MS"/>
            </w:rPr>
            <w:fldChar w:fldCharType="end"/>
          </w:r>
          <w:r w:rsidRPr="00EE699C">
            <w:rPr>
              <w:rFonts w:ascii="Trebuchet MS" w:hAnsi="Trebuchet MS"/>
            </w:rPr>
            <w:t>/</w:t>
          </w:r>
          <w:r w:rsidRPr="00EE699C">
            <w:rPr>
              <w:rFonts w:ascii="Trebuchet MS" w:hAnsi="Trebuchet MS"/>
            </w:rPr>
            <w:fldChar w:fldCharType="begin"/>
          </w:r>
          <w:r w:rsidRPr="00EE699C">
            <w:rPr>
              <w:rFonts w:ascii="Trebuchet MS" w:hAnsi="Trebuchet MS"/>
            </w:rPr>
            <w:instrText>NUMPAGES   \* MERGEFORMAT</w:instrText>
          </w:r>
          <w:r w:rsidRPr="00EE699C">
            <w:rPr>
              <w:rFonts w:ascii="Trebuchet MS" w:hAnsi="Trebuchet MS"/>
            </w:rPr>
            <w:fldChar w:fldCharType="separate"/>
          </w:r>
          <w:r>
            <w:rPr>
              <w:rFonts w:ascii="Trebuchet MS" w:hAnsi="Trebuchet MS"/>
              <w:noProof/>
            </w:rPr>
            <w:t>2</w:t>
          </w:r>
          <w:r w:rsidRPr="00EE699C">
            <w:rPr>
              <w:rFonts w:ascii="Trebuchet MS" w:hAnsi="Trebuchet MS"/>
              <w:noProof/>
            </w:rPr>
            <w:fldChar w:fldCharType="end"/>
          </w:r>
        </w:p>
      </w:tc>
    </w:tr>
  </w:tbl>
  <w:p w14:paraId="4F38265E" w14:textId="77777777" w:rsidR="008C71E7" w:rsidRPr="00EE699C" w:rsidRDefault="008C71E7">
    <w:pPr>
      <w:pStyle w:val="Voettekst"/>
      <w:rPr>
        <w:rFonts w:ascii="Trebuchet MS" w:hAnsi="Trebuchet M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399D5" w14:textId="77777777" w:rsidR="00A7249C" w:rsidRDefault="00A7249C" w:rsidP="00C13F97">
      <w:pPr>
        <w:spacing w:line="240" w:lineRule="auto"/>
      </w:pPr>
      <w:r>
        <w:separator/>
      </w:r>
    </w:p>
  </w:footnote>
  <w:footnote w:type="continuationSeparator" w:id="0">
    <w:p w14:paraId="1975C1A0" w14:textId="77777777" w:rsidR="00A7249C" w:rsidRDefault="00A7249C" w:rsidP="00C13F97">
      <w:pPr>
        <w:spacing w:line="240" w:lineRule="auto"/>
      </w:pPr>
      <w:r>
        <w:continuationSeparator/>
      </w:r>
    </w:p>
  </w:footnote>
  <w:footnote w:type="continuationNotice" w:id="1">
    <w:p w14:paraId="5691B68C" w14:textId="77777777" w:rsidR="00A7249C" w:rsidRDefault="00A7249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32BC" w14:textId="5B69DA9E" w:rsidR="008C71E7" w:rsidRDefault="00566972" w:rsidP="00566972">
    <w:pPr>
      <w:pStyle w:val="Koptekst"/>
      <w:tabs>
        <w:tab w:val="left" w:pos="8409"/>
        <w:tab w:val="right" w:pos="9297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0FB65BF" wp14:editId="1AE0751C">
          <wp:simplePos x="0" y="0"/>
          <wp:positionH relativeFrom="margin">
            <wp:align>right</wp:align>
          </wp:positionH>
          <wp:positionV relativeFrom="paragraph">
            <wp:posOffset>-214786</wp:posOffset>
          </wp:positionV>
          <wp:extent cx="1268083" cy="686507"/>
          <wp:effectExtent l="0" t="0" r="889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5" w15:restartNumberingAfterBreak="0">
    <w:nsid w:val="75144B65"/>
    <w:multiLevelType w:val="hybridMultilevel"/>
    <w:tmpl w:val="1E5631A4"/>
    <w:lvl w:ilvl="0" w:tplc="0413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671328707">
    <w:abstractNumId w:val="0"/>
  </w:num>
  <w:num w:numId="2" w16cid:durableId="1483932005">
    <w:abstractNumId w:val="6"/>
  </w:num>
  <w:num w:numId="3" w16cid:durableId="348410232">
    <w:abstractNumId w:val="2"/>
  </w:num>
  <w:num w:numId="4" w16cid:durableId="1081483622">
    <w:abstractNumId w:val="4"/>
  </w:num>
  <w:num w:numId="5" w16cid:durableId="1538616339">
    <w:abstractNumId w:val="2"/>
    <w:lvlOverride w:ilvl="0">
      <w:startOverride w:val="1"/>
    </w:lvlOverride>
  </w:num>
  <w:num w:numId="6" w16cid:durableId="733821212">
    <w:abstractNumId w:val="1"/>
  </w:num>
  <w:num w:numId="7" w16cid:durableId="225918081">
    <w:abstractNumId w:val="3"/>
  </w:num>
  <w:num w:numId="8" w16cid:durableId="1914772365">
    <w:abstractNumId w:val="2"/>
    <w:lvlOverride w:ilvl="0">
      <w:startOverride w:val="1"/>
    </w:lvlOverride>
  </w:num>
  <w:num w:numId="9" w16cid:durableId="1278828707">
    <w:abstractNumId w:val="2"/>
    <w:lvlOverride w:ilvl="0">
      <w:startOverride w:val="1"/>
    </w:lvlOverride>
  </w:num>
  <w:num w:numId="10" w16cid:durableId="1508901601">
    <w:abstractNumId w:val="4"/>
  </w:num>
  <w:num w:numId="11" w16cid:durableId="1426075613">
    <w:abstractNumId w:val="4"/>
  </w:num>
  <w:num w:numId="12" w16cid:durableId="1305114947">
    <w:abstractNumId w:val="4"/>
  </w:num>
  <w:num w:numId="13" w16cid:durableId="1706323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1696E"/>
    <w:rsid w:val="00017297"/>
    <w:rsid w:val="0002380E"/>
    <w:rsid w:val="0002594E"/>
    <w:rsid w:val="00031832"/>
    <w:rsid w:val="00056F1C"/>
    <w:rsid w:val="000742B1"/>
    <w:rsid w:val="00085D90"/>
    <w:rsid w:val="000A2948"/>
    <w:rsid w:val="000B0456"/>
    <w:rsid w:val="000B6ECA"/>
    <w:rsid w:val="000B77D3"/>
    <w:rsid w:val="000E508E"/>
    <w:rsid w:val="000F101C"/>
    <w:rsid w:val="000F4A15"/>
    <w:rsid w:val="001203E0"/>
    <w:rsid w:val="0013332D"/>
    <w:rsid w:val="001540F5"/>
    <w:rsid w:val="001642CE"/>
    <w:rsid w:val="001851A0"/>
    <w:rsid w:val="00196C91"/>
    <w:rsid w:val="001B1CE5"/>
    <w:rsid w:val="001D28D0"/>
    <w:rsid w:val="001E0C0A"/>
    <w:rsid w:val="001E3C7A"/>
    <w:rsid w:val="001E41BA"/>
    <w:rsid w:val="002018EB"/>
    <w:rsid w:val="00201D48"/>
    <w:rsid w:val="00203111"/>
    <w:rsid w:val="00214C2D"/>
    <w:rsid w:val="002403BE"/>
    <w:rsid w:val="00245C28"/>
    <w:rsid w:val="00257771"/>
    <w:rsid w:val="002A7D6B"/>
    <w:rsid w:val="002B40EF"/>
    <w:rsid w:val="002B71B6"/>
    <w:rsid w:val="002B7968"/>
    <w:rsid w:val="002C3234"/>
    <w:rsid w:val="002C6415"/>
    <w:rsid w:val="002D1401"/>
    <w:rsid w:val="002D7A5F"/>
    <w:rsid w:val="003073EA"/>
    <w:rsid w:val="0034668F"/>
    <w:rsid w:val="00376D03"/>
    <w:rsid w:val="003954F1"/>
    <w:rsid w:val="003B0135"/>
    <w:rsid w:val="003B6BBB"/>
    <w:rsid w:val="003D0C03"/>
    <w:rsid w:val="003D10FE"/>
    <w:rsid w:val="003D3852"/>
    <w:rsid w:val="003D53DC"/>
    <w:rsid w:val="0040062A"/>
    <w:rsid w:val="004016EB"/>
    <w:rsid w:val="00407A9D"/>
    <w:rsid w:val="00447C23"/>
    <w:rsid w:val="00447D85"/>
    <w:rsid w:val="00467059"/>
    <w:rsid w:val="004825C3"/>
    <w:rsid w:val="004B2019"/>
    <w:rsid w:val="004C0398"/>
    <w:rsid w:val="004C76A7"/>
    <w:rsid w:val="004D445A"/>
    <w:rsid w:val="00507E90"/>
    <w:rsid w:val="00521523"/>
    <w:rsid w:val="005451C0"/>
    <w:rsid w:val="00566972"/>
    <w:rsid w:val="0058051D"/>
    <w:rsid w:val="005821DD"/>
    <w:rsid w:val="00587E84"/>
    <w:rsid w:val="00591048"/>
    <w:rsid w:val="005A4DCC"/>
    <w:rsid w:val="005C2A23"/>
    <w:rsid w:val="005C3488"/>
    <w:rsid w:val="005C45E8"/>
    <w:rsid w:val="005C7C8C"/>
    <w:rsid w:val="005D4FF8"/>
    <w:rsid w:val="005E09B4"/>
    <w:rsid w:val="005E0EF0"/>
    <w:rsid w:val="005E1EF5"/>
    <w:rsid w:val="005F01EA"/>
    <w:rsid w:val="006019C1"/>
    <w:rsid w:val="00611172"/>
    <w:rsid w:val="00615815"/>
    <w:rsid w:val="00616D30"/>
    <w:rsid w:val="00630AC3"/>
    <w:rsid w:val="00641640"/>
    <w:rsid w:val="00642085"/>
    <w:rsid w:val="00661008"/>
    <w:rsid w:val="006923BE"/>
    <w:rsid w:val="006C1AEA"/>
    <w:rsid w:val="006F77E3"/>
    <w:rsid w:val="0070307F"/>
    <w:rsid w:val="007543D7"/>
    <w:rsid w:val="00754F36"/>
    <w:rsid w:val="007702A5"/>
    <w:rsid w:val="007C1F39"/>
    <w:rsid w:val="00810174"/>
    <w:rsid w:val="00816483"/>
    <w:rsid w:val="008219EA"/>
    <w:rsid w:val="008229BC"/>
    <w:rsid w:val="00826CDA"/>
    <w:rsid w:val="00835E72"/>
    <w:rsid w:val="008527C7"/>
    <w:rsid w:val="0086078F"/>
    <w:rsid w:val="00874927"/>
    <w:rsid w:val="0089540E"/>
    <w:rsid w:val="008A325E"/>
    <w:rsid w:val="008B05BE"/>
    <w:rsid w:val="008B4EB5"/>
    <w:rsid w:val="008C71E7"/>
    <w:rsid w:val="00923C23"/>
    <w:rsid w:val="0093722B"/>
    <w:rsid w:val="0095304F"/>
    <w:rsid w:val="00953D92"/>
    <w:rsid w:val="00981822"/>
    <w:rsid w:val="00983213"/>
    <w:rsid w:val="00986BDB"/>
    <w:rsid w:val="00991926"/>
    <w:rsid w:val="009A1B7B"/>
    <w:rsid w:val="009B761F"/>
    <w:rsid w:val="009D5441"/>
    <w:rsid w:val="00A014A0"/>
    <w:rsid w:val="00A107E7"/>
    <w:rsid w:val="00A179A1"/>
    <w:rsid w:val="00A369DF"/>
    <w:rsid w:val="00A70DD9"/>
    <w:rsid w:val="00A7249C"/>
    <w:rsid w:val="00AD66D0"/>
    <w:rsid w:val="00AD6C62"/>
    <w:rsid w:val="00AF73BB"/>
    <w:rsid w:val="00AF7513"/>
    <w:rsid w:val="00B039A0"/>
    <w:rsid w:val="00B201E6"/>
    <w:rsid w:val="00B30092"/>
    <w:rsid w:val="00B361A4"/>
    <w:rsid w:val="00B60330"/>
    <w:rsid w:val="00B8402F"/>
    <w:rsid w:val="00B92F20"/>
    <w:rsid w:val="00BB5F1F"/>
    <w:rsid w:val="00BC115D"/>
    <w:rsid w:val="00BC1350"/>
    <w:rsid w:val="00BD3C06"/>
    <w:rsid w:val="00BE33A2"/>
    <w:rsid w:val="00C06367"/>
    <w:rsid w:val="00C12028"/>
    <w:rsid w:val="00C13C29"/>
    <w:rsid w:val="00C13F97"/>
    <w:rsid w:val="00C22566"/>
    <w:rsid w:val="00C24BCF"/>
    <w:rsid w:val="00C457CD"/>
    <w:rsid w:val="00CD163E"/>
    <w:rsid w:val="00D053A7"/>
    <w:rsid w:val="00D17014"/>
    <w:rsid w:val="00D311B2"/>
    <w:rsid w:val="00D43427"/>
    <w:rsid w:val="00D43A09"/>
    <w:rsid w:val="00D50DDC"/>
    <w:rsid w:val="00D56160"/>
    <w:rsid w:val="00D71C01"/>
    <w:rsid w:val="00D77D5F"/>
    <w:rsid w:val="00DA4C47"/>
    <w:rsid w:val="00DA53B4"/>
    <w:rsid w:val="00DA70E8"/>
    <w:rsid w:val="00DB4D1B"/>
    <w:rsid w:val="00DE67B4"/>
    <w:rsid w:val="00E01F2C"/>
    <w:rsid w:val="00E168B0"/>
    <w:rsid w:val="00E45660"/>
    <w:rsid w:val="00E60DCD"/>
    <w:rsid w:val="00E71EC7"/>
    <w:rsid w:val="00E80289"/>
    <w:rsid w:val="00E85CC1"/>
    <w:rsid w:val="00EC3152"/>
    <w:rsid w:val="00EE35FC"/>
    <w:rsid w:val="00EE699C"/>
    <w:rsid w:val="00EF7722"/>
    <w:rsid w:val="00F015AA"/>
    <w:rsid w:val="00F47C65"/>
    <w:rsid w:val="00F729FB"/>
    <w:rsid w:val="00F76425"/>
    <w:rsid w:val="00FA0037"/>
    <w:rsid w:val="00FA1BA2"/>
    <w:rsid w:val="00FA3CFC"/>
    <w:rsid w:val="00FA5927"/>
    <w:rsid w:val="00FC6D38"/>
    <w:rsid w:val="00FE1E42"/>
    <w:rsid w:val="00FF2384"/>
    <w:rsid w:val="0602FC5A"/>
    <w:rsid w:val="07466A5F"/>
    <w:rsid w:val="07C37662"/>
    <w:rsid w:val="091E6549"/>
    <w:rsid w:val="09B14301"/>
    <w:rsid w:val="0FF6F242"/>
    <w:rsid w:val="1050EBCA"/>
    <w:rsid w:val="1344BA7B"/>
    <w:rsid w:val="14080173"/>
    <w:rsid w:val="1511405A"/>
    <w:rsid w:val="1563610B"/>
    <w:rsid w:val="182351B9"/>
    <w:rsid w:val="1A51F3C3"/>
    <w:rsid w:val="1AD846FA"/>
    <w:rsid w:val="1BA8A4FD"/>
    <w:rsid w:val="21C04862"/>
    <w:rsid w:val="22CA3082"/>
    <w:rsid w:val="22F2767F"/>
    <w:rsid w:val="2693B985"/>
    <w:rsid w:val="2947F82E"/>
    <w:rsid w:val="296AC848"/>
    <w:rsid w:val="2AB5B63B"/>
    <w:rsid w:val="31ED45AE"/>
    <w:rsid w:val="36790AA5"/>
    <w:rsid w:val="3ED7ECE0"/>
    <w:rsid w:val="3F3E8303"/>
    <w:rsid w:val="4762EF1B"/>
    <w:rsid w:val="48E9A2B4"/>
    <w:rsid w:val="49F17072"/>
    <w:rsid w:val="4AA99FA5"/>
    <w:rsid w:val="4B994BDF"/>
    <w:rsid w:val="520BB295"/>
    <w:rsid w:val="54FAAAA4"/>
    <w:rsid w:val="558AF45D"/>
    <w:rsid w:val="599889CD"/>
    <w:rsid w:val="59B44573"/>
    <w:rsid w:val="5B3A90C6"/>
    <w:rsid w:val="694F1294"/>
    <w:rsid w:val="6B4F23E0"/>
    <w:rsid w:val="7133D76B"/>
    <w:rsid w:val="713B6650"/>
    <w:rsid w:val="73004899"/>
    <w:rsid w:val="755F519B"/>
    <w:rsid w:val="77163BAD"/>
    <w:rsid w:val="7A2FCBEA"/>
    <w:rsid w:val="7A50A36C"/>
    <w:rsid w:val="7C983210"/>
    <w:rsid w:val="7F32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D2E30CC1-6BB4-4856-B623-C0953167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D66D0"/>
    <w:pPr>
      <w:keepNext/>
      <w:keepLines/>
      <w:framePr w:wrap="notBeside" w:vAnchor="text" w:hAnchor="text" w:y="-198"/>
      <w:numPr>
        <w:numId w:val="4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RapportTitel"/>
    <w:next w:val="Standaard"/>
    <w:link w:val="Kop2Char"/>
    <w:uiPriority w:val="9"/>
    <w:unhideWhenUsed/>
    <w:qFormat/>
    <w:rsid w:val="005E1EF5"/>
    <w:pPr>
      <w:outlineLvl w:val="1"/>
    </w:pPr>
    <w:rPr>
      <w:rFonts w:ascii="Plus Jakarta Sans" w:eastAsia="sans" w:hAnsi="Plus Jakarta Sans" w:cs="sans"/>
      <w:color w:val="auto"/>
      <w:sz w:val="48"/>
      <w:szCs w:val="4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4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AD66D0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5E1EF5"/>
    <w:rPr>
      <w:rFonts w:ascii="Plus Jakarta Sans" w:eastAsia="sans" w:hAnsi="Plus Jakarta Sans" w:cs="sans"/>
      <w:b/>
      <w:sz w:val="48"/>
      <w:szCs w:val="48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1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2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3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66D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D66D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D66D0"/>
    <w:rPr>
      <w:rFonts w:ascii="Arial" w:hAnsi="Arial"/>
      <w:sz w:val="20"/>
      <w:szCs w:val="20"/>
    </w:rPr>
  </w:style>
  <w:style w:type="paragraph" w:styleId="Revisie">
    <w:name w:val="Revision"/>
    <w:hidden/>
    <w:uiPriority w:val="99"/>
    <w:semiHidden/>
    <w:rsid w:val="002B7968"/>
    <w:pPr>
      <w:spacing w:after="0" w:line="240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51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51A0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49403881A50459D3C46777C83350D" ma:contentTypeVersion="9" ma:contentTypeDescription="Een nieuw document maken." ma:contentTypeScope="" ma:versionID="d297ab2dfffee4597b514af56bfbfba2">
  <xsd:schema xmlns:xsd="http://www.w3.org/2001/XMLSchema" xmlns:xs="http://www.w3.org/2001/XMLSchema" xmlns:p="http://schemas.microsoft.com/office/2006/metadata/properties" xmlns:ns2="a3996946-97ac-4555-ade2-6e0e73971b8e" xmlns:ns3="0cedc4ee-f60b-4462-afa6-ee83058fa8e6" targetNamespace="http://schemas.microsoft.com/office/2006/metadata/properties" ma:root="true" ma:fieldsID="881614c97d4dd55f339317cede90b5af" ns2:_="" ns3:_="">
    <xsd:import namespace="a3996946-97ac-4555-ade2-6e0e73971b8e"/>
    <xsd:import namespace="0cedc4ee-f60b-4462-afa6-ee83058fa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96946-97ac-4555-ade2-6e0e73971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c4ee-f60b-4462-afa6-ee83058fa8e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1c312e7-e6b4-463c-b4eb-043c6be85880}" ma:internalName="TaxCatchAll" ma:showField="CatchAllData" ma:web="0cedc4ee-f60b-4462-afa6-ee83058fa8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996946-97ac-4555-ade2-6e0e73971b8e">
      <Terms xmlns="http://schemas.microsoft.com/office/infopath/2007/PartnerControls"/>
    </lcf76f155ced4ddcb4097134ff3c332f>
    <TaxCatchAll xmlns="0cedc4ee-f60b-4462-afa6-ee83058fa8e6" xsi:nil="true"/>
  </documentManagement>
</p:properties>
</file>

<file path=customXml/itemProps1.xml><?xml version="1.0" encoding="utf-8"?>
<ds:datastoreItem xmlns:ds="http://schemas.openxmlformats.org/officeDocument/2006/customXml" ds:itemID="{717D1190-B16F-49DB-9CE6-69945C17C6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5AA2A-EB9A-4E7C-B17C-D0CFACF43602}"/>
</file>

<file path=customXml/itemProps3.xml><?xml version="1.0" encoding="utf-8"?>
<ds:datastoreItem xmlns:ds="http://schemas.openxmlformats.org/officeDocument/2006/customXml" ds:itemID="{5A57FCAD-CBA8-40DE-95C1-2B600A77C1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3611BB-6A67-476B-BB77-B2B2DDD03441}">
  <ds:schemaRefs>
    <ds:schemaRef ds:uri="http://schemas.microsoft.com/office/2006/metadata/properties"/>
    <ds:schemaRef ds:uri="http://schemas.microsoft.com/office/infopath/2007/PartnerControls"/>
    <ds:schemaRef ds:uri="a3996946-97ac-4555-ade2-6e0e73971b8e"/>
    <ds:schemaRef ds:uri="0cedc4ee-f60b-4462-afa6-ee83058fa8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Zanten, Marja van</dc:creator>
  <cp:lastModifiedBy>Carla Sels</cp:lastModifiedBy>
  <cp:revision>15</cp:revision>
  <cp:lastPrinted>2017-09-06T08:56:00Z</cp:lastPrinted>
  <dcterms:created xsi:type="dcterms:W3CDTF">2025-04-15T12:39:00Z</dcterms:created>
  <dcterms:modified xsi:type="dcterms:W3CDTF">2025-12-16T07:12:00Z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0x0101000AC49403881A50459D3C46777C83350D</vt:lpwstr>
  </property>
  <property fmtid="{D5CDD505-2E9C-101B-9397-08002B2CF9AE}" pid="3" name="_dlc_DocIdItemGuid">
    <vt:lpwstr>f9f398cd-739a-4f02-8c33-59771dbbc0a9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2022-09-02T08:23:30Z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3bf89b4c-1bff-4d48-9525-7ee289012e91</vt:lpwstr>
  </property>
  <property fmtid="{D5CDD505-2E9C-101B-9397-08002B2CF9AE}" pid="11" name="MSIP_Label_1a718395-49d7-446a-8106-6756e5d3d588_ContentBits">
    <vt:lpwstr>0</vt:lpwstr>
  </property>
</Properties>
</file>