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34916F68" w:rsidR="002A16DF" w:rsidRDefault="00B02404" w:rsidP="00B02404">
      <w:pPr>
        <w:pStyle w:val="Heading1titel"/>
        <w:pBdr>
          <w:bottom w:val="single" w:sz="6" w:space="1" w:color="auto"/>
        </w:pBdr>
      </w:pPr>
      <w:r>
        <w:t>Bijlage</w:t>
      </w:r>
      <w:r w:rsidR="00E04001">
        <w:t xml:space="preserve"> </w:t>
      </w:r>
      <w:r w:rsidR="00E04001" w:rsidRPr="00E04001">
        <w:rPr>
          <w:highlight w:val="yellow"/>
        </w:rPr>
        <w:t>X</w:t>
      </w:r>
      <w:r>
        <w:t xml:space="preserve">  – Holdingverklaring</w:t>
      </w:r>
    </w:p>
    <w:p w14:paraId="2412B16C" w14:textId="77777777" w:rsidR="00D45518" w:rsidRDefault="00D45518" w:rsidP="00D45518">
      <w:pPr>
        <w:spacing w:line="240" w:lineRule="auto"/>
      </w:pPr>
    </w:p>
    <w:p w14:paraId="27600323" w14:textId="0159C286" w:rsidR="007866F0" w:rsidRPr="00B02404" w:rsidRDefault="00B02404" w:rsidP="00D45518">
      <w:pPr>
        <w:spacing w:line="240" w:lineRule="auto"/>
        <w:jc w:val="both"/>
        <w:rPr>
          <w:b/>
          <w:bCs/>
          <w:sz w:val="22"/>
          <w:szCs w:val="22"/>
        </w:rPr>
      </w:pPr>
      <w:r w:rsidRPr="00B02404">
        <w:rPr>
          <w:b/>
          <w:bCs/>
          <w:sz w:val="22"/>
          <w:szCs w:val="22"/>
        </w:rPr>
        <w:t xml:space="preserve">Betreft: Europese aanbestedingsprocedure </w:t>
      </w:r>
      <w:r w:rsidR="00D53E58">
        <w:rPr>
          <w:b/>
          <w:bCs/>
          <w:sz w:val="22"/>
          <w:szCs w:val="22"/>
        </w:rPr>
        <w:t xml:space="preserve">Beheer </w:t>
      </w:r>
      <w:r w:rsidR="005C2D6C">
        <w:rPr>
          <w:b/>
          <w:bCs/>
          <w:sz w:val="22"/>
          <w:szCs w:val="22"/>
        </w:rPr>
        <w:t>opvanglocatie Oekraïense ontheemden</w:t>
      </w: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r>
              <w:rPr>
                <w:b/>
                <w:bCs/>
                <w:color w:val="FFFFFF" w:themeColor="background1"/>
              </w:rPr>
              <w:t>Indien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04741FDD" w14:textId="77777777" w:rsidR="00F1445B" w:rsidRDefault="00F1445B" w:rsidP="00B02404">
            <w:pPr>
              <w:jc w:val="both"/>
            </w:pPr>
          </w:p>
          <w:p w14:paraId="5DB4A0A1" w14:textId="5CB4CAAE" w:rsidR="00B02404" w:rsidRDefault="00B02404" w:rsidP="00B02404">
            <w:pPr>
              <w:jc w:val="both"/>
            </w:pPr>
          </w:p>
        </w:tc>
        <w:tc>
          <w:tcPr>
            <w:tcW w:w="7081" w:type="dxa"/>
          </w:tcPr>
          <w:p w14:paraId="75833719" w14:textId="4CF625C5" w:rsidR="00F1445B" w:rsidRDefault="00F1445B" w:rsidP="00B02404">
            <w:pPr>
              <w:jc w:val="both"/>
            </w:pPr>
          </w:p>
        </w:tc>
      </w:tr>
    </w:tbl>
    <w:p w14:paraId="39FD570B" w14:textId="77777777" w:rsidR="00B02404" w:rsidRDefault="00B02404" w:rsidP="00D45518">
      <w:pPr>
        <w:spacing w:line="276" w:lineRule="auto"/>
        <w:jc w:val="both"/>
      </w:pPr>
    </w:p>
    <w:p w14:paraId="35849CB2" w14:textId="77777777" w:rsidR="00F1445B" w:rsidRDefault="00F1445B"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F1445B" w14:paraId="65B87AC4" w14:textId="77777777" w:rsidTr="00731398">
        <w:tc>
          <w:tcPr>
            <w:tcW w:w="9628" w:type="dxa"/>
            <w:gridSpan w:val="2"/>
            <w:shd w:val="clear" w:color="auto" w:fill="0076A8"/>
          </w:tcPr>
          <w:p w14:paraId="3FCAE4CE" w14:textId="2F17A7AC" w:rsidR="00F1445B" w:rsidRPr="00B02404" w:rsidRDefault="00F1445B" w:rsidP="00731398">
            <w:pPr>
              <w:jc w:val="both"/>
              <w:rPr>
                <w:b/>
                <w:bCs/>
                <w:color w:val="FFFFFF" w:themeColor="background1"/>
              </w:rPr>
            </w:pPr>
            <w:r>
              <w:rPr>
                <w:b/>
                <w:bCs/>
                <w:color w:val="FFFFFF" w:themeColor="background1"/>
              </w:rPr>
              <w:t>Namens de inschrijver</w:t>
            </w:r>
          </w:p>
        </w:tc>
      </w:tr>
      <w:tr w:rsidR="00F1445B" w14:paraId="7B0742AA" w14:textId="77777777" w:rsidTr="00731398">
        <w:tc>
          <w:tcPr>
            <w:tcW w:w="2547" w:type="dxa"/>
            <w:shd w:val="clear" w:color="auto" w:fill="C9E8FB"/>
          </w:tcPr>
          <w:p w14:paraId="714A996D" w14:textId="6095717C" w:rsidR="00F1445B" w:rsidRDefault="00F1445B" w:rsidP="00731398">
            <w:pPr>
              <w:jc w:val="both"/>
            </w:pPr>
          </w:p>
        </w:tc>
        <w:tc>
          <w:tcPr>
            <w:tcW w:w="7081" w:type="dxa"/>
          </w:tcPr>
          <w:p w14:paraId="55ECDDD6" w14:textId="75F713A2" w:rsidR="00F1445B" w:rsidRDefault="00F1445B" w:rsidP="00F1445B">
            <w:r w:rsidRPr="007C5621">
              <w:t xml:space="preserve">De </w:t>
            </w:r>
            <w:r>
              <w:t xml:space="preserve">rechtsgeldige </w:t>
            </w:r>
            <w:r w:rsidRPr="007C5621">
              <w:t>ondertekening van het UEA wordt door de Aanbestedende dienst gezien als rechtsgeldige ondertekening van dit document</w:t>
            </w:r>
            <w:r>
              <w:t>.</w:t>
            </w:r>
          </w:p>
        </w:tc>
      </w:tr>
    </w:tbl>
    <w:p w14:paraId="16226009" w14:textId="77777777" w:rsidR="00F1445B" w:rsidRDefault="00F1445B" w:rsidP="00D45518">
      <w:pPr>
        <w:spacing w:line="276" w:lineRule="auto"/>
        <w:jc w:val="both"/>
      </w:pPr>
    </w:p>
    <w:p w14:paraId="7F643B02" w14:textId="77777777" w:rsidR="00A01FDA" w:rsidRDefault="00A01FDA" w:rsidP="00A01FDA"/>
    <w:p w14:paraId="02F10BF7" w14:textId="77777777" w:rsidR="00B02404" w:rsidRPr="00B02404" w:rsidRDefault="00B02404" w:rsidP="00D45518">
      <w:pPr>
        <w:jc w:val="both"/>
      </w:pPr>
    </w:p>
    <w:sectPr w:rsidR="00B02404" w:rsidRPr="00B02404"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D4A12" w14:textId="77777777" w:rsidR="00D8287C" w:rsidRDefault="00D8287C">
      <w:r>
        <w:separator/>
      </w:r>
    </w:p>
  </w:endnote>
  <w:endnote w:type="continuationSeparator" w:id="0">
    <w:p w14:paraId="15A06BED" w14:textId="77777777" w:rsidR="00D8287C" w:rsidRDefault="00D82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Content>
      <w:sdt>
        <w:sdtPr>
          <w:id w:val="-1769616900"/>
          <w:docPartObj>
            <w:docPartGallery w:val="Page Numbers (Top of Page)"/>
            <w:docPartUnique/>
          </w:docPartObj>
        </w:sdtPr>
        <w:sdtContent>
          <w:p w14:paraId="3B095448" w14:textId="77777777" w:rsidR="00B02404" w:rsidRDefault="00B02404" w:rsidP="00B02404">
            <w:pPr>
              <w:pStyle w:val="Voettekst"/>
              <w:pBdr>
                <w:bottom w:val="single" w:sz="6" w:space="1" w:color="auto"/>
              </w:pBdr>
              <w:jc w:val="right"/>
            </w:pPr>
          </w:p>
          <w:p w14:paraId="6CAEAE98" w14:textId="1004C220" w:rsidR="005C1431" w:rsidRDefault="00B02404" w:rsidP="00B02404">
            <w:pPr>
              <w:pStyle w:val="Voettekst"/>
            </w:pPr>
            <w:r>
              <w:t xml:space="preserve">Bijlage </w:t>
            </w:r>
            <w:sdt>
              <w:sdtPr>
                <w:rPr>
                  <w:highlight w:val="lightGray"/>
                </w:rPr>
                <w:id w:val="-1724213318"/>
                <w:placeholder>
                  <w:docPart w:val="DefaultPlaceholder_-1854013440"/>
                </w:placeholder>
                <w:text/>
              </w:sdtPr>
              <w:sdtContent>
                <w:r w:rsidR="009F1CAE" w:rsidRPr="009F1CAE">
                  <w:rPr>
                    <w:highlight w:val="lightGray"/>
                  </w:rPr>
                  <w:t>[</w:t>
                </w:r>
                <w:r w:rsidRPr="009F1CAE">
                  <w:rPr>
                    <w:highlight w:val="lightGray"/>
                  </w:rPr>
                  <w:t>X</w:t>
                </w:r>
                <w:r w:rsidR="009F1CAE" w:rsidRPr="009F1CAE">
                  <w:rPr>
                    <w:highlight w:val="lightGray"/>
                  </w:rPr>
                  <w:t>]</w:t>
                </w:r>
              </w:sdtContent>
            </w:sdt>
            <w:r>
              <w:t xml:space="preserve"> –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A895E" w14:textId="77777777" w:rsidR="00D8287C" w:rsidRDefault="00D8287C">
      <w:r>
        <w:separator/>
      </w:r>
    </w:p>
  </w:footnote>
  <w:footnote w:type="continuationSeparator" w:id="0">
    <w:p w14:paraId="6B10B6EA" w14:textId="77777777" w:rsidR="00D8287C" w:rsidRDefault="00D828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9264"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2B9CD160" w:rsidR="00713A38" w:rsidRDefault="00B02404">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w:t>
    </w:r>
    <w:r w:rsidR="00E04001">
      <w:rPr>
        <w:color w:val="BFBFBF" w:themeColor="background1" w:themeShade="BF"/>
        <w:sz w:val="16"/>
        <w:szCs w:val="16"/>
      </w:rPr>
      <w:t>4</w:t>
    </w:r>
    <w:r>
      <w:rPr>
        <w:color w:val="BFBFBF" w:themeColor="background1" w:themeShade="BF"/>
        <w:sz w:val="16"/>
        <w:szCs w:val="16"/>
      </w:rPr>
      <w:t>.0</w:t>
    </w:r>
    <w:r w:rsidRPr="00023191">
      <w:rPr>
        <w:color w:val="BFBFBF" w:themeColor="background1" w:themeShade="BF"/>
        <w:sz w:val="16"/>
        <w:szCs w:val="16"/>
      </w:rPr>
      <w:t xml:space="preserve"> </w:t>
    </w:r>
    <w:r w:rsidR="00E04001">
      <w:rPr>
        <w:color w:val="BFBFBF" w:themeColor="background1" w:themeShade="BF"/>
        <w:sz w:val="16"/>
        <w:szCs w:val="16"/>
      </w:rPr>
      <w:t>2025-05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205F2"/>
    <w:rsid w:val="00130C9A"/>
    <w:rsid w:val="00146ED6"/>
    <w:rsid w:val="00153860"/>
    <w:rsid w:val="00155D2D"/>
    <w:rsid w:val="001737AD"/>
    <w:rsid w:val="00182D16"/>
    <w:rsid w:val="001A1C14"/>
    <w:rsid w:val="001B1F7E"/>
    <w:rsid w:val="001B65DE"/>
    <w:rsid w:val="001C03BE"/>
    <w:rsid w:val="001C5E61"/>
    <w:rsid w:val="001D450F"/>
    <w:rsid w:val="001E2B72"/>
    <w:rsid w:val="001E2D3E"/>
    <w:rsid w:val="001F6FE6"/>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9169D"/>
    <w:rsid w:val="004A2836"/>
    <w:rsid w:val="004E2F3F"/>
    <w:rsid w:val="004F2305"/>
    <w:rsid w:val="00543508"/>
    <w:rsid w:val="00547595"/>
    <w:rsid w:val="005576FD"/>
    <w:rsid w:val="00573DEF"/>
    <w:rsid w:val="005769AD"/>
    <w:rsid w:val="00595803"/>
    <w:rsid w:val="00597891"/>
    <w:rsid w:val="005B1943"/>
    <w:rsid w:val="005B6D4C"/>
    <w:rsid w:val="005C1431"/>
    <w:rsid w:val="005C2D6C"/>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D5FA0"/>
    <w:rsid w:val="006D679C"/>
    <w:rsid w:val="006D7F5E"/>
    <w:rsid w:val="006F29BF"/>
    <w:rsid w:val="00704C08"/>
    <w:rsid w:val="00713A38"/>
    <w:rsid w:val="00752E48"/>
    <w:rsid w:val="00781755"/>
    <w:rsid w:val="007825BE"/>
    <w:rsid w:val="007839C9"/>
    <w:rsid w:val="007866F0"/>
    <w:rsid w:val="007D21F3"/>
    <w:rsid w:val="007D4666"/>
    <w:rsid w:val="00812ED1"/>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2913"/>
    <w:rsid w:val="009742A8"/>
    <w:rsid w:val="00982DBD"/>
    <w:rsid w:val="009856BF"/>
    <w:rsid w:val="00993528"/>
    <w:rsid w:val="009A0D2B"/>
    <w:rsid w:val="009B5BA2"/>
    <w:rsid w:val="009C5116"/>
    <w:rsid w:val="009C72F0"/>
    <w:rsid w:val="009D102C"/>
    <w:rsid w:val="009F0C8B"/>
    <w:rsid w:val="009F1BCA"/>
    <w:rsid w:val="009F1CAE"/>
    <w:rsid w:val="00A01FDA"/>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84104"/>
    <w:rsid w:val="00CA14F4"/>
    <w:rsid w:val="00CC406D"/>
    <w:rsid w:val="00CD779C"/>
    <w:rsid w:val="00D05FC7"/>
    <w:rsid w:val="00D17E42"/>
    <w:rsid w:val="00D24B38"/>
    <w:rsid w:val="00D40560"/>
    <w:rsid w:val="00D4268A"/>
    <w:rsid w:val="00D45518"/>
    <w:rsid w:val="00D53E58"/>
    <w:rsid w:val="00D54DEA"/>
    <w:rsid w:val="00D57B19"/>
    <w:rsid w:val="00D8287C"/>
    <w:rsid w:val="00D8453C"/>
    <w:rsid w:val="00DA1B57"/>
    <w:rsid w:val="00DA7EF0"/>
    <w:rsid w:val="00DC210E"/>
    <w:rsid w:val="00DC3AD8"/>
    <w:rsid w:val="00DC7A91"/>
    <w:rsid w:val="00DD1C06"/>
    <w:rsid w:val="00E04001"/>
    <w:rsid w:val="00E163BB"/>
    <w:rsid w:val="00E70C32"/>
    <w:rsid w:val="00E830EB"/>
    <w:rsid w:val="00E83488"/>
    <w:rsid w:val="00E9456E"/>
    <w:rsid w:val="00EC3AD8"/>
    <w:rsid w:val="00ED3122"/>
    <w:rsid w:val="00ED3DEB"/>
    <w:rsid w:val="00ED6943"/>
    <w:rsid w:val="00F10F4C"/>
    <w:rsid w:val="00F1445B"/>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4C1EB0F-287F-4B78-8A5F-9C951D3880A6}"/>
      </w:docPartPr>
      <w:docPartBody>
        <w:p w:rsidR="006524ED" w:rsidRDefault="006524ED">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ED"/>
    <w:rsid w:val="001205F2"/>
    <w:rsid w:val="00166BC9"/>
    <w:rsid w:val="00182D16"/>
    <w:rsid w:val="001B6F6C"/>
    <w:rsid w:val="00371F7B"/>
    <w:rsid w:val="00415076"/>
    <w:rsid w:val="006524ED"/>
    <w:rsid w:val="006E27A6"/>
    <w:rsid w:val="0084433E"/>
    <w:rsid w:val="00895446"/>
    <w:rsid w:val="009635F5"/>
    <w:rsid w:val="00971779"/>
    <w:rsid w:val="00972913"/>
    <w:rsid w:val="00A03276"/>
    <w:rsid w:val="00A802DD"/>
    <w:rsid w:val="00CD779C"/>
    <w:rsid w:val="00E830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9544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513D6AED93B04D935AD62EB34A1163" ma:contentTypeVersion="3" ma:contentTypeDescription="Een nieuw document maken." ma:contentTypeScope="" ma:versionID="b3fc30d0a267494d805f3f8a56f9ecc4">
  <xsd:schema xmlns:xsd="http://www.w3.org/2001/XMLSchema" xmlns:xs="http://www.w3.org/2001/XMLSchema" xmlns:p="http://schemas.microsoft.com/office/2006/metadata/properties" xmlns:ns2="f0d7945b-a907-421e-ab9f-c7ee0968e2b4" targetNamespace="http://schemas.microsoft.com/office/2006/metadata/properties" ma:root="true" ma:fieldsID="44b8c21c8373971f53c32757fd3cd3ff" ns2:_="">
    <xsd:import namespace="f0d7945b-a907-421e-ab9f-c7ee0968e2b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7945b-a907-421e-ab9f-c7ee0968e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C799A0-7A76-45E9-84F3-AFFDCCDBF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d7945b-a907-421e-ab9f-c7ee0968e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213</Words>
  <Characters>1177</Characters>
  <Application>Microsoft Office Word</Application>
  <DocSecurity>0</DocSecurity>
  <Lines>9</Lines>
  <Paragraphs>2</Paragraphs>
  <ScaleCrop>false</ScaleCrop>
  <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Mariëlle Pouwels</cp:lastModifiedBy>
  <cp:revision>12</cp:revision>
  <cp:lastPrinted>2019-01-04T09:57:00Z</cp:lastPrinted>
  <dcterms:created xsi:type="dcterms:W3CDTF">2024-10-22T14:14:00Z</dcterms:created>
  <dcterms:modified xsi:type="dcterms:W3CDTF">2026-01-27T07:17:00Z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0x01010097513D6AED93B04D935AD62EB34A1163</vt:lpwstr>
  </property>
  <property fmtid="{D5CDD505-2E9C-101B-9397-08002B2CF9AE}" pid="3" name="_dlc_DocIdItemGuid">
    <vt:lpwstr>f6322a4c-0448-49ef-a7d1-86c187200998</vt:lpwstr>
  </property>
  <property fmtid="{D5CDD505-2E9C-101B-9397-08002B2CF9AE}" pid="4" name="MediaServiceImageTags">
    <vt:lpwstr/>
  </property>
</Properties>
</file>