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2B59" w:rsidRDefault="000C2B59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:rsidR="000C2B59" w:rsidRDefault="00773DBC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3511B5">
        <w:t>4</w:t>
      </w:r>
      <w:r w:rsidR="006B0CDE">
        <w:t xml:space="preserve"> Derde(n)</w:t>
      </w:r>
      <w:r w:rsidR="006B0CDE" w:rsidRPr="00D10A01">
        <w:t>verklaring</w:t>
      </w:r>
      <w:bookmarkEnd w:id="0"/>
      <w:bookmarkEnd w:id="1"/>
      <w:bookmarkEnd w:id="2"/>
      <w:bookmarkEnd w:id="3"/>
    </w:p>
    <w:p w:rsidR="000C2B59" w:rsidRDefault="00773DBC" w:rsidP="000C2B59">
      <w:r>
        <w:t>Indien de Inschrijver een beroep doet op Derden om te voldoen aan de Geschiktheidseisen dan dient dit formulier te worden ingevuld en rechtsgeldig ondertekend.</w:t>
      </w:r>
    </w:p>
    <w:p w:rsidR="000C2B59" w:rsidRDefault="000C2B59" w:rsidP="000C2B59"/>
    <w:p w:rsidR="000C2B59" w:rsidRDefault="00773DBC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:rsidR="000C2B59" w:rsidRDefault="000C2B59" w:rsidP="000C2B59">
      <w:pPr>
        <w:rPr>
          <w:szCs w:val="18"/>
        </w:rPr>
      </w:pPr>
    </w:p>
    <w:p w:rsidR="000C2B59" w:rsidRDefault="00773DBC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0C2B59" w:rsidRDefault="000C2B59" w:rsidP="000C2B59">
      <w:pPr>
        <w:rPr>
          <w:szCs w:val="18"/>
        </w:rPr>
      </w:pPr>
    </w:p>
    <w:p w:rsidR="000C2B59" w:rsidRDefault="00773DBC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0C2B59" w:rsidRPr="00452B06" w:rsidRDefault="000C2B59" w:rsidP="000C2B59">
      <w:pPr>
        <w:rPr>
          <w:szCs w:val="18"/>
        </w:rPr>
      </w:pPr>
    </w:p>
    <w:p w:rsidR="000C2B59" w:rsidRPr="00DE4313" w:rsidRDefault="00773DBC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:rsidR="000C2B59" w:rsidRPr="00DE4313" w:rsidRDefault="00773DBC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:rsidR="000C2B59" w:rsidRPr="00DE4313" w:rsidRDefault="00773DBC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:rsidR="000C2B59" w:rsidRDefault="00773DBC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0C2B59" w:rsidRDefault="000C2B59" w:rsidP="000C2B59">
      <w:pPr>
        <w:rPr>
          <w:szCs w:val="18"/>
        </w:rPr>
      </w:pPr>
    </w:p>
    <w:p w:rsidR="000C2B59" w:rsidRPr="00DE733A" w:rsidRDefault="00773DBC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:rsidR="000C2B59" w:rsidRDefault="00773DBC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0C2B59" w:rsidRPr="00DE733A" w:rsidRDefault="000C2B59" w:rsidP="000C2B59">
      <w:pPr>
        <w:rPr>
          <w:szCs w:val="18"/>
        </w:rPr>
      </w:pPr>
    </w:p>
    <w:p w:rsidR="000C2B59" w:rsidRPr="000132DA" w:rsidRDefault="00773DBC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D2A5E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4D2A5E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4D2A5E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0C2B59" w:rsidRPr="000132DA" w:rsidRDefault="000C2B59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:rsidR="000C2B59" w:rsidRPr="000132DA" w:rsidRDefault="00773DBC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D2A5E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4D2A5E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4D2A5E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73DBC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4258D4" w:rsidRPr="005D12D5" w:rsidRDefault="004258D4" w:rsidP="00AB381C"/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3DBC" w:rsidRDefault="00773DBC">
      <w:r>
        <w:separator/>
      </w:r>
    </w:p>
  </w:endnote>
  <w:endnote w:type="continuationSeparator" w:id="0">
    <w:p w:rsidR="00773DBC" w:rsidRDefault="0077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51AF9" w:rsidRDefault="00451A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51AF9" w:rsidRDefault="00451A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51AF9" w:rsidRDefault="00451A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3DBC" w:rsidRDefault="00773DBC">
      <w:r>
        <w:separator/>
      </w:r>
    </w:p>
  </w:footnote>
  <w:footnote w:type="continuationSeparator" w:id="0">
    <w:p w:rsidR="00773DBC" w:rsidRDefault="00773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51AF9" w:rsidRDefault="00451A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51AF9" w:rsidRDefault="00451AF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B3EA6" w:rsidRDefault="00773DB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832ED6"/>
    <w:multiLevelType w:val="hybridMultilevel"/>
    <w:tmpl w:val="EFCC1962"/>
    <w:lvl w:ilvl="0" w:tplc="27F8BC82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58A8C0D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687C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008816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D34234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32E295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100667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50EF7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1AD0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B33499"/>
    <w:multiLevelType w:val="hybridMultilevel"/>
    <w:tmpl w:val="10944CE0"/>
    <w:lvl w:ilvl="0" w:tplc="E3CA440E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1C02DA02">
      <w:start w:val="1"/>
      <w:numFmt w:val="lowerLetter"/>
      <w:lvlText w:val="%2."/>
      <w:lvlJc w:val="left"/>
      <w:pPr>
        <w:ind w:left="1440" w:hanging="360"/>
      </w:pPr>
    </w:lvl>
    <w:lvl w:ilvl="2" w:tplc="33BE4DA8" w:tentative="1">
      <w:start w:val="1"/>
      <w:numFmt w:val="lowerRoman"/>
      <w:lvlText w:val="%3."/>
      <w:lvlJc w:val="right"/>
      <w:pPr>
        <w:ind w:left="2160" w:hanging="180"/>
      </w:pPr>
    </w:lvl>
    <w:lvl w:ilvl="3" w:tplc="858CBA36" w:tentative="1">
      <w:start w:val="1"/>
      <w:numFmt w:val="decimal"/>
      <w:lvlText w:val="%4."/>
      <w:lvlJc w:val="left"/>
      <w:pPr>
        <w:ind w:left="2880" w:hanging="360"/>
      </w:pPr>
    </w:lvl>
    <w:lvl w:ilvl="4" w:tplc="3D68353E" w:tentative="1">
      <w:start w:val="1"/>
      <w:numFmt w:val="lowerLetter"/>
      <w:lvlText w:val="%5."/>
      <w:lvlJc w:val="left"/>
      <w:pPr>
        <w:ind w:left="3600" w:hanging="360"/>
      </w:pPr>
    </w:lvl>
    <w:lvl w:ilvl="5" w:tplc="1A2C4968" w:tentative="1">
      <w:start w:val="1"/>
      <w:numFmt w:val="lowerRoman"/>
      <w:lvlText w:val="%6."/>
      <w:lvlJc w:val="right"/>
      <w:pPr>
        <w:ind w:left="4320" w:hanging="180"/>
      </w:pPr>
    </w:lvl>
    <w:lvl w:ilvl="6" w:tplc="91E0C422" w:tentative="1">
      <w:start w:val="1"/>
      <w:numFmt w:val="decimal"/>
      <w:lvlText w:val="%7."/>
      <w:lvlJc w:val="left"/>
      <w:pPr>
        <w:ind w:left="5040" w:hanging="360"/>
      </w:pPr>
    </w:lvl>
    <w:lvl w:ilvl="7" w:tplc="C6CAE27C" w:tentative="1">
      <w:start w:val="1"/>
      <w:numFmt w:val="lowerLetter"/>
      <w:lvlText w:val="%8."/>
      <w:lvlJc w:val="left"/>
      <w:pPr>
        <w:ind w:left="5760" w:hanging="360"/>
      </w:pPr>
    </w:lvl>
    <w:lvl w:ilvl="8" w:tplc="30B4A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66B48"/>
    <w:multiLevelType w:val="hybridMultilevel"/>
    <w:tmpl w:val="5EF07ABC"/>
    <w:lvl w:ilvl="0" w:tplc="084EF952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84C61A24" w:tentative="1">
      <w:start w:val="1"/>
      <w:numFmt w:val="lowerLetter"/>
      <w:lvlText w:val="%2."/>
      <w:lvlJc w:val="left"/>
      <w:pPr>
        <w:ind w:left="1080" w:hanging="360"/>
      </w:pPr>
    </w:lvl>
    <w:lvl w:ilvl="2" w:tplc="376A3506" w:tentative="1">
      <w:start w:val="1"/>
      <w:numFmt w:val="lowerRoman"/>
      <w:lvlText w:val="%3."/>
      <w:lvlJc w:val="right"/>
      <w:pPr>
        <w:ind w:left="1800" w:hanging="180"/>
      </w:pPr>
    </w:lvl>
    <w:lvl w:ilvl="3" w:tplc="973C59DC" w:tentative="1">
      <w:start w:val="1"/>
      <w:numFmt w:val="decimal"/>
      <w:lvlText w:val="%4."/>
      <w:lvlJc w:val="left"/>
      <w:pPr>
        <w:ind w:left="2520" w:hanging="360"/>
      </w:pPr>
    </w:lvl>
    <w:lvl w:ilvl="4" w:tplc="C5A042D6" w:tentative="1">
      <w:start w:val="1"/>
      <w:numFmt w:val="lowerLetter"/>
      <w:lvlText w:val="%5."/>
      <w:lvlJc w:val="left"/>
      <w:pPr>
        <w:ind w:left="3240" w:hanging="360"/>
      </w:pPr>
    </w:lvl>
    <w:lvl w:ilvl="5" w:tplc="787832EC" w:tentative="1">
      <w:start w:val="1"/>
      <w:numFmt w:val="lowerRoman"/>
      <w:lvlText w:val="%6."/>
      <w:lvlJc w:val="right"/>
      <w:pPr>
        <w:ind w:left="3960" w:hanging="180"/>
      </w:pPr>
    </w:lvl>
    <w:lvl w:ilvl="6" w:tplc="0798B06A" w:tentative="1">
      <w:start w:val="1"/>
      <w:numFmt w:val="decimal"/>
      <w:lvlText w:val="%7."/>
      <w:lvlJc w:val="left"/>
      <w:pPr>
        <w:ind w:left="4680" w:hanging="360"/>
      </w:pPr>
    </w:lvl>
    <w:lvl w:ilvl="7" w:tplc="65C0D01C" w:tentative="1">
      <w:start w:val="1"/>
      <w:numFmt w:val="lowerLetter"/>
      <w:lvlText w:val="%8."/>
      <w:lvlJc w:val="left"/>
      <w:pPr>
        <w:ind w:left="5400" w:hanging="360"/>
      </w:pPr>
    </w:lvl>
    <w:lvl w:ilvl="8" w:tplc="3BAA796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0954444">
    <w:abstractNumId w:val="2"/>
  </w:num>
  <w:num w:numId="2" w16cid:durableId="801772077">
    <w:abstractNumId w:val="1"/>
  </w:num>
  <w:num w:numId="3" w16cid:durableId="81881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A5E"/>
    <w:rsid w:val="000132DA"/>
    <w:rsid w:val="000C2B59"/>
    <w:rsid w:val="003511B5"/>
    <w:rsid w:val="004258D4"/>
    <w:rsid w:val="00451AF9"/>
    <w:rsid w:val="00452B06"/>
    <w:rsid w:val="004D2A5E"/>
    <w:rsid w:val="005B1EC3"/>
    <w:rsid w:val="005D12D5"/>
    <w:rsid w:val="006B0CDE"/>
    <w:rsid w:val="006E0A5E"/>
    <w:rsid w:val="00773DBC"/>
    <w:rsid w:val="009B3EA6"/>
    <w:rsid w:val="00AB381C"/>
    <w:rsid w:val="00D10A01"/>
    <w:rsid w:val="00D85051"/>
    <w:rsid w:val="00DE4313"/>
    <w:rsid w:val="00DE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0752"/>
  <w15:docId w15:val="{244E1C9C-BC4C-4E3F-8831-2746BD29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 w:line="276" w:lineRule="auto"/>
    </w:pPr>
    <w:rPr>
      <w:rFonts w:eastAsia="Times New Roman" w:cs="Times New Roman"/>
      <w:b/>
      <w:sz w:val="28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spacing w:line="276" w:lineRule="auto"/>
      <w:ind w:left="357" w:hanging="357"/>
    </w:pPr>
    <w:rPr>
      <w:rFonts w:eastAsia="Times New Roman" w:cs="Times New Roman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19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3" ma:contentTypeDescription="Document voor het afdelingstemplate" ma:contentTypeScope="" ma:versionID="d2541abc1995adf812b18dbb7c6b0d3c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21623a65e47faffd2d555d861d77c85f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cd780cd-240e-409c-8ece-5fd62b21dc85" ContentTypeId="0x0101002859384C76FBF24CA8D7524B6C79F57B02" PreviousValue="false" LastSyncTimeStamp="2024-09-27T12:51:52.19Z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2K6TKMEZ6V2J-333240437-126778</_dlc_DocId>
    <_dlc_DocIdUrl xmlns="2b3a5638-dbbc-4a90-9713-595fe53f3caa">
      <Url>https://gemeentegouda.sharepoint.com/sites/ICAV/_layouts/15/DocIdRedir.aspx?ID=2K6TKMEZ6V2J-333240437-126778</Url>
      <Description>2K6TKMEZ6V2J-333240437-126778</Description>
    </_dlc_DocIdUrl>
  </documentManagement>
</p:properties>
</file>

<file path=customXml/itemProps1.xml><?xml version="1.0" encoding="utf-8"?>
<ds:datastoreItem xmlns:ds="http://schemas.openxmlformats.org/officeDocument/2006/customXml" ds:itemID="{A3F5621B-6BAC-42B8-84CB-FB7AFEE2B1E2}"/>
</file>

<file path=customXml/itemProps2.xml><?xml version="1.0" encoding="utf-8"?>
<ds:datastoreItem xmlns:ds="http://schemas.openxmlformats.org/officeDocument/2006/customXml" ds:itemID="{FB6E79A5-1790-4E3B-B349-850397698EA6}"/>
</file>

<file path=customXml/itemProps3.xml><?xml version="1.0" encoding="utf-8"?>
<ds:datastoreItem xmlns:ds="http://schemas.openxmlformats.org/officeDocument/2006/customXml" ds:itemID="{2369B032-B310-4966-9A76-FAE53D1E8942}"/>
</file>

<file path=customXml/itemProps4.xml><?xml version="1.0" encoding="utf-8"?>
<ds:datastoreItem xmlns:ds="http://schemas.openxmlformats.org/officeDocument/2006/customXml" ds:itemID="{27FEEFE6-C82B-4BA0-8002-7AEBB3D2ACD6}"/>
</file>

<file path=customXml/itemProps5.xml><?xml version="1.0" encoding="utf-8"?>
<ds:datastoreItem xmlns:ds="http://schemas.openxmlformats.org/officeDocument/2006/customXml" ds:itemID="{460D29F0-6AD4-460E-A91F-6072B7B73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Rook, Sietse</dc:creator>
  <cp:lastModifiedBy>Daniel Mol</cp:lastModifiedBy>
  <cp:revision>2</cp:revision>
  <dcterms:created xsi:type="dcterms:W3CDTF">2025-09-29T11:21:00Z</dcterms:created>
  <dcterms:modified xsi:type="dcterms:W3CDTF">2025-10-12T18:18:00Z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rchiefvormer">
    <vt:lpwstr>1;#Gemeente Gouda|6479f7ea-bafe-4720-a6df-05cb27071ec6</vt:lpwstr>
  </property>
  <property fmtid="{D5CDD505-2E9C-101B-9397-08002B2CF9AE}" pid="4" name="_dlc_DocIdItemGuid">
    <vt:lpwstr>1730ec4a-920c-494a-8fb2-721ed87a364b</vt:lpwstr>
  </property>
  <property fmtid="{D5CDD505-2E9C-101B-9397-08002B2CF9AE}" pid="5" name="Afdeling">
    <vt:lpwstr/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</Properties>
</file>