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1A96911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F2393">
        <w:rPr>
          <w:rFonts w:ascii="Calibri" w:hAnsi="Calibri"/>
          <w:sz w:val="24"/>
          <w:szCs w:val="24"/>
        </w:rPr>
        <w:t>X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F2393">
        <w:rPr>
          <w:rFonts w:ascii="Calibri" w:hAnsi="Calibri"/>
          <w:sz w:val="24"/>
          <w:szCs w:val="24"/>
        </w:rPr>
        <w:t>XXXXX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BF2393">
        <w:rPr>
          <w:rFonts w:ascii="Calibri" w:hAnsi="Calibri"/>
          <w:sz w:val="24"/>
          <w:szCs w:val="24"/>
        </w:rPr>
        <w:t>YYYY</w:t>
      </w:r>
      <w:r w:rsidR="00EF7710">
        <w:rPr>
          <w:rFonts w:ascii="Calibri" w:hAnsi="Calibri"/>
          <w:sz w:val="24"/>
          <w:szCs w:val="24"/>
        </w:rPr>
        <w:t>/</w:t>
      </w:r>
      <w:r w:rsidR="00BF2393">
        <w:rPr>
          <w:rFonts w:ascii="Calibri" w:hAnsi="Calibri"/>
          <w:sz w:val="24"/>
          <w:szCs w:val="24"/>
        </w:rPr>
        <w:t>###</w:t>
      </w:r>
      <w:r w:rsidR="00EF7710">
        <w:rPr>
          <w:rFonts w:ascii="Calibri" w:hAnsi="Calibri"/>
          <w:sz w:val="24"/>
          <w:szCs w:val="24"/>
        </w:rPr>
        <w:t>/</w:t>
      </w:r>
      <w:r w:rsidR="00BF2393">
        <w:rPr>
          <w:rFonts w:ascii="Calibri" w:hAnsi="Calibri"/>
          <w:sz w:val="24"/>
          <w:szCs w:val="24"/>
        </w:rPr>
        <w:t>XXX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SharedWithUsers xmlns="a0cf0202-a5c5-484a-8f56-a5c31f00845a">
      <UserInfo>
        <DisplayName/>
        <AccountId xsi:nil="true"/>
        <AccountType/>
      </UserInfo>
    </SharedWithUsers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DE42A3EB-2247-4851-BB60-6A91BF8D00DE}"/>
</file>

<file path=customXml/itemProps2.xml><?xml version="1.0" encoding="utf-8"?>
<ds:datastoreItem xmlns:ds="http://schemas.openxmlformats.org/officeDocument/2006/customXml" ds:itemID="{BF0859D0-39EB-4ABF-9718-0B6D22BE88A6}"/>
</file>

<file path=customXml/itemProps3.xml><?xml version="1.0" encoding="utf-8"?>
<ds:datastoreItem xmlns:ds="http://schemas.openxmlformats.org/officeDocument/2006/customXml" ds:itemID="{EE5BCDAC-D4F0-4D33-9501-07CC73E23F7A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Boom, Harm van der</cp:lastModifiedBy>
  <cp:revision>45</cp:revision>
  <cp:lastPrinted>2019-11-27T10:52:00Z</cp:lastPrinted>
  <dcterms:created xsi:type="dcterms:W3CDTF">2019-12-04T13:02:00Z</dcterms:created>
  <dcterms:modified xsi:type="dcterms:W3CDTF">2022-03-16T14:32:00Z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  <property fmtid="{D5CDD505-2E9C-101B-9397-08002B2CF9AE}" pid="7" name="Order">
    <vt:r8>728400000000000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h2344027f68a4e9eb4a04d2b019ff848">
    <vt:lpwstr>JUR|c13dae60-aece-4cd4-a722-d80de7d0f43c</vt:lpwstr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GUID">
    <vt:lpwstr>d7dbbb35-4450-42ec-95bd-8978f1cad212</vt:lpwstr>
  </property>
</Properties>
</file>