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6608" w14:textId="00A065E9" w:rsidR="00E459FA" w:rsidRPr="009F6CC5" w:rsidRDefault="00E459FA" w:rsidP="00E459FA">
      <w:pPr>
        <w:rPr>
          <w:b/>
          <w:sz w:val="24"/>
          <w:lang w:val="en-GB"/>
        </w:rPr>
      </w:pPr>
      <w:r w:rsidRPr="009F6CC5">
        <w:rPr>
          <w:b/>
          <w:sz w:val="24"/>
          <w:lang w:val="en-GB"/>
        </w:rPr>
        <w:t>A</w:t>
      </w:r>
      <w:r w:rsidR="00216F8B">
        <w:rPr>
          <w:b/>
          <w:sz w:val="24"/>
          <w:lang w:val="en-GB"/>
        </w:rPr>
        <w:t>nnex 7</w:t>
      </w:r>
      <w:r w:rsidR="00AE26B8">
        <w:rPr>
          <w:b/>
          <w:sz w:val="24"/>
          <w:lang w:val="en-GB"/>
        </w:rPr>
        <w:t xml:space="preserve"> </w:t>
      </w:r>
      <w:r w:rsidRPr="009F6CC5">
        <w:rPr>
          <w:b/>
          <w:sz w:val="24"/>
          <w:lang w:val="en-GB"/>
        </w:rPr>
        <w:t>Reference statement</w:t>
      </w:r>
    </w:p>
    <w:p w14:paraId="40C31B1F" w14:textId="77777777" w:rsidR="00E459FA" w:rsidRPr="009F6CC5" w:rsidRDefault="00E459FA" w:rsidP="00E459FA">
      <w:pPr>
        <w:rPr>
          <w:szCs w:val="18"/>
          <w:lang w:val="en-GB"/>
        </w:rPr>
      </w:pPr>
    </w:p>
    <w:p w14:paraId="10A4A14C" w14:textId="3DB02897" w:rsidR="00E459FA" w:rsidRDefault="00E459FA" w:rsidP="00E459FA">
      <w:pPr>
        <w:rPr>
          <w:szCs w:val="18"/>
          <w:lang w:val="en-GB"/>
        </w:rPr>
      </w:pPr>
      <w:r w:rsidRPr="00216F8B">
        <w:rPr>
          <w:szCs w:val="18"/>
          <w:lang w:val="en-GB"/>
        </w:rPr>
        <w:t xml:space="preserve">European tender </w:t>
      </w:r>
      <w:r w:rsidR="00216F8B" w:rsidRPr="00216F8B">
        <w:rPr>
          <w:szCs w:val="18"/>
          <w:lang w:val="en-GB"/>
        </w:rPr>
        <w:t>‘</w:t>
      </w:r>
      <w:proofErr w:type="spellStart"/>
      <w:r w:rsidR="00216F8B" w:rsidRPr="00216F8B">
        <w:rPr>
          <w:szCs w:val="18"/>
          <w:lang w:val="en-GB"/>
        </w:rPr>
        <w:t>Debiet</w:t>
      </w:r>
      <w:proofErr w:type="spellEnd"/>
      <w:r w:rsidR="00216F8B" w:rsidRPr="00216F8B">
        <w:rPr>
          <w:szCs w:val="18"/>
          <w:lang w:val="en-GB"/>
        </w:rPr>
        <w:t xml:space="preserve"> LMW’</w:t>
      </w:r>
    </w:p>
    <w:p w14:paraId="7DF488BE" w14:textId="77777777" w:rsidR="00216F8B" w:rsidRPr="009F6CC5" w:rsidRDefault="00216F8B" w:rsidP="00E459FA">
      <w:pPr>
        <w:rPr>
          <w:szCs w:val="18"/>
          <w:lang w:val="en-GB"/>
        </w:rPr>
      </w:pPr>
    </w:p>
    <w:p w14:paraId="16CC8A59" w14:textId="45275FEA" w:rsidR="00E459FA" w:rsidRPr="009F6CC5" w:rsidRDefault="00E459FA" w:rsidP="00E459FA">
      <w:pPr>
        <w:rPr>
          <w:szCs w:val="18"/>
          <w:lang w:val="en-GB"/>
        </w:rPr>
      </w:pPr>
      <w:r w:rsidRPr="009F6CC5">
        <w:rPr>
          <w:szCs w:val="18"/>
          <w:lang w:val="en-GB"/>
        </w:rPr>
        <w:t xml:space="preserve">In chapter 4 of the </w:t>
      </w:r>
      <w:r w:rsidR="00784BAC" w:rsidRPr="00FA4084">
        <w:rPr>
          <w:szCs w:val="18"/>
          <w:lang w:val="en-GB"/>
        </w:rPr>
        <w:t xml:space="preserve">Descriptive </w:t>
      </w:r>
      <w:r w:rsidRPr="009F6CC5">
        <w:rPr>
          <w:szCs w:val="18"/>
          <w:lang w:val="en-GB"/>
        </w:rPr>
        <w:t>document, the contracting entity established the following core competences, which correspond with experience, at essential points of the assignment.</w:t>
      </w:r>
    </w:p>
    <w:p w14:paraId="3FE4327A" w14:textId="77777777" w:rsidR="00E459FA" w:rsidRPr="009F6CC5" w:rsidRDefault="00E459FA" w:rsidP="00E459FA">
      <w:pPr>
        <w:tabs>
          <w:tab w:val="left" w:pos="3015"/>
        </w:tabs>
        <w:spacing w:line="260" w:lineRule="atLeast"/>
        <w:rPr>
          <w:lang w:val="en-GB"/>
        </w:rPr>
      </w:pPr>
    </w:p>
    <w:p w14:paraId="30714A5D" w14:textId="55E25676" w:rsidR="00E459FA" w:rsidRPr="009F6CC5" w:rsidRDefault="00E459FA" w:rsidP="00E459FA">
      <w:pPr>
        <w:rPr>
          <w:b/>
          <w:lang w:val="en-GB"/>
        </w:rPr>
      </w:pPr>
      <w:r w:rsidRPr="009F6CC5">
        <w:rPr>
          <w:rFonts w:cs="Arial"/>
          <w:bCs/>
          <w:iCs/>
          <w:szCs w:val="18"/>
          <w:lang w:val="en-GB"/>
        </w:rPr>
        <w:t xml:space="preserve">Per core competence, </w:t>
      </w:r>
      <w:r w:rsidR="00784BAC">
        <w:rPr>
          <w:rFonts w:cs="Arial"/>
          <w:bCs/>
          <w:iCs/>
          <w:szCs w:val="18"/>
          <w:lang w:val="en-GB"/>
        </w:rPr>
        <w:t>Bidder</w:t>
      </w:r>
      <w:r w:rsidRPr="009F6CC5">
        <w:rPr>
          <w:rFonts w:cs="Arial"/>
          <w:bCs/>
          <w:iCs/>
          <w:szCs w:val="18"/>
          <w:lang w:val="en-GB"/>
        </w:rPr>
        <w:t xml:space="preserve"> produce one</w:t>
      </w:r>
      <w:r w:rsidRPr="009F6CC5">
        <w:rPr>
          <w:szCs w:val="18"/>
          <w:lang w:val="en-GB"/>
        </w:rPr>
        <w:t xml:space="preserve"> reference statement, in accordance with model below. </w:t>
      </w:r>
    </w:p>
    <w:p w14:paraId="053E95AD" w14:textId="77777777" w:rsidR="00E459FA" w:rsidRPr="009F6CC5" w:rsidRDefault="00E459FA" w:rsidP="00E459FA">
      <w:pPr>
        <w:rPr>
          <w:b/>
          <w:lang w:val="en-GB"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990"/>
        <w:gridCol w:w="1141"/>
        <w:gridCol w:w="2918"/>
      </w:tblGrid>
      <w:tr w:rsidR="00E459FA" w:rsidRPr="00FC36DC" w14:paraId="1503CA51" w14:textId="77777777" w:rsidTr="002C5A63">
        <w:trPr>
          <w:trHeight w:val="318"/>
        </w:trPr>
        <w:tc>
          <w:tcPr>
            <w:tcW w:w="3358" w:type="pct"/>
            <w:gridSpan w:val="3"/>
            <w:shd w:val="clear" w:color="auto" w:fill="E0E0E0"/>
          </w:tcPr>
          <w:p w14:paraId="4D00B0B0" w14:textId="43863E0B" w:rsidR="00E459FA" w:rsidRPr="009F6CC5" w:rsidRDefault="00E459FA" w:rsidP="002C5A63">
            <w:pPr>
              <w:rPr>
                <w:lang w:val="en-GB"/>
              </w:rPr>
            </w:pPr>
            <w:r w:rsidRPr="009F6CC5">
              <w:rPr>
                <w:lang w:val="en-GB"/>
              </w:rPr>
              <w:t>Reference statement on behalf of Rijkswaterstaat Central Information provision</w:t>
            </w:r>
          </w:p>
        </w:tc>
        <w:tc>
          <w:tcPr>
            <w:tcW w:w="1642" w:type="pct"/>
            <w:shd w:val="clear" w:color="auto" w:fill="E0E0E0"/>
          </w:tcPr>
          <w:p w14:paraId="2E873B89" w14:textId="4F29FDDD" w:rsidR="00E459FA" w:rsidRPr="009F6CC5" w:rsidRDefault="00E459FA" w:rsidP="002C5A63">
            <w:pPr>
              <w:rPr>
                <w:lang w:val="en-GB"/>
              </w:rPr>
            </w:pPr>
            <w:r w:rsidRPr="009F6CC5">
              <w:rPr>
                <w:lang w:val="en-GB"/>
              </w:rPr>
              <w:t xml:space="preserve">Core competence(s): </w:t>
            </w:r>
          </w:p>
        </w:tc>
      </w:tr>
      <w:tr w:rsidR="00E459FA" w:rsidRPr="00FC36DC" w14:paraId="65C3DD9D" w14:textId="77777777" w:rsidTr="002C5A63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</w:tcBorders>
          </w:tcPr>
          <w:p w14:paraId="4D754D35" w14:textId="0BFF899D" w:rsidR="00E459FA" w:rsidRPr="00FC36DC" w:rsidRDefault="00E459FA" w:rsidP="002C5A63">
            <w:pPr>
              <w:rPr>
                <w:lang w:val="en-GB"/>
              </w:rPr>
            </w:pPr>
            <w:r w:rsidRPr="009F6CC5">
              <w:rPr>
                <w:lang w:val="en-GB"/>
              </w:rPr>
              <w:t xml:space="preserve">Name of </w:t>
            </w:r>
            <w:r w:rsidR="00E754D5" w:rsidRPr="009F6CC5">
              <w:rPr>
                <w:lang w:val="en-GB"/>
              </w:rPr>
              <w:t>th</w:t>
            </w:r>
            <w:r w:rsidR="00E754D5" w:rsidRPr="00FC36DC">
              <w:rPr>
                <w:lang w:val="en-GB"/>
              </w:rPr>
              <w:t xml:space="preserve">e </w:t>
            </w:r>
            <w:r w:rsidRPr="00FC36DC">
              <w:rPr>
                <w:lang w:val="en-GB"/>
              </w:rPr>
              <w:t xml:space="preserve">organisation 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81FC48B" w14:textId="77777777" w:rsidR="00E459FA" w:rsidRPr="00FC36DC" w:rsidRDefault="00E459FA" w:rsidP="002C5A63">
            <w:pPr>
              <w:tabs>
                <w:tab w:val="left" w:pos="3015"/>
              </w:tabs>
              <w:rPr>
                <w:szCs w:val="18"/>
                <w:lang w:val="en-GB"/>
              </w:rPr>
            </w:pPr>
          </w:p>
        </w:tc>
      </w:tr>
      <w:tr w:rsidR="00E459FA" w:rsidRPr="00FC36DC" w14:paraId="20EE1A82" w14:textId="77777777" w:rsidTr="002C5A63">
        <w:trPr>
          <w:trHeight w:val="284"/>
        </w:trPr>
        <w:tc>
          <w:tcPr>
            <w:tcW w:w="1034" w:type="pct"/>
            <w:tcBorders>
              <w:left w:val="single" w:sz="4" w:space="0" w:color="auto"/>
            </w:tcBorders>
          </w:tcPr>
          <w:p w14:paraId="2619B710" w14:textId="77777777" w:rsidR="00E459FA" w:rsidRPr="009F6CC5" w:rsidRDefault="00E459FA" w:rsidP="002C5A63">
            <w:pPr>
              <w:rPr>
                <w:lang w:val="en-GB"/>
              </w:rPr>
            </w:pPr>
            <w:r w:rsidRPr="009F6CC5">
              <w:rPr>
                <w:lang w:val="en-GB"/>
              </w:rPr>
              <w:t xml:space="preserve">Type of organisation 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4390B149" w14:textId="77777777" w:rsidR="00E459FA" w:rsidRPr="009F6CC5" w:rsidRDefault="00E459FA" w:rsidP="002C5A63">
            <w:pPr>
              <w:tabs>
                <w:tab w:val="left" w:pos="3015"/>
              </w:tabs>
              <w:rPr>
                <w:szCs w:val="18"/>
                <w:lang w:val="en-GB"/>
              </w:rPr>
            </w:pPr>
          </w:p>
        </w:tc>
      </w:tr>
      <w:tr w:rsidR="00E459FA" w:rsidRPr="00FC36DC" w14:paraId="186CB8EA" w14:textId="77777777" w:rsidTr="002C5A63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697BB0A9" w14:textId="77777777" w:rsidR="00E459FA" w:rsidRPr="009F6CC5" w:rsidRDefault="00E459FA" w:rsidP="002C5A63">
            <w:pPr>
              <w:rPr>
                <w:lang w:val="en-GB"/>
              </w:rPr>
            </w:pPr>
            <w:r w:rsidRPr="009F6CC5">
              <w:rPr>
                <w:lang w:val="en-GB"/>
              </w:rPr>
              <w:t>Country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9352F84" w14:textId="77777777" w:rsidR="00E459FA" w:rsidRPr="009F6CC5" w:rsidRDefault="00E459FA" w:rsidP="002C5A63">
            <w:pPr>
              <w:tabs>
                <w:tab w:val="left" w:pos="3015"/>
              </w:tabs>
              <w:rPr>
                <w:szCs w:val="18"/>
                <w:lang w:val="en-GB"/>
              </w:rPr>
            </w:pPr>
          </w:p>
        </w:tc>
      </w:tr>
      <w:tr w:rsidR="00E459FA" w:rsidRPr="00FC36DC" w14:paraId="7A4196B7" w14:textId="77777777" w:rsidTr="002C5A63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</w:tcBorders>
          </w:tcPr>
          <w:p w14:paraId="1DFEBA4F" w14:textId="77777777" w:rsidR="00E459FA" w:rsidRPr="009F6CC5" w:rsidRDefault="00E459FA" w:rsidP="002C5A63">
            <w:pPr>
              <w:rPr>
                <w:lang w:val="en-GB"/>
              </w:rPr>
            </w:pPr>
            <w:r w:rsidRPr="009F6CC5">
              <w:rPr>
                <w:lang w:val="en-GB"/>
              </w:rPr>
              <w:t xml:space="preserve">Contact person reference 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503E1F3F" w14:textId="77777777" w:rsidR="00E459FA" w:rsidRPr="00FC36DC" w:rsidRDefault="00E459FA" w:rsidP="002C5A63">
            <w:pPr>
              <w:tabs>
                <w:tab w:val="left" w:pos="3015"/>
              </w:tabs>
              <w:rPr>
                <w:szCs w:val="18"/>
                <w:lang w:val="en-GB"/>
              </w:rPr>
            </w:pPr>
            <w:r w:rsidRPr="00FC36DC">
              <w:rPr>
                <w:szCs w:val="18"/>
                <w:lang w:val="en-GB"/>
              </w:rPr>
              <w:t xml:space="preserve">Name: </w:t>
            </w:r>
          </w:p>
        </w:tc>
      </w:tr>
      <w:tr w:rsidR="00E459FA" w:rsidRPr="00FC36DC" w14:paraId="0447A84F" w14:textId="77777777" w:rsidTr="002C5A63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413FDAB9" w14:textId="77777777" w:rsidR="00E459FA" w:rsidRPr="00FC36DC" w:rsidRDefault="00E459FA" w:rsidP="002C5A63">
            <w:pPr>
              <w:rPr>
                <w:lang w:val="en-GB"/>
              </w:rPr>
            </w:pP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49B6C8F1" w14:textId="77777777" w:rsidR="00E459FA" w:rsidRPr="00FC36DC" w:rsidRDefault="00E459FA" w:rsidP="002C5A63">
            <w:pPr>
              <w:tabs>
                <w:tab w:val="left" w:pos="3015"/>
              </w:tabs>
              <w:rPr>
                <w:szCs w:val="18"/>
                <w:lang w:val="en-GB"/>
              </w:rPr>
            </w:pPr>
            <w:r w:rsidRPr="00FC36DC">
              <w:rPr>
                <w:szCs w:val="18"/>
                <w:lang w:val="en-GB"/>
              </w:rPr>
              <w:t xml:space="preserve">Position: </w:t>
            </w:r>
          </w:p>
        </w:tc>
      </w:tr>
      <w:tr w:rsidR="00E459FA" w:rsidRPr="00FC36DC" w14:paraId="77FEC0AE" w14:textId="77777777" w:rsidTr="002C5A63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4C10A19C" w14:textId="77777777" w:rsidR="00E459FA" w:rsidRPr="00FC36DC" w:rsidRDefault="00E459FA" w:rsidP="002C5A63">
            <w:pPr>
              <w:rPr>
                <w:lang w:val="en-GB"/>
              </w:rPr>
            </w:pP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3514BF61" w14:textId="77777777" w:rsidR="00E459FA" w:rsidRPr="00FC36DC" w:rsidRDefault="00E459FA" w:rsidP="002C5A63">
            <w:pPr>
              <w:tabs>
                <w:tab w:val="left" w:pos="3015"/>
              </w:tabs>
              <w:rPr>
                <w:szCs w:val="18"/>
                <w:lang w:val="en-GB"/>
              </w:rPr>
            </w:pPr>
            <w:r w:rsidRPr="00FC36DC">
              <w:rPr>
                <w:szCs w:val="18"/>
                <w:lang w:val="en-GB"/>
              </w:rPr>
              <w:t>Email:</w:t>
            </w:r>
          </w:p>
        </w:tc>
      </w:tr>
      <w:tr w:rsidR="00E459FA" w:rsidRPr="00FC36DC" w14:paraId="7DF1EB22" w14:textId="77777777" w:rsidTr="002C5A63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332C841" w14:textId="77777777" w:rsidR="00E459FA" w:rsidRPr="00FC36DC" w:rsidRDefault="00E459FA" w:rsidP="002C5A63">
            <w:pPr>
              <w:rPr>
                <w:lang w:val="en-GB"/>
              </w:rPr>
            </w:pP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E390E99" w14:textId="77777777" w:rsidR="00E459FA" w:rsidRPr="00FC36DC" w:rsidRDefault="00E459FA" w:rsidP="002C5A63">
            <w:pPr>
              <w:tabs>
                <w:tab w:val="left" w:pos="3015"/>
              </w:tabs>
              <w:rPr>
                <w:szCs w:val="18"/>
                <w:lang w:val="en-GB"/>
              </w:rPr>
            </w:pPr>
            <w:r w:rsidRPr="00FC36DC">
              <w:rPr>
                <w:szCs w:val="18"/>
                <w:lang w:val="en-GB"/>
              </w:rPr>
              <w:t xml:space="preserve">Tel.no.: </w:t>
            </w:r>
          </w:p>
        </w:tc>
      </w:tr>
      <w:tr w:rsidR="00E459FA" w:rsidRPr="004F66E4" w14:paraId="6AE5403F" w14:textId="77777777" w:rsidTr="002C5A63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D6693E" w14:textId="77777777" w:rsidR="00E459FA" w:rsidRPr="009F6CC5" w:rsidRDefault="00E459FA" w:rsidP="002C5A63">
            <w:pPr>
              <w:rPr>
                <w:lang w:val="en-GB"/>
              </w:rPr>
            </w:pPr>
            <w:r w:rsidRPr="009F6CC5">
              <w:rPr>
                <w:lang w:val="en-GB"/>
              </w:rPr>
              <w:t xml:space="preserve"> Description</w:t>
            </w:r>
          </w:p>
        </w:tc>
        <w:tc>
          <w:tcPr>
            <w:tcW w:w="3966" w:type="pct"/>
            <w:gridSpan w:val="3"/>
            <w:tcBorders>
              <w:left w:val="nil"/>
              <w:right w:val="single" w:sz="4" w:space="0" w:color="auto"/>
            </w:tcBorders>
          </w:tcPr>
          <w:p w14:paraId="70904CF5" w14:textId="3CE25C28" w:rsidR="00E459FA" w:rsidRPr="00FC36DC" w:rsidRDefault="00E459FA" w:rsidP="00784BAC">
            <w:pPr>
              <w:rPr>
                <w:lang w:val="en-GB"/>
              </w:rPr>
            </w:pPr>
            <w:r w:rsidRPr="00FC36DC">
              <w:rPr>
                <w:szCs w:val="18"/>
                <w:lang w:val="en-GB"/>
              </w:rPr>
              <w:t xml:space="preserve">With this reference assignment, </w:t>
            </w:r>
            <w:r w:rsidR="00784BAC">
              <w:rPr>
                <w:szCs w:val="18"/>
                <w:lang w:val="en-GB"/>
              </w:rPr>
              <w:t>Bidder</w:t>
            </w:r>
            <w:r w:rsidRPr="00FC36DC">
              <w:rPr>
                <w:szCs w:val="18"/>
                <w:lang w:val="en-GB"/>
              </w:rPr>
              <w:t xml:space="preserve"> gained experience in terms of:</w:t>
            </w:r>
          </w:p>
        </w:tc>
      </w:tr>
      <w:tr w:rsidR="00E459FA" w:rsidRPr="004F66E4" w14:paraId="0B14A1C8" w14:textId="77777777" w:rsidTr="002C5A63">
        <w:trPr>
          <w:trHeight w:val="1873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EAACB" w14:textId="77777777" w:rsidR="00E459FA" w:rsidRPr="00FC36DC" w:rsidRDefault="00E459FA" w:rsidP="002C5A63">
            <w:pPr>
              <w:rPr>
                <w:lang w:val="en-GB"/>
              </w:rPr>
            </w:pPr>
          </w:p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44B1BF7" w14:textId="77777777" w:rsidR="00E459FA" w:rsidRPr="00FC36DC" w:rsidRDefault="00E459FA" w:rsidP="002C5A63">
            <w:pPr>
              <w:rPr>
                <w:lang w:val="en-GB"/>
              </w:rPr>
            </w:pPr>
            <w:r w:rsidRPr="00FC36DC">
              <w:rPr>
                <w:lang w:val="en-GB"/>
              </w:rPr>
              <w:t>Indicate which core competence or parts of core competence are covered:</w:t>
            </w:r>
          </w:p>
          <w:p w14:paraId="407CB410" w14:textId="77777777" w:rsidR="00E459FA" w:rsidRPr="00FC36DC" w:rsidRDefault="00E459FA" w:rsidP="00E754D5">
            <w:pPr>
              <w:pStyle w:val="EisBullet"/>
              <w:numPr>
                <w:ilvl w:val="0"/>
                <w:numId w:val="0"/>
              </w:numPr>
              <w:ind w:left="1418" w:hanging="284"/>
              <w:rPr>
                <w:lang w:val="en-GB"/>
              </w:rPr>
            </w:pPr>
          </w:p>
        </w:tc>
      </w:tr>
      <w:tr w:rsidR="00E459FA" w:rsidRPr="004F66E4" w14:paraId="44B112D0" w14:textId="77777777" w:rsidTr="002C5A63">
        <w:trPr>
          <w:trHeight w:val="1210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F3293" w14:textId="77777777" w:rsidR="00E459FA" w:rsidRPr="00FC36DC" w:rsidRDefault="00E459FA" w:rsidP="002C5A63">
            <w:pPr>
              <w:rPr>
                <w:lang w:val="en-GB"/>
              </w:rPr>
            </w:pPr>
          </w:p>
        </w:tc>
        <w:tc>
          <w:tcPr>
            <w:tcW w:w="3966" w:type="pct"/>
            <w:gridSpan w:val="3"/>
            <w:tcBorders>
              <w:left w:val="single" w:sz="4" w:space="0" w:color="auto"/>
            </w:tcBorders>
          </w:tcPr>
          <w:p w14:paraId="5D93FEBA" w14:textId="77777777" w:rsidR="00E459FA" w:rsidRPr="00FC36DC" w:rsidRDefault="00E459FA" w:rsidP="002C5A63">
            <w:pPr>
              <w:rPr>
                <w:lang w:val="en-GB"/>
              </w:rPr>
            </w:pPr>
            <w:r w:rsidRPr="00FC36DC">
              <w:rPr>
                <w:lang w:val="en-GB"/>
              </w:rPr>
              <w:t>Description of the work activities performed by entrepreneur and the achieved results (described substantively):</w:t>
            </w:r>
          </w:p>
          <w:p w14:paraId="11A010CC" w14:textId="77777777" w:rsidR="00E459FA" w:rsidRPr="00FC36DC" w:rsidRDefault="00E459FA" w:rsidP="002C5A63">
            <w:pPr>
              <w:tabs>
                <w:tab w:val="left" w:pos="3015"/>
              </w:tabs>
              <w:rPr>
                <w:szCs w:val="18"/>
                <w:lang w:val="en-GB"/>
              </w:rPr>
            </w:pPr>
          </w:p>
        </w:tc>
      </w:tr>
      <w:tr w:rsidR="00E459FA" w:rsidRPr="004F66E4" w14:paraId="0D172782" w14:textId="77777777" w:rsidTr="002C5A63">
        <w:trPr>
          <w:trHeight w:val="568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B91F3" w14:textId="77777777" w:rsidR="00E459FA" w:rsidRPr="00FC36DC" w:rsidRDefault="00E459FA" w:rsidP="002C5A63">
            <w:pPr>
              <w:rPr>
                <w:lang w:val="en-GB"/>
              </w:rPr>
            </w:pPr>
          </w:p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A8AEFB2" w14:textId="77777777" w:rsidR="00E459FA" w:rsidRPr="00FC36DC" w:rsidRDefault="00E459FA" w:rsidP="002C5A63">
            <w:pPr>
              <w:rPr>
                <w:lang w:val="en-GB"/>
              </w:rPr>
            </w:pPr>
            <w:r w:rsidRPr="00FC36DC">
              <w:rPr>
                <w:lang w:val="en-GB"/>
              </w:rPr>
              <w:t>In case of subcontracting, describe (briefly) substantively:</w:t>
            </w:r>
          </w:p>
          <w:p w14:paraId="5F1A4007" w14:textId="77777777" w:rsidR="00E459FA" w:rsidRPr="00FC36DC" w:rsidRDefault="00E459FA" w:rsidP="002C5A63">
            <w:pPr>
              <w:rPr>
                <w:lang w:val="en-GB"/>
              </w:rPr>
            </w:pPr>
          </w:p>
        </w:tc>
      </w:tr>
      <w:tr w:rsidR="00E459FA" w:rsidRPr="00FC36DC" w14:paraId="3158B13E" w14:textId="77777777" w:rsidTr="002C5A63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36D55" w14:textId="77777777" w:rsidR="00E459FA" w:rsidRPr="00FC36DC" w:rsidRDefault="00E459FA" w:rsidP="002C5A63">
            <w:pPr>
              <w:rPr>
                <w:lang w:val="en-GB"/>
              </w:rPr>
            </w:pPr>
          </w:p>
        </w:tc>
        <w:tc>
          <w:tcPr>
            <w:tcW w:w="1682" w:type="pct"/>
            <w:tcBorders>
              <w:left w:val="single" w:sz="4" w:space="0" w:color="auto"/>
              <w:right w:val="nil"/>
            </w:tcBorders>
          </w:tcPr>
          <w:p w14:paraId="37963E2E" w14:textId="77777777" w:rsidR="00E459FA" w:rsidRPr="00FC36DC" w:rsidRDefault="00E459FA" w:rsidP="002C5A63">
            <w:pPr>
              <w:rPr>
                <w:lang w:val="en-GB"/>
              </w:rPr>
            </w:pPr>
            <w:r w:rsidRPr="00FC36DC">
              <w:rPr>
                <w:lang w:val="en-GB"/>
              </w:rPr>
              <w:t>Assignment value (excl. VAT):</w:t>
            </w:r>
          </w:p>
        </w:tc>
        <w:tc>
          <w:tcPr>
            <w:tcW w:w="228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DC3E8F" w14:textId="77777777" w:rsidR="00E459FA" w:rsidRPr="00FC36DC" w:rsidRDefault="00E459FA" w:rsidP="002C5A63">
            <w:pPr>
              <w:rPr>
                <w:szCs w:val="18"/>
                <w:lang w:val="en-GB"/>
              </w:rPr>
            </w:pPr>
            <w:r w:rsidRPr="00FC36DC">
              <w:rPr>
                <w:lang w:val="en-GB"/>
              </w:rPr>
              <w:t xml:space="preserve"> excl. VAT</w:t>
            </w:r>
          </w:p>
        </w:tc>
      </w:tr>
      <w:tr w:rsidR="00E459FA" w:rsidRPr="00FC36DC" w14:paraId="55800F06" w14:textId="77777777" w:rsidTr="002C5A63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46154" w14:textId="77777777" w:rsidR="00E459FA" w:rsidRPr="00FC36DC" w:rsidRDefault="00E459FA" w:rsidP="002C5A63">
            <w:pPr>
              <w:rPr>
                <w:lang w:val="en-GB"/>
              </w:rPr>
            </w:pPr>
          </w:p>
        </w:tc>
        <w:tc>
          <w:tcPr>
            <w:tcW w:w="1682" w:type="pct"/>
            <w:tcBorders>
              <w:bottom w:val="single" w:sz="4" w:space="0" w:color="auto"/>
              <w:right w:val="single" w:sz="4" w:space="0" w:color="auto"/>
            </w:tcBorders>
          </w:tcPr>
          <w:p w14:paraId="0166AA23" w14:textId="77777777" w:rsidR="00E459FA" w:rsidRPr="00FC36DC" w:rsidRDefault="00E459FA" w:rsidP="002C5A63">
            <w:pPr>
              <w:rPr>
                <w:lang w:val="en-GB"/>
              </w:rPr>
            </w:pPr>
            <w:r w:rsidRPr="00FC36DC">
              <w:rPr>
                <w:lang w:val="en-GB"/>
              </w:rPr>
              <w:t>Term of the assignment</w:t>
            </w:r>
          </w:p>
        </w:tc>
        <w:tc>
          <w:tcPr>
            <w:tcW w:w="2284" w:type="pct"/>
            <w:gridSpan w:val="2"/>
          </w:tcPr>
          <w:p w14:paraId="5A99B34A" w14:textId="006988AB" w:rsidR="00E459FA" w:rsidRPr="009F6CC5" w:rsidRDefault="00E459FA" w:rsidP="002C5A63">
            <w:pPr>
              <w:rPr>
                <w:szCs w:val="18"/>
                <w:lang w:val="en-GB"/>
              </w:rPr>
            </w:pPr>
            <w:r w:rsidRPr="009F6CC5">
              <w:rPr>
                <w:lang w:val="en-GB"/>
              </w:rPr>
              <w:t>From            to</w:t>
            </w:r>
          </w:p>
        </w:tc>
      </w:tr>
      <w:tr w:rsidR="00E459FA" w:rsidRPr="00FC36DC" w14:paraId="3E7B528C" w14:textId="77777777" w:rsidTr="002C5A63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2CCD4920" w14:textId="77777777" w:rsidR="00E459FA" w:rsidRPr="009F6CC5" w:rsidRDefault="00E459FA" w:rsidP="002C5A63">
            <w:pPr>
              <w:rPr>
                <w:lang w:val="en-GB"/>
              </w:rPr>
            </w:pPr>
            <w:r w:rsidRPr="009F6CC5">
              <w:rPr>
                <w:lang w:val="en-GB"/>
              </w:rPr>
              <w:t>Other particularities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5A7B1256" w14:textId="77777777" w:rsidR="00E459FA" w:rsidRPr="00FC36DC" w:rsidRDefault="00E459FA" w:rsidP="002C5A63">
            <w:pPr>
              <w:rPr>
                <w:lang w:val="en-GB"/>
              </w:rPr>
            </w:pPr>
          </w:p>
        </w:tc>
      </w:tr>
      <w:tr w:rsidR="00E459FA" w:rsidRPr="00FC36DC" w14:paraId="6908F608" w14:textId="77777777" w:rsidTr="002C5A63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8E84" w14:textId="77777777" w:rsidR="00E459FA" w:rsidRPr="009F6CC5" w:rsidRDefault="00E459FA" w:rsidP="002C5A63">
            <w:pPr>
              <w:rPr>
                <w:lang w:val="en-GB"/>
              </w:rPr>
            </w:pPr>
            <w:r w:rsidRPr="009F6CC5">
              <w:rPr>
                <w:lang w:val="en-GB"/>
              </w:rPr>
              <w:t>Appendices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26A2" w14:textId="77777777" w:rsidR="00E459FA" w:rsidRPr="009F6CC5" w:rsidRDefault="00E459FA" w:rsidP="002C5A63">
            <w:pPr>
              <w:rPr>
                <w:lang w:val="en-GB"/>
              </w:rPr>
            </w:pPr>
          </w:p>
        </w:tc>
      </w:tr>
      <w:tr w:rsidR="00E459FA" w:rsidRPr="00FC36DC" w14:paraId="28EDE0EE" w14:textId="77777777" w:rsidTr="002C5A63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D3814D" w14:textId="5ABED9C1" w:rsidR="00E459FA" w:rsidRPr="009F6CC5" w:rsidRDefault="00E459FA" w:rsidP="00C948E3">
            <w:pPr>
              <w:rPr>
                <w:lang w:val="en-GB"/>
              </w:rPr>
            </w:pPr>
            <w:r w:rsidRPr="009F6CC5">
              <w:rPr>
                <w:lang w:val="en-GB"/>
              </w:rPr>
              <w:t xml:space="preserve">Name of </w:t>
            </w:r>
            <w:r w:rsidR="00C948E3">
              <w:rPr>
                <w:lang w:val="en-GB"/>
              </w:rPr>
              <w:t>Bidder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2C22" w14:textId="77777777" w:rsidR="00E459FA" w:rsidRPr="00FC36DC" w:rsidRDefault="00E459FA" w:rsidP="002C5A63">
            <w:pPr>
              <w:rPr>
                <w:lang w:val="en-GB"/>
              </w:rPr>
            </w:pPr>
          </w:p>
        </w:tc>
      </w:tr>
    </w:tbl>
    <w:p w14:paraId="0F91B9A4" w14:textId="77777777" w:rsidR="00241548" w:rsidRPr="00FC36DC" w:rsidRDefault="00241548" w:rsidP="005560E2">
      <w:pPr>
        <w:rPr>
          <w:lang w:val="en-GB"/>
        </w:rPr>
      </w:pPr>
    </w:p>
    <w:sectPr w:rsidR="00241548" w:rsidRPr="00FC36DC" w:rsidSect="00C3097B">
      <w:headerReference w:type="default" r:id="rId12"/>
      <w:footerReference w:type="default" r:id="rId13"/>
      <w:pgSz w:w="11906" w:h="16838" w:code="9"/>
      <w:pgMar w:top="1418" w:right="1826" w:bottom="1135" w:left="1418" w:header="902" w:footer="85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8DDF" w14:textId="77777777" w:rsidR="00DC621E" w:rsidRDefault="00DC621E" w:rsidP="0088501B">
      <w:r>
        <w:separator/>
      </w:r>
    </w:p>
  </w:endnote>
  <w:endnote w:type="continuationSeparator" w:id="0">
    <w:p w14:paraId="5FD18BBE" w14:textId="77777777" w:rsidR="00DC621E" w:rsidRDefault="00DC621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B9AF" w14:textId="77777777" w:rsidR="008205E6" w:rsidRPr="00BC3B53" w:rsidRDefault="008205E6" w:rsidP="002150CF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583A1" w14:textId="77777777" w:rsidR="00DC621E" w:rsidRDefault="00DC621E" w:rsidP="0088501B">
      <w:r>
        <w:separator/>
      </w:r>
    </w:p>
  </w:footnote>
  <w:footnote w:type="continuationSeparator" w:id="0">
    <w:p w14:paraId="142F44F4" w14:textId="77777777" w:rsidR="00DC621E" w:rsidRDefault="00DC621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B9A9" w14:textId="77777777" w:rsidR="008205E6" w:rsidRDefault="008205E6" w:rsidP="002150CF">
    <w:pPr>
      <w:pStyle w:val="Koptekst"/>
      <w:rPr>
        <w:rFonts w:cs="Verdana-Bold"/>
        <w:b/>
        <w:bCs/>
        <w:smallCaps/>
        <w:szCs w:val="18"/>
      </w:rPr>
    </w:pPr>
  </w:p>
  <w:p w14:paraId="0F91B9AA" w14:textId="77777777" w:rsidR="008205E6" w:rsidRDefault="008205E6" w:rsidP="002150CF"/>
  <w:p w14:paraId="0F91B9AB" w14:textId="77777777" w:rsidR="008205E6" w:rsidRPr="00740712" w:rsidRDefault="008205E6" w:rsidP="002150CF"/>
  <w:p w14:paraId="0F91B9AC" w14:textId="77777777" w:rsidR="008205E6" w:rsidRPr="00217880" w:rsidRDefault="008205E6" w:rsidP="002150CF">
    <w:pPr>
      <w:spacing w:line="0" w:lineRule="atLeast"/>
      <w:rPr>
        <w:sz w:val="2"/>
        <w:szCs w:val="2"/>
      </w:rPr>
    </w:pPr>
  </w:p>
  <w:p w14:paraId="0F91B9AD" w14:textId="77777777" w:rsidR="008205E6" w:rsidRPr="00217880" w:rsidRDefault="008205E6" w:rsidP="002150CF">
    <w:pPr>
      <w:spacing w:line="0" w:lineRule="atLeast"/>
      <w:rPr>
        <w:sz w:val="2"/>
        <w:szCs w:val="2"/>
      </w:rPr>
    </w:pPr>
  </w:p>
  <w:p w14:paraId="0F91B9AE" w14:textId="77777777" w:rsidR="008205E6" w:rsidRDefault="008205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7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abstractNum w:abstractNumId="30" w15:restartNumberingAfterBreak="0">
    <w:nsid w:val="7DA7566B"/>
    <w:multiLevelType w:val="singleLevel"/>
    <w:tmpl w:val="E098DC5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 w16cid:durableId="540098294">
    <w:abstractNumId w:val="9"/>
  </w:num>
  <w:num w:numId="2" w16cid:durableId="397091659">
    <w:abstractNumId w:val="11"/>
  </w:num>
  <w:num w:numId="3" w16cid:durableId="1733770363">
    <w:abstractNumId w:val="27"/>
  </w:num>
  <w:num w:numId="4" w16cid:durableId="614555187">
    <w:abstractNumId w:val="10"/>
  </w:num>
  <w:num w:numId="5" w16cid:durableId="528176694">
    <w:abstractNumId w:val="14"/>
  </w:num>
  <w:num w:numId="6" w16cid:durableId="928391590">
    <w:abstractNumId w:val="19"/>
  </w:num>
  <w:num w:numId="7" w16cid:durableId="1678460893">
    <w:abstractNumId w:val="2"/>
  </w:num>
  <w:num w:numId="8" w16cid:durableId="506596148">
    <w:abstractNumId w:val="1"/>
  </w:num>
  <w:num w:numId="9" w16cid:durableId="838496374">
    <w:abstractNumId w:val="0"/>
  </w:num>
  <w:num w:numId="10" w16cid:durableId="178667270">
    <w:abstractNumId w:val="7"/>
  </w:num>
  <w:num w:numId="11" w16cid:durableId="1463304110">
    <w:abstractNumId w:val="5"/>
  </w:num>
  <w:num w:numId="12" w16cid:durableId="1275946000">
    <w:abstractNumId w:val="5"/>
  </w:num>
  <w:num w:numId="13" w16cid:durableId="753286705">
    <w:abstractNumId w:val="28"/>
  </w:num>
  <w:num w:numId="14" w16cid:durableId="1448162307">
    <w:abstractNumId w:val="3"/>
  </w:num>
  <w:num w:numId="15" w16cid:durableId="778331469">
    <w:abstractNumId w:val="15"/>
  </w:num>
  <w:num w:numId="16" w16cid:durableId="992024262">
    <w:abstractNumId w:val="23"/>
  </w:num>
  <w:num w:numId="17" w16cid:durableId="2124614423">
    <w:abstractNumId w:val="8"/>
  </w:num>
  <w:num w:numId="18" w16cid:durableId="661785379">
    <w:abstractNumId w:val="20"/>
  </w:num>
  <w:num w:numId="19" w16cid:durableId="925924538">
    <w:abstractNumId w:val="29"/>
  </w:num>
  <w:num w:numId="20" w16cid:durableId="901216936">
    <w:abstractNumId w:val="12"/>
  </w:num>
  <w:num w:numId="21" w16cid:durableId="1102997895">
    <w:abstractNumId w:val="22"/>
  </w:num>
  <w:num w:numId="22" w16cid:durableId="2136554833">
    <w:abstractNumId w:val="24"/>
  </w:num>
  <w:num w:numId="23" w16cid:durableId="1934630012">
    <w:abstractNumId w:val="18"/>
  </w:num>
  <w:num w:numId="24" w16cid:durableId="1733691728">
    <w:abstractNumId w:val="26"/>
  </w:num>
  <w:num w:numId="25" w16cid:durableId="808134847">
    <w:abstractNumId w:val="25"/>
  </w:num>
  <w:num w:numId="26" w16cid:durableId="1950114664">
    <w:abstractNumId w:val="6"/>
  </w:num>
  <w:num w:numId="27" w16cid:durableId="618798665">
    <w:abstractNumId w:val="13"/>
  </w:num>
  <w:num w:numId="28" w16cid:durableId="456410580">
    <w:abstractNumId w:val="21"/>
  </w:num>
  <w:num w:numId="29" w16cid:durableId="1098797984">
    <w:abstractNumId w:val="4"/>
  </w:num>
  <w:num w:numId="30" w16cid:durableId="1441952122">
    <w:abstractNumId w:val="17"/>
  </w:num>
  <w:num w:numId="31" w16cid:durableId="1212227151">
    <w:abstractNumId w:val="16"/>
  </w:num>
  <w:num w:numId="32" w16cid:durableId="90075461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9BE"/>
    <w:rsid w:val="00053E80"/>
    <w:rsid w:val="000A3182"/>
    <w:rsid w:val="000E1F3B"/>
    <w:rsid w:val="001014B1"/>
    <w:rsid w:val="001376E7"/>
    <w:rsid w:val="001727BE"/>
    <w:rsid w:val="001D6F03"/>
    <w:rsid w:val="00216F8B"/>
    <w:rsid w:val="00241548"/>
    <w:rsid w:val="0027382E"/>
    <w:rsid w:val="002A6578"/>
    <w:rsid w:val="002B1092"/>
    <w:rsid w:val="002D7D2B"/>
    <w:rsid w:val="002E0FD2"/>
    <w:rsid w:val="0038549E"/>
    <w:rsid w:val="003C4BF2"/>
    <w:rsid w:val="003D262B"/>
    <w:rsid w:val="0040142D"/>
    <w:rsid w:val="0040571B"/>
    <w:rsid w:val="00450447"/>
    <w:rsid w:val="00454F7F"/>
    <w:rsid w:val="004A0EC1"/>
    <w:rsid w:val="004B0EA1"/>
    <w:rsid w:val="004D766D"/>
    <w:rsid w:val="004F66E4"/>
    <w:rsid w:val="005560E2"/>
    <w:rsid w:val="005A4FBE"/>
    <w:rsid w:val="005D2CF1"/>
    <w:rsid w:val="005E046F"/>
    <w:rsid w:val="006006F5"/>
    <w:rsid w:val="0066785C"/>
    <w:rsid w:val="006D2E66"/>
    <w:rsid w:val="006F42D7"/>
    <w:rsid w:val="007017E0"/>
    <w:rsid w:val="0073653F"/>
    <w:rsid w:val="00784BAC"/>
    <w:rsid w:val="007F4AEA"/>
    <w:rsid w:val="008205E6"/>
    <w:rsid w:val="0088501B"/>
    <w:rsid w:val="008C029D"/>
    <w:rsid w:val="008E3581"/>
    <w:rsid w:val="00905289"/>
    <w:rsid w:val="009C1A60"/>
    <w:rsid w:val="009C5CF5"/>
    <w:rsid w:val="009C6EB1"/>
    <w:rsid w:val="009F6CC5"/>
    <w:rsid w:val="00A32591"/>
    <w:rsid w:val="00A5364A"/>
    <w:rsid w:val="00A77ABF"/>
    <w:rsid w:val="00A863E9"/>
    <w:rsid w:val="00AA32EF"/>
    <w:rsid w:val="00AE26B8"/>
    <w:rsid w:val="00B022C4"/>
    <w:rsid w:val="00B559E9"/>
    <w:rsid w:val="00B72222"/>
    <w:rsid w:val="00B80650"/>
    <w:rsid w:val="00C3097B"/>
    <w:rsid w:val="00C36FAA"/>
    <w:rsid w:val="00C948E3"/>
    <w:rsid w:val="00CA55CC"/>
    <w:rsid w:val="00CE5E12"/>
    <w:rsid w:val="00CF228F"/>
    <w:rsid w:val="00D939BE"/>
    <w:rsid w:val="00DA3555"/>
    <w:rsid w:val="00DC621E"/>
    <w:rsid w:val="00E459FA"/>
    <w:rsid w:val="00E754D5"/>
    <w:rsid w:val="00E97DCD"/>
    <w:rsid w:val="00EB714E"/>
    <w:rsid w:val="00ED7AB9"/>
    <w:rsid w:val="00EE5BBE"/>
    <w:rsid w:val="00EF1A69"/>
    <w:rsid w:val="00F53389"/>
    <w:rsid w:val="00F65492"/>
    <w:rsid w:val="00FB0705"/>
    <w:rsid w:val="00FC36DC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B969"/>
  <w15:docId w15:val="{F5907FDC-FDD0-4EE4-BA41-7D234F3A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F7F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aliases w:val="hoofdstuk,Hoofdstuktitel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titel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Huisstijl-Paginanummering">
    <w:name w:val="Huisstijl-Paginanummering"/>
    <w:basedOn w:val="Standaard"/>
    <w:rsid w:val="00D939BE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939BE"/>
    <w:pPr>
      <w:keepLines w:val="0"/>
      <w:spacing w:before="240" w:after="240"/>
    </w:pPr>
    <w:rPr>
      <w:rFonts w:eastAsia="Times New Roman" w:cs="Times New Roman"/>
      <w:b/>
      <w:kern w:val="32"/>
      <w:sz w:val="18"/>
      <w:szCs w:val="24"/>
    </w:rPr>
  </w:style>
  <w:style w:type="character" w:customStyle="1" w:styleId="BijlageChar">
    <w:name w:val="Bijlage Char"/>
    <w:aliases w:val="Formulier Char"/>
    <w:link w:val="Bijlage"/>
    <w:rsid w:val="00D939BE"/>
    <w:rPr>
      <w:rFonts w:ascii="Verdana" w:eastAsia="Times New Roman" w:hAnsi="Verdana" w:cs="Times New Roman"/>
      <w:b/>
      <w:bCs/>
      <w:kern w:val="32"/>
      <w:szCs w:val="24"/>
      <w:lang w:eastAsia="nl-NL"/>
    </w:rPr>
  </w:style>
  <w:style w:type="paragraph" w:customStyle="1" w:styleId="Eis1">
    <w:name w:val="Eis 1"/>
    <w:basedOn w:val="Standaard"/>
    <w:next w:val="Eis11"/>
    <w:autoRedefine/>
    <w:rsid w:val="00D939BE"/>
    <w:pPr>
      <w:numPr>
        <w:numId w:val="3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D939BE"/>
    <w:pPr>
      <w:numPr>
        <w:ilvl w:val="1"/>
        <w:numId w:val="31"/>
      </w:numPr>
      <w:spacing w:after="120"/>
    </w:pPr>
  </w:style>
  <w:style w:type="paragraph" w:customStyle="1" w:styleId="Eis111">
    <w:name w:val="Eis 1.1.1"/>
    <w:basedOn w:val="Eis11"/>
    <w:autoRedefine/>
    <w:rsid w:val="00D939BE"/>
    <w:pPr>
      <w:numPr>
        <w:ilvl w:val="2"/>
      </w:numPr>
    </w:pPr>
  </w:style>
  <w:style w:type="paragraph" w:customStyle="1" w:styleId="EisBullet">
    <w:name w:val="Eis Bullet"/>
    <w:basedOn w:val="Eis111"/>
    <w:rsid w:val="00D939BE"/>
    <w:pPr>
      <w:numPr>
        <w:ilvl w:val="3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>Modeldocument</Procedure>
    <Inkoopfase xmlns="c1078875-96a9-43ae-a506-1f32208e0bfd">Marktbenadering</Inkoopfase>
    <Fase_x0020_Europees_x0020_aanbesteden xmlns="c1078875-96a9-43ae-a506-1f32208e0bfd">3 Marktbenadering en gunning</Fase_x0020_Europees_x0020_aanbesteden>
    <Samenvatting xmlns="c2fd60d3-7e4a-416c-9025-a7946b386b51">Referentie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2020-01-29T23:00:00+00:00</Publicatie_x0020_datum>
    <_dlc_DocIdPersistId xmlns="c2fd60d3-7e4a-416c-9025-a7946b386b51" xsi:nil="true"/>
    <Document_x0020_status12 xmlns="c2fd60d3-7e4a-416c-9025-a7946b386b51">Definitief</Document_x0020_status12>
    <_dlc_DocId xmlns="c2fd60d3-7e4a-416c-9025-a7946b386b51">SW00-1289143531-49</_dlc_DocId>
    <_dlc_DocIdUrl xmlns="c2fd60d3-7e4a-416c-9025-a7946b386b51">
      <Url>https://samenwerken.sp01.intranet.rws.nl/sites/vpr0000734/_layouts/15/DocIdRedir.aspx?ID=SW00-1289143531-49</Url>
      <Description>SW00-1289143531-49</Description>
    </_dlc_DocIdUrl>
    <Documentbeheerder xmlns="c1078875-96a9-43ae-a506-1f32208e0bfd">
      <UserInfo>
        <DisplayName/>
        <AccountId xsi:nil="true"/>
        <AccountType/>
      </UserInfo>
    </Documentbeheerder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1" ma:contentTypeDescription="Alleen bedoeld voor kaderdocumenten" ma:contentTypeScope="" ma:versionID="f974b3e913338ecbcc086e1a1ba7aebc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69c0a801cd9bf744bb325289ba47eae7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50.000-130.000"/>
                    <xsd:enumeration value="15.000-50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 Europees aanbesteden" ma:description="Indien Europees aanbesteden geef fase op.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 en gunning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8619F3-2A4E-4F96-BFA2-5518723CFF5F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sharepoint/v3/fields"/>
    <ds:schemaRef ds:uri="http://schemas.microsoft.com/office/2006/metadata/properties"/>
    <ds:schemaRef ds:uri="c2fd60d3-7e4a-416c-9025-a7946b386b51"/>
    <ds:schemaRef ds:uri="c1078875-96a9-43ae-a506-1f32208e0bf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474CDEE-0DCB-4837-96A3-B81ACD5F91A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F25ED9E-7F62-4A77-87B6-865191ECE9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F416B7-F672-48FA-AD2D-C71B2DAD02A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F5F2D1F-357F-4E53-B6FF-6C563124E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Rijkswaterstaat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Mullem, Thijs van (CIV)</dc:creator>
  <cp:keywords/>
  <cp:lastModifiedBy>Arendse-Koopman, Christine (RWS CIV)</cp:lastModifiedBy>
  <cp:revision>2</cp:revision>
  <dcterms:created xsi:type="dcterms:W3CDTF">2026-01-23T11:09:00Z</dcterms:created>
  <dcterms:modified xsi:type="dcterms:W3CDTF">2026-01-23T11:09:00Z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3b452717-e07e-4ed5-a951-b2931c8f93cf</vt:lpwstr>
  </property>
</Properties>
</file>