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B969" w14:textId="18771779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 xml:space="preserve">Bijlage </w:t>
      </w:r>
      <w:r w:rsidR="005D03B8">
        <w:rPr>
          <w:b/>
          <w:sz w:val="24"/>
        </w:rPr>
        <w:t xml:space="preserve">7 </w:t>
      </w:r>
      <w:r w:rsidR="00AA32EF">
        <w:rPr>
          <w:b/>
          <w:sz w:val="24"/>
        </w:rPr>
        <w:t>Referentie</w:t>
      </w:r>
      <w:r w:rsidR="008C29B8">
        <w:rPr>
          <w:b/>
          <w:sz w:val="24"/>
        </w:rPr>
        <w:t>verklaring</w:t>
      </w:r>
    </w:p>
    <w:p w14:paraId="0F91B96A" w14:textId="77777777" w:rsidR="00D939BE" w:rsidRDefault="00D939BE" w:rsidP="00D939BE">
      <w:pPr>
        <w:rPr>
          <w:szCs w:val="18"/>
        </w:rPr>
      </w:pPr>
    </w:p>
    <w:p w14:paraId="3217B126" w14:textId="7647B989" w:rsidR="00C14299" w:rsidRPr="00BD05EA" w:rsidRDefault="00C14299" w:rsidP="00C14299">
      <w:pPr>
        <w:rPr>
          <w:szCs w:val="18"/>
        </w:rPr>
      </w:pPr>
      <w:r>
        <w:rPr>
          <w:szCs w:val="18"/>
        </w:rPr>
        <w:t>Europese a</w:t>
      </w:r>
      <w:r w:rsidRPr="00BD05EA">
        <w:rPr>
          <w:szCs w:val="18"/>
        </w:rPr>
        <w:t>anbesteding</w:t>
      </w:r>
      <w:r>
        <w:rPr>
          <w:szCs w:val="18"/>
        </w:rPr>
        <w:t xml:space="preserve"> ‘</w:t>
      </w:r>
      <w:r>
        <w:rPr>
          <w:b/>
          <w:szCs w:val="18"/>
        </w:rPr>
        <w:t xml:space="preserve">Debiet </w:t>
      </w:r>
      <w:r w:rsidR="00DB113A">
        <w:rPr>
          <w:b/>
          <w:szCs w:val="18"/>
        </w:rPr>
        <w:t>ADM</w:t>
      </w:r>
      <w:r>
        <w:rPr>
          <w:b/>
          <w:szCs w:val="18"/>
        </w:rPr>
        <w:t>’</w:t>
      </w:r>
    </w:p>
    <w:p w14:paraId="6D00B586" w14:textId="77777777" w:rsidR="00C14299" w:rsidRDefault="00C14299" w:rsidP="00D939BE">
      <w:pPr>
        <w:rPr>
          <w:szCs w:val="18"/>
        </w:rPr>
      </w:pPr>
    </w:p>
    <w:p w14:paraId="0F91B96D" w14:textId="4222858F" w:rsidR="00D939BE" w:rsidRDefault="00D939BE" w:rsidP="00D939BE">
      <w:pPr>
        <w:rPr>
          <w:b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 de volgende kerncompetentie vastgesteld die overeenkomen met ervaring op essentiële punten van de opdracht.</w:t>
      </w:r>
      <w:r w:rsidR="00DB113A">
        <w:rPr>
          <w:szCs w:val="18"/>
        </w:rPr>
        <w:t xml:space="preserve"> </w:t>
      </w: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</w:t>
      </w:r>
      <w:proofErr w:type="gramStart"/>
      <w:r>
        <w:rPr>
          <w:szCs w:val="18"/>
        </w:rPr>
        <w:t>conform</w:t>
      </w:r>
      <w:proofErr w:type="gramEnd"/>
      <w:r>
        <w:rPr>
          <w:szCs w:val="18"/>
        </w:rPr>
        <w:t xml:space="preserve">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 xml:space="preserve">In voorkomend geval van </w:t>
            </w:r>
            <w:proofErr w:type="spellStart"/>
            <w:r>
              <w:t>onderaanneming</w:t>
            </w:r>
            <w:proofErr w:type="spellEnd"/>
            <w:r>
              <w:t xml:space="preserve">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F" w14:textId="77777777" w:rsidR="004D71AC" w:rsidRPr="00BC3B53" w:rsidRDefault="004D71AC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9" w14:textId="77777777" w:rsidR="004D71AC" w:rsidRDefault="004D71AC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4D71AC" w:rsidRDefault="004D71AC" w:rsidP="002150CF"/>
  <w:p w14:paraId="0F91B9AB" w14:textId="77777777" w:rsidR="004D71AC" w:rsidRPr="00740712" w:rsidRDefault="004D71AC" w:rsidP="002150CF"/>
  <w:p w14:paraId="0F91B9AC" w14:textId="77777777" w:rsidR="004D71AC" w:rsidRPr="00217880" w:rsidRDefault="004D71AC" w:rsidP="002150CF">
    <w:pPr>
      <w:spacing w:line="0" w:lineRule="atLeast"/>
      <w:rPr>
        <w:sz w:val="2"/>
        <w:szCs w:val="2"/>
      </w:rPr>
    </w:pPr>
  </w:p>
  <w:p w14:paraId="0F91B9AD" w14:textId="77777777" w:rsidR="004D71AC" w:rsidRPr="00217880" w:rsidRDefault="004D71AC" w:rsidP="002150CF">
    <w:pPr>
      <w:spacing w:line="0" w:lineRule="atLeast"/>
      <w:rPr>
        <w:sz w:val="2"/>
        <w:szCs w:val="2"/>
      </w:rPr>
    </w:pPr>
  </w:p>
  <w:p w14:paraId="0F91B9AE" w14:textId="77777777" w:rsidR="004D71AC" w:rsidRDefault="004D71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1212116149">
    <w:abstractNumId w:val="9"/>
  </w:num>
  <w:num w:numId="2" w16cid:durableId="1239942246">
    <w:abstractNumId w:val="11"/>
  </w:num>
  <w:num w:numId="3" w16cid:durableId="1818646173">
    <w:abstractNumId w:val="27"/>
  </w:num>
  <w:num w:numId="4" w16cid:durableId="334385649">
    <w:abstractNumId w:val="10"/>
  </w:num>
  <w:num w:numId="5" w16cid:durableId="2066293559">
    <w:abstractNumId w:val="14"/>
  </w:num>
  <w:num w:numId="6" w16cid:durableId="1667200480">
    <w:abstractNumId w:val="19"/>
  </w:num>
  <w:num w:numId="7" w16cid:durableId="398291875">
    <w:abstractNumId w:val="2"/>
  </w:num>
  <w:num w:numId="8" w16cid:durableId="524028166">
    <w:abstractNumId w:val="1"/>
  </w:num>
  <w:num w:numId="9" w16cid:durableId="1873229022">
    <w:abstractNumId w:val="0"/>
  </w:num>
  <w:num w:numId="10" w16cid:durableId="552084137">
    <w:abstractNumId w:val="7"/>
  </w:num>
  <w:num w:numId="11" w16cid:durableId="677273195">
    <w:abstractNumId w:val="5"/>
  </w:num>
  <w:num w:numId="12" w16cid:durableId="669413113">
    <w:abstractNumId w:val="5"/>
  </w:num>
  <w:num w:numId="13" w16cid:durableId="855537596">
    <w:abstractNumId w:val="28"/>
  </w:num>
  <w:num w:numId="14" w16cid:durableId="2018078107">
    <w:abstractNumId w:val="3"/>
  </w:num>
  <w:num w:numId="15" w16cid:durableId="1572692491">
    <w:abstractNumId w:val="15"/>
  </w:num>
  <w:num w:numId="16" w16cid:durableId="371155914">
    <w:abstractNumId w:val="23"/>
  </w:num>
  <w:num w:numId="17" w16cid:durableId="1773280303">
    <w:abstractNumId w:val="8"/>
  </w:num>
  <w:num w:numId="18" w16cid:durableId="549807444">
    <w:abstractNumId w:val="20"/>
  </w:num>
  <w:num w:numId="19" w16cid:durableId="85343095">
    <w:abstractNumId w:val="29"/>
  </w:num>
  <w:num w:numId="20" w16cid:durableId="1338533102">
    <w:abstractNumId w:val="12"/>
  </w:num>
  <w:num w:numId="21" w16cid:durableId="1625384577">
    <w:abstractNumId w:val="22"/>
  </w:num>
  <w:num w:numId="22" w16cid:durableId="1954164222">
    <w:abstractNumId w:val="24"/>
  </w:num>
  <w:num w:numId="23" w16cid:durableId="1413507797">
    <w:abstractNumId w:val="18"/>
  </w:num>
  <w:num w:numId="24" w16cid:durableId="731124236">
    <w:abstractNumId w:val="26"/>
  </w:num>
  <w:num w:numId="25" w16cid:durableId="1376156979">
    <w:abstractNumId w:val="25"/>
  </w:num>
  <w:num w:numId="26" w16cid:durableId="522014340">
    <w:abstractNumId w:val="6"/>
  </w:num>
  <w:num w:numId="27" w16cid:durableId="2128812186">
    <w:abstractNumId w:val="13"/>
  </w:num>
  <w:num w:numId="28" w16cid:durableId="1919436017">
    <w:abstractNumId w:val="21"/>
  </w:num>
  <w:num w:numId="29" w16cid:durableId="2012557721">
    <w:abstractNumId w:val="4"/>
  </w:num>
  <w:num w:numId="30" w16cid:durableId="277490319">
    <w:abstractNumId w:val="17"/>
  </w:num>
  <w:num w:numId="31" w16cid:durableId="264577089">
    <w:abstractNumId w:val="16"/>
  </w:num>
  <w:num w:numId="32" w16cid:durableId="6157922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BE"/>
    <w:rsid w:val="00053E80"/>
    <w:rsid w:val="000710C4"/>
    <w:rsid w:val="000E1F3B"/>
    <w:rsid w:val="001376E7"/>
    <w:rsid w:val="001727BE"/>
    <w:rsid w:val="001D6F03"/>
    <w:rsid w:val="00241548"/>
    <w:rsid w:val="0027382E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1AC"/>
    <w:rsid w:val="004D766D"/>
    <w:rsid w:val="005A4FBE"/>
    <w:rsid w:val="005D03B8"/>
    <w:rsid w:val="005D2CF1"/>
    <w:rsid w:val="005E046F"/>
    <w:rsid w:val="006006F5"/>
    <w:rsid w:val="0066785C"/>
    <w:rsid w:val="006D2E66"/>
    <w:rsid w:val="006F42D7"/>
    <w:rsid w:val="007017E0"/>
    <w:rsid w:val="0073653F"/>
    <w:rsid w:val="007F4AEA"/>
    <w:rsid w:val="0088501B"/>
    <w:rsid w:val="008C29B8"/>
    <w:rsid w:val="008E3581"/>
    <w:rsid w:val="00905289"/>
    <w:rsid w:val="009C1A60"/>
    <w:rsid w:val="009C5CF5"/>
    <w:rsid w:val="00A32591"/>
    <w:rsid w:val="00A512D1"/>
    <w:rsid w:val="00A5364A"/>
    <w:rsid w:val="00A5474C"/>
    <w:rsid w:val="00A77ABF"/>
    <w:rsid w:val="00A863E9"/>
    <w:rsid w:val="00AA32EF"/>
    <w:rsid w:val="00B022C4"/>
    <w:rsid w:val="00B559E9"/>
    <w:rsid w:val="00B72222"/>
    <w:rsid w:val="00B80650"/>
    <w:rsid w:val="00BF0C95"/>
    <w:rsid w:val="00C14299"/>
    <w:rsid w:val="00C36FAA"/>
    <w:rsid w:val="00CA55CC"/>
    <w:rsid w:val="00CE5E12"/>
    <w:rsid w:val="00D939BE"/>
    <w:rsid w:val="00DA3555"/>
    <w:rsid w:val="00DB113A"/>
    <w:rsid w:val="00EB714E"/>
    <w:rsid w:val="00ED7AB9"/>
    <w:rsid w:val="00EE5BBE"/>
    <w:rsid w:val="00F24FD1"/>
    <w:rsid w:val="00F444C0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  <w:style w:type="paragraph" w:styleId="Revisie">
    <w:name w:val="Revision"/>
    <w:hidden/>
    <w:uiPriority w:val="99"/>
    <w:semiHidden/>
    <w:rsid w:val="00A512D1"/>
    <w:rPr>
      <w:rFonts w:ascii="Verdana" w:eastAsia="Times New Roman" w:hAnsi="Verdana" w:cs="Times New Roman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/>
        <AccountId xsi:nil="true"/>
        <AccountType/>
      </UserInfo>
    </Documentbeheerder>
    <Nummer xmlns="c1078875-96a9-43ae-a506-1f32208e0bf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8619F3-2A4E-4F96-BFA2-5518723CFF5F}">
  <ds:schemaRefs>
    <ds:schemaRef ds:uri="http://schemas.microsoft.com/office/2006/metadata/properties"/>
    <ds:schemaRef ds:uri="c2fd60d3-7e4a-416c-9025-a7946b386b51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c1078875-96a9-43ae-a506-1f32208e0bf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9BC4B2-7335-4458-B0C9-7B701D7A86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5C454B-98D7-4714-A456-97984244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Arendse-Koopman, Christine (RWS CIV)</cp:lastModifiedBy>
  <cp:revision>2</cp:revision>
  <dcterms:created xsi:type="dcterms:W3CDTF">2026-01-22T12:57:00Z</dcterms:created>
  <dcterms:modified xsi:type="dcterms:W3CDTF">2026-01-22T12:57:00Z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