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394FEB1C" w:rsidR="00BD05EA" w:rsidRDefault="00BD05EA" w:rsidP="00BD05EA">
      <w:pPr>
        <w:pStyle w:val="Bijlage"/>
      </w:pPr>
      <w:r>
        <w:t>Bijlage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49C05B99" w:rsidR="00BD05EA" w:rsidRPr="00BD05EA" w:rsidRDefault="009E7602">
            <w:pPr>
              <w:rPr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‘</w:t>
            </w:r>
            <w:r w:rsidR="00E7697E">
              <w:rPr>
                <w:b/>
                <w:szCs w:val="18"/>
              </w:rPr>
              <w:t xml:space="preserve">Debiet </w:t>
            </w:r>
            <w:r w:rsidR="00347AC0">
              <w:rPr>
                <w:b/>
                <w:szCs w:val="18"/>
              </w:rPr>
              <w:t>ADM</w:t>
            </w:r>
            <w:r w:rsidR="006E3446">
              <w:rPr>
                <w:b/>
                <w:szCs w:val="18"/>
              </w:rPr>
              <w:t>’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99248EF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F84F49">
              <w:rPr>
                <w:szCs w:val="18"/>
              </w:rPr>
              <w:t>ARBIT 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proofErr w:type="gramStart"/>
            <w:r w:rsidRPr="000D31CC">
              <w:rPr>
                <w:szCs w:val="18"/>
              </w:rPr>
              <w:t>wordt</w:t>
            </w:r>
            <w:proofErr w:type="gramEnd"/>
            <w:r w:rsidRPr="000D31CC">
              <w:rPr>
                <w:szCs w:val="18"/>
              </w:rPr>
              <w:t xml:space="preserve">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proofErr w:type="gramStart"/>
            <w:r w:rsidRPr="000D31CC">
              <w:rPr>
                <w:szCs w:val="18"/>
              </w:rPr>
              <w:t>een</w:t>
            </w:r>
            <w:proofErr w:type="gramEnd"/>
            <w:r w:rsidRPr="000D31CC">
              <w:rPr>
                <w:szCs w:val="18"/>
              </w:rPr>
              <w:t xml:space="preserve">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proofErr w:type="gramStart"/>
            <w:r>
              <w:rPr>
                <w:szCs w:val="18"/>
              </w:rPr>
              <w:t>handelt</w:t>
            </w:r>
            <w:proofErr w:type="gramEnd"/>
            <w:r>
              <w:rPr>
                <w:szCs w:val="18"/>
              </w:rPr>
              <w:t xml:space="preserve">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proofErr w:type="gramStart"/>
            <w:r w:rsidRPr="000D31CC">
              <w:rPr>
                <w:szCs w:val="18"/>
              </w:rPr>
              <w:t>gebruik</w:t>
            </w:r>
            <w:proofErr w:type="gramEnd"/>
            <w:r w:rsidRPr="000D31CC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 xml:space="preserve">van een onderaannemer, leverancier of andere entiteit, waarbij de prestatie van deze betrokkene meer dan 10% van de waarde van de onderhavige opdracht vertegenwoordigt terwijl </w:t>
            </w:r>
            <w:proofErr w:type="gramStart"/>
            <w:r w:rsidRPr="000D31CC">
              <w:rPr>
                <w:szCs w:val="18"/>
              </w:rPr>
              <w:t>tevens</w:t>
            </w:r>
            <w:proofErr w:type="gramEnd"/>
            <w:r w:rsidRPr="000D31CC">
              <w:rPr>
                <w:szCs w:val="18"/>
              </w:rPr>
              <w:t xml:space="preserve">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77777777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F068E2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69918383">
    <w:abstractNumId w:val="9"/>
  </w:num>
  <w:num w:numId="2" w16cid:durableId="875192434">
    <w:abstractNumId w:val="11"/>
  </w:num>
  <w:num w:numId="3" w16cid:durableId="1346590477">
    <w:abstractNumId w:val="26"/>
  </w:num>
  <w:num w:numId="4" w16cid:durableId="1460756276">
    <w:abstractNumId w:val="10"/>
  </w:num>
  <w:num w:numId="5" w16cid:durableId="1392117013">
    <w:abstractNumId w:val="15"/>
  </w:num>
  <w:num w:numId="6" w16cid:durableId="992492296">
    <w:abstractNumId w:val="18"/>
  </w:num>
  <w:num w:numId="7" w16cid:durableId="1934043508">
    <w:abstractNumId w:val="2"/>
  </w:num>
  <w:num w:numId="8" w16cid:durableId="813640615">
    <w:abstractNumId w:val="1"/>
  </w:num>
  <w:num w:numId="9" w16cid:durableId="1130901900">
    <w:abstractNumId w:val="0"/>
  </w:num>
  <w:num w:numId="10" w16cid:durableId="302003473">
    <w:abstractNumId w:val="7"/>
  </w:num>
  <w:num w:numId="11" w16cid:durableId="192621879">
    <w:abstractNumId w:val="5"/>
  </w:num>
  <w:num w:numId="12" w16cid:durableId="775372014">
    <w:abstractNumId w:val="5"/>
  </w:num>
  <w:num w:numId="13" w16cid:durableId="1115440382">
    <w:abstractNumId w:val="27"/>
  </w:num>
  <w:num w:numId="14" w16cid:durableId="1301424911">
    <w:abstractNumId w:val="3"/>
  </w:num>
  <w:num w:numId="15" w16cid:durableId="1176381636">
    <w:abstractNumId w:val="16"/>
  </w:num>
  <w:num w:numId="16" w16cid:durableId="1441071709">
    <w:abstractNumId w:val="22"/>
  </w:num>
  <w:num w:numId="17" w16cid:durableId="2041079008">
    <w:abstractNumId w:val="8"/>
  </w:num>
  <w:num w:numId="18" w16cid:durableId="26881009">
    <w:abstractNumId w:val="19"/>
  </w:num>
  <w:num w:numId="19" w16cid:durableId="1982614053">
    <w:abstractNumId w:val="30"/>
  </w:num>
  <w:num w:numId="20" w16cid:durableId="1654408283">
    <w:abstractNumId w:val="12"/>
  </w:num>
  <w:num w:numId="21" w16cid:durableId="1493058418">
    <w:abstractNumId w:val="21"/>
  </w:num>
  <w:num w:numId="22" w16cid:durableId="1821579596">
    <w:abstractNumId w:val="23"/>
  </w:num>
  <w:num w:numId="23" w16cid:durableId="1048338864">
    <w:abstractNumId w:val="17"/>
  </w:num>
  <w:num w:numId="24" w16cid:durableId="738138655">
    <w:abstractNumId w:val="25"/>
  </w:num>
  <w:num w:numId="25" w16cid:durableId="175848436">
    <w:abstractNumId w:val="24"/>
  </w:num>
  <w:num w:numId="26" w16cid:durableId="441535467">
    <w:abstractNumId w:val="6"/>
  </w:num>
  <w:num w:numId="27" w16cid:durableId="383914306">
    <w:abstractNumId w:val="14"/>
  </w:num>
  <w:num w:numId="28" w16cid:durableId="1308823759">
    <w:abstractNumId w:val="20"/>
  </w:num>
  <w:num w:numId="29" w16cid:durableId="1790198976">
    <w:abstractNumId w:val="4"/>
  </w:num>
  <w:num w:numId="30" w16cid:durableId="1032651158">
    <w:abstractNumId w:val="29"/>
  </w:num>
  <w:num w:numId="31" w16cid:durableId="277613058">
    <w:abstractNumId w:val="28"/>
  </w:num>
  <w:num w:numId="32" w16cid:durableId="14916777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10C4"/>
    <w:rsid w:val="00077C3B"/>
    <w:rsid w:val="000D31CC"/>
    <w:rsid w:val="000E1F3B"/>
    <w:rsid w:val="001D6F03"/>
    <w:rsid w:val="00241548"/>
    <w:rsid w:val="002A6578"/>
    <w:rsid w:val="002B1092"/>
    <w:rsid w:val="002E0FD2"/>
    <w:rsid w:val="0030704D"/>
    <w:rsid w:val="00347AC0"/>
    <w:rsid w:val="00357B0C"/>
    <w:rsid w:val="0038549E"/>
    <w:rsid w:val="003C4BF2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6006F5"/>
    <w:rsid w:val="00603809"/>
    <w:rsid w:val="00682D3E"/>
    <w:rsid w:val="006D2E66"/>
    <w:rsid w:val="006E3446"/>
    <w:rsid w:val="006F42D7"/>
    <w:rsid w:val="0073653F"/>
    <w:rsid w:val="00765CD9"/>
    <w:rsid w:val="007725D4"/>
    <w:rsid w:val="007F4AEA"/>
    <w:rsid w:val="0088501B"/>
    <w:rsid w:val="008E3581"/>
    <w:rsid w:val="00905289"/>
    <w:rsid w:val="00922BE2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BF0C95"/>
    <w:rsid w:val="00C36FAA"/>
    <w:rsid w:val="00CA55CC"/>
    <w:rsid w:val="00CD0B88"/>
    <w:rsid w:val="00D0076D"/>
    <w:rsid w:val="00D20B47"/>
    <w:rsid w:val="00D62112"/>
    <w:rsid w:val="00DA3555"/>
    <w:rsid w:val="00DB004C"/>
    <w:rsid w:val="00E7697E"/>
    <w:rsid w:val="00ED7AB9"/>
    <w:rsid w:val="00EE5BBE"/>
    <w:rsid w:val="00F068E2"/>
    <w:rsid w:val="00F24FD1"/>
    <w:rsid w:val="00F65492"/>
    <w:rsid w:val="00F65FCC"/>
    <w:rsid w:val="00F84F49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  <w:style w:type="paragraph" w:styleId="Revisie">
    <w:name w:val="Revision"/>
    <w:hidden/>
    <w:uiPriority w:val="99"/>
    <w:semiHidden/>
    <w:rsid w:val="00D20B47"/>
    <w:rPr>
      <w:rFonts w:ascii="Verdana" w:eastAsia="Times New Roman" w:hAnsi="Verdana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/>
        <AccountId xsi:nil="true"/>
        <AccountType/>
      </UserInfo>
    </Documentbeheerder>
    <_dlc_DocId xmlns="c2fd60d3-7e4a-416c-9025-a7946b386b51">SW00-1289143531-251</_dlc_DocId>
    <_dlc_DocIdUrl xmlns="c2fd60d3-7e4a-416c-9025-a7946b386b51">
      <Url>https://samenwerken.sp01.intranet.rws.nl/sites/vpr0000734/_layouts/15/DocIdRedir.aspx?ID=SW00-1289143531-251</Url>
      <Description>SW00-1289143531-251</Description>
    </_dlc_DocIdUrl>
    <Nummer xmlns="c1078875-96a9-43ae-a506-1f32208e0bf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85F49-E74A-435A-89A7-BE1FB278DC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4E2496-5838-4C56-AD49-CA3BD557D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14023-B3A1-4EFD-9AC6-8A1C093F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1DCE19-4E15-4A23-8C16-F721FEAC3C4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B54CC2A9-AE22-4F47-B805-3BD0C57049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v1.02</vt:lpstr>
    </vt:vector>
  </TitlesOfParts>
  <Company>Rijkswaterstaat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v1.02</dc:title>
  <dc:creator>Mullem, Thijs van (CIV)</dc:creator>
  <cp:lastModifiedBy>Arendse-Koopman, Christine (RWS CIV)</cp:lastModifiedBy>
  <cp:revision>2</cp:revision>
  <dcterms:created xsi:type="dcterms:W3CDTF">2026-01-22T12:50:00Z</dcterms:created>
  <dcterms:modified xsi:type="dcterms:W3CDTF">2026-01-22T12:50:00Z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f8899716-d938-4d09-9e9f-e64e4307a34a</vt:lpwstr>
  </property>
</Properties>
</file>